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仿宋" w:hAnsi="仿宋" w:eastAsia="仿宋" w:cs="仿宋"/>
          <w:b/>
          <w:bCs/>
          <w:sz w:val="52"/>
          <w:szCs w:val="52"/>
        </w:rPr>
      </w:pPr>
    </w:p>
    <w:p>
      <w:pPr>
        <w:spacing w:line="600" w:lineRule="auto"/>
        <w:jc w:val="center"/>
        <w:rPr>
          <w:rFonts w:hint="default" w:ascii="仿宋" w:hAnsi="仿宋" w:eastAsia="仿宋" w:cs="仿宋"/>
          <w:sz w:val="44"/>
          <w:szCs w:val="44"/>
          <w:lang w:val="en-US" w:eastAsia="zh-CN"/>
        </w:rPr>
      </w:pPr>
      <w:bookmarkStart w:id="0" w:name="OLE_LINK3"/>
      <w:r>
        <w:rPr>
          <w:rFonts w:hint="eastAsia" w:ascii="仿宋" w:hAnsi="仿宋" w:eastAsia="仿宋" w:cs="仿宋"/>
          <w:b/>
          <w:bCs/>
          <w:sz w:val="44"/>
          <w:szCs w:val="44"/>
        </w:rPr>
        <w:t>2025年度网络安全等级保护测评服务及数据安全风险评估服务采购项目</w:t>
      </w:r>
    </w:p>
    <w:bookmarkEnd w:id="0"/>
    <w:p>
      <w:pPr>
        <w:spacing w:line="360" w:lineRule="auto"/>
        <w:rPr>
          <w:rFonts w:ascii="仿宋" w:hAnsi="仿宋" w:eastAsia="仿宋" w:cs="仿宋"/>
          <w:b/>
          <w:bCs/>
        </w:rPr>
      </w:pPr>
    </w:p>
    <w:p>
      <w:pPr>
        <w:pStyle w:val="60"/>
        <w:rPr>
          <w:rFonts w:ascii="仿宋" w:hAnsi="仿宋" w:eastAsia="仿宋" w:cs="仿宋"/>
        </w:rPr>
      </w:pPr>
    </w:p>
    <w:p>
      <w:pPr>
        <w:pStyle w:val="60"/>
        <w:rPr>
          <w:rFonts w:ascii="仿宋" w:hAnsi="仿宋" w:eastAsia="仿宋" w:cs="仿宋"/>
        </w:rPr>
      </w:pPr>
    </w:p>
    <w:p>
      <w:pPr>
        <w:pStyle w:val="60"/>
        <w:rPr>
          <w:rFonts w:ascii="仿宋" w:hAnsi="仿宋" w:eastAsia="仿宋" w:cs="仿宋"/>
        </w:rPr>
      </w:pPr>
    </w:p>
    <w:p>
      <w:pPr>
        <w:pStyle w:val="60"/>
        <w:rPr>
          <w:rFonts w:ascii="仿宋" w:hAnsi="仿宋" w:eastAsia="仿宋" w:cs="仿宋"/>
        </w:rPr>
      </w:pPr>
    </w:p>
    <w:p>
      <w:pPr>
        <w:spacing w:line="360" w:lineRule="auto"/>
        <w:jc w:val="center"/>
        <w:rPr>
          <w:rFonts w:ascii="仿宋" w:hAnsi="仿宋" w:eastAsia="仿宋" w:cs="仿宋"/>
          <w:b/>
          <w:bCs/>
          <w:sz w:val="84"/>
          <w:szCs w:val="84"/>
        </w:rPr>
      </w:pPr>
      <w:r>
        <w:rPr>
          <w:rFonts w:hint="eastAsia" w:ascii="仿宋" w:hAnsi="仿宋" w:eastAsia="仿宋" w:cs="仿宋"/>
          <w:b/>
          <w:bCs/>
          <w:sz w:val="84"/>
          <w:szCs w:val="84"/>
        </w:rPr>
        <w:t>综合比选文件</w:t>
      </w:r>
    </w:p>
    <w:p>
      <w:pPr>
        <w:spacing w:line="360" w:lineRule="auto"/>
        <w:rPr>
          <w:rFonts w:ascii="仿宋" w:hAnsi="仿宋" w:eastAsia="仿宋" w:cs="仿宋"/>
          <w:b/>
          <w:bCs/>
        </w:rPr>
      </w:pPr>
    </w:p>
    <w:p>
      <w:pPr>
        <w:spacing w:line="360" w:lineRule="auto"/>
        <w:rPr>
          <w:rFonts w:ascii="仿宋" w:hAnsi="仿宋" w:eastAsia="仿宋" w:cs="仿宋"/>
          <w:b/>
          <w:bCs/>
        </w:rPr>
      </w:pPr>
    </w:p>
    <w:p>
      <w:pPr>
        <w:spacing w:line="360" w:lineRule="auto"/>
        <w:jc w:val="center"/>
        <w:rPr>
          <w:rFonts w:ascii="仿宋" w:hAnsi="仿宋" w:eastAsia="仿宋" w:cs="仿宋"/>
          <w:b/>
          <w:bCs/>
          <w:sz w:val="44"/>
          <w:szCs w:val="44"/>
        </w:rPr>
      </w:pPr>
      <w:r>
        <w:rPr>
          <w:rFonts w:hint="eastAsia" w:ascii="仿宋" w:hAnsi="仿宋" w:eastAsia="仿宋" w:cs="仿宋"/>
          <w:b/>
          <w:bCs/>
          <w:sz w:val="44"/>
          <w:szCs w:val="44"/>
        </w:rPr>
        <w:t>采购编号：0701-25400706G048</w:t>
      </w:r>
    </w:p>
    <w:p>
      <w:pPr>
        <w:spacing w:line="360" w:lineRule="auto"/>
        <w:rPr>
          <w:rFonts w:ascii="仿宋" w:hAnsi="仿宋" w:eastAsia="仿宋" w:cs="仿宋"/>
          <w:b/>
          <w:bCs/>
        </w:rPr>
      </w:pPr>
    </w:p>
    <w:p>
      <w:pPr>
        <w:spacing w:line="360" w:lineRule="auto"/>
        <w:rPr>
          <w:rFonts w:ascii="仿宋" w:hAnsi="仿宋" w:eastAsia="仿宋" w:cs="仿宋"/>
          <w:b/>
          <w:bCs/>
        </w:rPr>
      </w:pPr>
    </w:p>
    <w:p>
      <w:pPr>
        <w:spacing w:line="360" w:lineRule="auto"/>
        <w:jc w:val="center"/>
        <w:rPr>
          <w:rFonts w:ascii="仿宋" w:hAnsi="仿宋" w:eastAsia="仿宋" w:cs="仿宋"/>
          <w:b/>
          <w:bCs/>
          <w:sz w:val="32"/>
          <w:szCs w:val="32"/>
        </w:rPr>
      </w:pPr>
    </w:p>
    <w:p>
      <w:pPr>
        <w:spacing w:line="360" w:lineRule="auto"/>
        <w:jc w:val="center"/>
        <w:rPr>
          <w:rFonts w:ascii="仿宋" w:hAnsi="仿宋" w:eastAsia="仿宋" w:cs="仿宋"/>
          <w:b/>
          <w:bCs/>
          <w:sz w:val="32"/>
          <w:szCs w:val="32"/>
        </w:rPr>
      </w:pPr>
    </w:p>
    <w:p>
      <w:pPr>
        <w:pStyle w:val="2"/>
        <w:rPr>
          <w:rFonts w:ascii="仿宋" w:hAnsi="仿宋" w:eastAsia="仿宋" w:cs="仿宋"/>
        </w:rPr>
      </w:pPr>
    </w:p>
    <w:p>
      <w:pPr>
        <w:pStyle w:val="60"/>
        <w:rPr>
          <w:rFonts w:ascii="仿宋" w:hAnsi="仿宋" w:eastAsia="仿宋" w:cs="仿宋"/>
          <w:b/>
          <w:bCs/>
          <w:sz w:val="32"/>
          <w:szCs w:val="32"/>
        </w:rPr>
      </w:pPr>
    </w:p>
    <w:p>
      <w:pPr>
        <w:pStyle w:val="60"/>
        <w:rPr>
          <w:rFonts w:ascii="仿宋" w:hAnsi="仿宋" w:eastAsia="仿宋" w:cs="仿宋"/>
          <w:b/>
          <w:bCs/>
          <w:sz w:val="32"/>
          <w:szCs w:val="32"/>
        </w:rPr>
      </w:pPr>
    </w:p>
    <w:p>
      <w:pPr>
        <w:spacing w:line="360" w:lineRule="auto"/>
        <w:jc w:val="center"/>
        <w:rPr>
          <w:rFonts w:ascii="仿宋" w:hAnsi="仿宋" w:eastAsia="仿宋" w:cs="仿宋"/>
          <w:b/>
          <w:bCs/>
          <w:sz w:val="32"/>
          <w:szCs w:val="32"/>
        </w:rPr>
      </w:pPr>
      <w:r>
        <w:rPr>
          <w:rFonts w:hint="eastAsia" w:ascii="仿宋" w:hAnsi="仿宋" w:eastAsia="仿宋" w:cs="仿宋"/>
          <w:b/>
          <w:bCs/>
          <w:sz w:val="32"/>
          <w:szCs w:val="32"/>
        </w:rPr>
        <w:t>中技国际招标有限公司</w:t>
      </w:r>
    </w:p>
    <w:p>
      <w:pPr>
        <w:spacing w:line="360" w:lineRule="auto"/>
        <w:jc w:val="center"/>
        <w:rPr>
          <w:rFonts w:ascii="仿宋" w:hAnsi="仿宋" w:eastAsia="仿宋" w:cs="仿宋"/>
          <w:b/>
          <w:bCs/>
          <w:sz w:val="32"/>
          <w:szCs w:val="32"/>
        </w:rPr>
        <w:sectPr>
          <w:headerReference r:id="rId5" w:type="first"/>
          <w:headerReference r:id="rId3" w:type="default"/>
          <w:headerReference r:id="rId4" w:type="even"/>
          <w:footerReference r:id="rId6" w:type="even"/>
          <w:pgSz w:w="11906" w:h="16838"/>
          <w:pgMar w:top="1440" w:right="1797" w:bottom="1440" w:left="1797" w:header="851" w:footer="992" w:gutter="0"/>
          <w:pgNumType w:start="1"/>
          <w:cols w:space="720" w:num="1"/>
          <w:titlePg/>
          <w:docGrid w:type="lines" w:linePitch="312" w:charSpace="0"/>
        </w:sectPr>
      </w:pPr>
      <w:bookmarkStart w:id="1" w:name="_Toc144974478"/>
      <w:bookmarkStart w:id="2" w:name="_Toc152042286"/>
      <w:r>
        <w:rPr>
          <w:rFonts w:hint="eastAsia" w:ascii="仿宋" w:hAnsi="仿宋" w:eastAsia="仿宋" w:cs="仿宋"/>
          <w:b/>
          <w:bCs/>
          <w:sz w:val="32"/>
          <w:szCs w:val="32"/>
        </w:rPr>
        <w:t>2025年</w:t>
      </w:r>
      <w:r>
        <w:rPr>
          <w:rFonts w:hint="eastAsia" w:ascii="仿宋" w:hAnsi="仿宋" w:eastAsia="仿宋" w:cs="仿宋"/>
          <w:b/>
          <w:bCs/>
          <w:sz w:val="32"/>
          <w:szCs w:val="32"/>
          <w:lang w:val="en-US" w:eastAsia="zh-CN"/>
        </w:rPr>
        <w:t>10</w:t>
      </w:r>
      <w:r>
        <w:rPr>
          <w:rFonts w:hint="eastAsia" w:ascii="仿宋" w:hAnsi="仿宋" w:eastAsia="仿宋" w:cs="仿宋"/>
          <w:b/>
          <w:bCs/>
          <w:sz w:val="32"/>
          <w:szCs w:val="32"/>
        </w:rPr>
        <w:t>月</w:t>
      </w:r>
    </w:p>
    <w:bookmarkEnd w:id="1"/>
    <w:bookmarkEnd w:id="2"/>
    <w:p>
      <w:pPr>
        <w:pStyle w:val="30"/>
        <w:ind w:firstLine="482"/>
        <w:rPr>
          <w:rFonts w:ascii="仿宋" w:hAnsi="仿宋" w:eastAsia="仿宋" w:cs="仿宋"/>
          <w:b/>
          <w:bCs/>
          <w:color w:val="auto"/>
        </w:rPr>
      </w:pPr>
    </w:p>
    <w:p>
      <w:pPr>
        <w:pStyle w:val="30"/>
        <w:ind w:firstLine="482"/>
        <w:rPr>
          <w:rFonts w:ascii="仿宋" w:hAnsi="仿宋" w:eastAsia="仿宋" w:cs="仿宋"/>
          <w:b/>
          <w:bCs/>
          <w:color w:val="auto"/>
        </w:rPr>
      </w:pPr>
      <w:r>
        <w:rPr>
          <w:rFonts w:hint="eastAsia" w:ascii="仿宋" w:hAnsi="仿宋" w:eastAsia="仿宋" w:cs="仿宋"/>
          <w:b/>
          <w:bCs/>
          <w:color w:val="auto"/>
        </w:rPr>
        <w:t>目   录</w:t>
      </w:r>
    </w:p>
    <w:p>
      <w:pPr>
        <w:rPr>
          <w:rFonts w:ascii="仿宋" w:hAnsi="仿宋" w:eastAsia="仿宋" w:cs="仿宋"/>
        </w:rPr>
      </w:pPr>
    </w:p>
    <w:p>
      <w:pPr>
        <w:pStyle w:val="30"/>
        <w:tabs>
          <w:tab w:val="right" w:leader="dot" w:pos="8306"/>
          <w:tab w:val="clear" w:pos="8296"/>
        </w:tabs>
        <w:ind w:firstLine="420"/>
      </w:pPr>
      <w:r>
        <w:rPr>
          <w:rFonts w:hint="eastAsia" w:ascii="仿宋" w:hAnsi="仿宋" w:eastAsia="仿宋" w:cs="仿宋"/>
          <w:color w:val="auto"/>
          <w:sz w:val="21"/>
          <w:szCs w:val="21"/>
        </w:rPr>
        <w:fldChar w:fldCharType="begin"/>
      </w:r>
      <w:r>
        <w:rPr>
          <w:rFonts w:hint="eastAsia" w:ascii="仿宋" w:hAnsi="仿宋" w:eastAsia="仿宋" w:cs="仿宋"/>
          <w:color w:val="auto"/>
          <w:sz w:val="21"/>
          <w:szCs w:val="21"/>
        </w:rPr>
        <w:instrText xml:space="preserve"> TOC \o "1-3" \h \z \u </w:instrText>
      </w:r>
      <w:r>
        <w:rPr>
          <w:rFonts w:hint="eastAsia" w:ascii="仿宋" w:hAnsi="仿宋" w:eastAsia="仿宋" w:cs="仿宋"/>
          <w:color w:val="auto"/>
          <w:sz w:val="21"/>
          <w:szCs w:val="21"/>
        </w:rPr>
        <w:fldChar w:fldCharType="separate"/>
      </w:r>
      <w:r>
        <w:fldChar w:fldCharType="begin"/>
      </w:r>
      <w:r>
        <w:instrText xml:space="preserve"> HYPERLINK \l "_Toc12040" </w:instrText>
      </w:r>
      <w:r>
        <w:fldChar w:fldCharType="separate"/>
      </w:r>
      <w:r>
        <w:rPr>
          <w:rFonts w:hint="eastAsia" w:ascii="仿宋" w:hAnsi="仿宋" w:eastAsia="仿宋" w:cs="仿宋"/>
          <w:szCs w:val="32"/>
        </w:rPr>
        <w:t>第一章 采购邀请</w:t>
      </w:r>
      <w:r>
        <w:tab/>
      </w:r>
      <w:r>
        <w:fldChar w:fldCharType="begin"/>
      </w:r>
      <w:r>
        <w:instrText xml:space="preserve"> PAGEREF _Toc12040 \h </w:instrText>
      </w:r>
      <w:r>
        <w:fldChar w:fldCharType="separate"/>
      </w:r>
      <w:r>
        <w:t>1</w:t>
      </w:r>
      <w:r>
        <w:fldChar w:fldCharType="end"/>
      </w:r>
      <w:r>
        <w:fldChar w:fldCharType="end"/>
      </w:r>
    </w:p>
    <w:p>
      <w:pPr>
        <w:pStyle w:val="30"/>
        <w:tabs>
          <w:tab w:val="right" w:leader="dot" w:pos="8306"/>
          <w:tab w:val="clear" w:pos="8296"/>
        </w:tabs>
      </w:pPr>
      <w:r>
        <w:fldChar w:fldCharType="begin"/>
      </w:r>
      <w:r>
        <w:instrText xml:space="preserve"> HYPERLINK \l "_Toc13690" </w:instrText>
      </w:r>
      <w:r>
        <w:fldChar w:fldCharType="separate"/>
      </w:r>
      <w:r>
        <w:rPr>
          <w:rFonts w:hint="eastAsia" w:ascii="仿宋" w:hAnsi="仿宋" w:eastAsia="仿宋" w:cs="仿宋"/>
          <w:szCs w:val="32"/>
        </w:rPr>
        <w:t>第二章 供应商须知</w:t>
      </w:r>
      <w:r>
        <w:tab/>
      </w:r>
      <w:r>
        <w:fldChar w:fldCharType="begin"/>
      </w:r>
      <w:r>
        <w:instrText xml:space="preserve"> PAGEREF _Toc13690 \h </w:instrText>
      </w:r>
      <w:r>
        <w:fldChar w:fldCharType="separate"/>
      </w:r>
      <w:r>
        <w:t>4</w:t>
      </w:r>
      <w:r>
        <w:fldChar w:fldCharType="end"/>
      </w:r>
      <w:r>
        <w:fldChar w:fldCharType="end"/>
      </w:r>
    </w:p>
    <w:p>
      <w:pPr>
        <w:pStyle w:val="34"/>
        <w:tabs>
          <w:tab w:val="right" w:leader="dot" w:pos="8306"/>
        </w:tabs>
      </w:pPr>
      <w:r>
        <w:fldChar w:fldCharType="begin"/>
      </w:r>
      <w:r>
        <w:instrText xml:space="preserve"> HYPERLINK \l "_Toc502" </w:instrText>
      </w:r>
      <w:r>
        <w:fldChar w:fldCharType="separate"/>
      </w:r>
      <w:r>
        <w:rPr>
          <w:rFonts w:hint="eastAsia" w:ascii="仿宋" w:hAnsi="仿宋" w:eastAsia="仿宋" w:cs="仿宋"/>
          <w:bCs/>
        </w:rPr>
        <w:t>供应商须知前附表</w:t>
      </w:r>
      <w:r>
        <w:tab/>
      </w:r>
      <w:r>
        <w:fldChar w:fldCharType="begin"/>
      </w:r>
      <w:r>
        <w:instrText xml:space="preserve"> PAGEREF _Toc502 \h </w:instrText>
      </w:r>
      <w:r>
        <w:fldChar w:fldCharType="separate"/>
      </w:r>
      <w:r>
        <w:t>4</w:t>
      </w:r>
      <w:r>
        <w:fldChar w:fldCharType="end"/>
      </w:r>
      <w:r>
        <w:fldChar w:fldCharType="end"/>
      </w:r>
    </w:p>
    <w:p>
      <w:pPr>
        <w:pStyle w:val="34"/>
        <w:tabs>
          <w:tab w:val="right" w:leader="dot" w:pos="8306"/>
        </w:tabs>
      </w:pPr>
      <w:r>
        <w:fldChar w:fldCharType="begin"/>
      </w:r>
      <w:r>
        <w:instrText xml:space="preserve"> HYPERLINK \l "_Toc10804" </w:instrText>
      </w:r>
      <w:r>
        <w:fldChar w:fldCharType="separate"/>
      </w:r>
      <w:r>
        <w:rPr>
          <w:rFonts w:hint="eastAsia" w:ascii="仿宋" w:hAnsi="仿宋" w:eastAsia="仿宋" w:cs="仿宋"/>
          <w:szCs w:val="24"/>
        </w:rPr>
        <w:t>1.总则</w:t>
      </w:r>
      <w:r>
        <w:tab/>
      </w:r>
      <w:r>
        <w:fldChar w:fldCharType="begin"/>
      </w:r>
      <w:r>
        <w:instrText xml:space="preserve"> PAGEREF _Toc10804 \h </w:instrText>
      </w:r>
      <w:r>
        <w:fldChar w:fldCharType="separate"/>
      </w:r>
      <w:r>
        <w:t>9</w:t>
      </w:r>
      <w:r>
        <w:fldChar w:fldCharType="end"/>
      </w:r>
      <w:r>
        <w:fldChar w:fldCharType="end"/>
      </w:r>
    </w:p>
    <w:p>
      <w:pPr>
        <w:pStyle w:val="21"/>
        <w:tabs>
          <w:tab w:val="right" w:leader="dot" w:pos="8306"/>
        </w:tabs>
      </w:pPr>
      <w:r>
        <w:fldChar w:fldCharType="begin"/>
      </w:r>
      <w:r>
        <w:instrText xml:space="preserve"> HYPERLINK \l "_Toc4506" </w:instrText>
      </w:r>
      <w:r>
        <w:fldChar w:fldCharType="separate"/>
      </w:r>
      <w:r>
        <w:rPr>
          <w:rFonts w:hint="eastAsia" w:ascii="仿宋" w:hAnsi="仿宋" w:eastAsia="仿宋" w:cs="仿宋"/>
        </w:rPr>
        <w:t>1.1 项目概况</w:t>
      </w:r>
      <w:r>
        <w:tab/>
      </w:r>
      <w:r>
        <w:fldChar w:fldCharType="begin"/>
      </w:r>
      <w:r>
        <w:instrText xml:space="preserve"> PAGEREF _Toc4506 \h </w:instrText>
      </w:r>
      <w:r>
        <w:fldChar w:fldCharType="separate"/>
      </w:r>
      <w:r>
        <w:t>9</w:t>
      </w:r>
      <w:r>
        <w:fldChar w:fldCharType="end"/>
      </w:r>
      <w:r>
        <w:fldChar w:fldCharType="end"/>
      </w:r>
    </w:p>
    <w:p>
      <w:pPr>
        <w:pStyle w:val="21"/>
        <w:tabs>
          <w:tab w:val="right" w:leader="dot" w:pos="8306"/>
        </w:tabs>
      </w:pPr>
      <w:r>
        <w:fldChar w:fldCharType="begin"/>
      </w:r>
      <w:r>
        <w:instrText xml:space="preserve"> HYPERLINK \l "_Toc24444" </w:instrText>
      </w:r>
      <w:r>
        <w:fldChar w:fldCharType="separate"/>
      </w:r>
      <w:r>
        <w:rPr>
          <w:rFonts w:hint="eastAsia" w:ascii="仿宋" w:hAnsi="仿宋" w:eastAsia="仿宋" w:cs="仿宋"/>
        </w:rPr>
        <w:t>1.2 资金来源和采购预算</w:t>
      </w:r>
      <w:r>
        <w:tab/>
      </w:r>
      <w:r>
        <w:fldChar w:fldCharType="begin"/>
      </w:r>
      <w:r>
        <w:instrText xml:space="preserve"> PAGEREF _Toc24444 \h </w:instrText>
      </w:r>
      <w:r>
        <w:fldChar w:fldCharType="separate"/>
      </w:r>
      <w:r>
        <w:t>9</w:t>
      </w:r>
      <w:r>
        <w:fldChar w:fldCharType="end"/>
      </w:r>
      <w:r>
        <w:fldChar w:fldCharType="end"/>
      </w:r>
    </w:p>
    <w:p>
      <w:pPr>
        <w:pStyle w:val="21"/>
        <w:tabs>
          <w:tab w:val="right" w:leader="dot" w:pos="8306"/>
        </w:tabs>
      </w:pPr>
      <w:r>
        <w:fldChar w:fldCharType="begin"/>
      </w:r>
      <w:r>
        <w:instrText xml:space="preserve"> HYPERLINK \l "_Toc15431" </w:instrText>
      </w:r>
      <w:r>
        <w:fldChar w:fldCharType="separate"/>
      </w:r>
      <w:r>
        <w:rPr>
          <w:rFonts w:hint="eastAsia" w:ascii="仿宋" w:hAnsi="仿宋" w:eastAsia="仿宋" w:cs="仿宋"/>
        </w:rPr>
        <w:t>1.3 采购范围</w:t>
      </w:r>
      <w:r>
        <w:tab/>
      </w:r>
      <w:r>
        <w:fldChar w:fldCharType="begin"/>
      </w:r>
      <w:r>
        <w:instrText xml:space="preserve"> PAGEREF _Toc15431 \h </w:instrText>
      </w:r>
      <w:r>
        <w:fldChar w:fldCharType="separate"/>
      </w:r>
      <w:r>
        <w:t>9</w:t>
      </w:r>
      <w:r>
        <w:fldChar w:fldCharType="end"/>
      </w:r>
      <w:r>
        <w:fldChar w:fldCharType="end"/>
      </w:r>
    </w:p>
    <w:p>
      <w:pPr>
        <w:pStyle w:val="21"/>
        <w:tabs>
          <w:tab w:val="right" w:leader="dot" w:pos="8306"/>
        </w:tabs>
      </w:pPr>
      <w:r>
        <w:fldChar w:fldCharType="begin"/>
      </w:r>
      <w:r>
        <w:instrText xml:space="preserve"> HYPERLINK \l "_Toc6786" </w:instrText>
      </w:r>
      <w:r>
        <w:fldChar w:fldCharType="separate"/>
      </w:r>
      <w:r>
        <w:rPr>
          <w:rFonts w:hint="eastAsia" w:ascii="仿宋" w:hAnsi="仿宋" w:eastAsia="仿宋" w:cs="仿宋"/>
        </w:rPr>
        <w:t>1.4 保密</w:t>
      </w:r>
      <w:r>
        <w:tab/>
      </w:r>
      <w:r>
        <w:fldChar w:fldCharType="begin"/>
      </w:r>
      <w:r>
        <w:instrText xml:space="preserve"> PAGEREF _Toc6786 \h </w:instrText>
      </w:r>
      <w:r>
        <w:fldChar w:fldCharType="separate"/>
      </w:r>
      <w:r>
        <w:t>9</w:t>
      </w:r>
      <w:r>
        <w:fldChar w:fldCharType="end"/>
      </w:r>
      <w:r>
        <w:fldChar w:fldCharType="end"/>
      </w:r>
    </w:p>
    <w:p>
      <w:pPr>
        <w:pStyle w:val="21"/>
        <w:tabs>
          <w:tab w:val="right" w:leader="dot" w:pos="8306"/>
        </w:tabs>
      </w:pPr>
      <w:r>
        <w:fldChar w:fldCharType="begin"/>
      </w:r>
      <w:r>
        <w:instrText xml:space="preserve"> HYPERLINK \l "_Toc2604" </w:instrText>
      </w:r>
      <w:r>
        <w:fldChar w:fldCharType="separate"/>
      </w:r>
      <w:r>
        <w:rPr>
          <w:rFonts w:hint="eastAsia" w:ascii="仿宋" w:hAnsi="仿宋" w:eastAsia="仿宋" w:cs="仿宋"/>
        </w:rPr>
        <w:t>1.5 供应商不得存在的情形</w:t>
      </w:r>
      <w:r>
        <w:tab/>
      </w:r>
      <w:r>
        <w:fldChar w:fldCharType="begin"/>
      </w:r>
      <w:r>
        <w:instrText xml:space="preserve"> PAGEREF _Toc2604 \h </w:instrText>
      </w:r>
      <w:r>
        <w:fldChar w:fldCharType="separate"/>
      </w:r>
      <w:r>
        <w:t>9</w:t>
      </w:r>
      <w:r>
        <w:fldChar w:fldCharType="end"/>
      </w:r>
      <w:r>
        <w:fldChar w:fldCharType="end"/>
      </w:r>
    </w:p>
    <w:p>
      <w:pPr>
        <w:pStyle w:val="21"/>
        <w:tabs>
          <w:tab w:val="right" w:leader="dot" w:pos="8306"/>
        </w:tabs>
      </w:pPr>
      <w:r>
        <w:fldChar w:fldCharType="begin"/>
      </w:r>
      <w:r>
        <w:instrText xml:space="preserve"> HYPERLINK \l "_Toc9102" </w:instrText>
      </w:r>
      <w:r>
        <w:fldChar w:fldCharType="separate"/>
      </w:r>
      <w:r>
        <w:rPr>
          <w:rFonts w:hint="eastAsia" w:ascii="仿宋" w:hAnsi="仿宋" w:eastAsia="仿宋" w:cs="仿宋"/>
        </w:rPr>
        <w:t>1.6 联合体（不适用）</w:t>
      </w:r>
      <w:r>
        <w:tab/>
      </w:r>
      <w:r>
        <w:fldChar w:fldCharType="begin"/>
      </w:r>
      <w:r>
        <w:instrText xml:space="preserve"> PAGEREF _Toc9102 \h </w:instrText>
      </w:r>
      <w:r>
        <w:fldChar w:fldCharType="separate"/>
      </w:r>
      <w:r>
        <w:t>9</w:t>
      </w:r>
      <w:r>
        <w:fldChar w:fldCharType="end"/>
      </w:r>
      <w:r>
        <w:fldChar w:fldCharType="end"/>
      </w:r>
    </w:p>
    <w:p>
      <w:pPr>
        <w:pStyle w:val="21"/>
        <w:tabs>
          <w:tab w:val="right" w:leader="dot" w:pos="8306"/>
        </w:tabs>
      </w:pPr>
      <w:r>
        <w:fldChar w:fldCharType="begin"/>
      </w:r>
      <w:r>
        <w:instrText xml:space="preserve"> HYPERLINK \l "_Toc18426" </w:instrText>
      </w:r>
      <w:r>
        <w:fldChar w:fldCharType="separate"/>
      </w:r>
      <w:r>
        <w:rPr>
          <w:rFonts w:hint="eastAsia" w:ascii="仿宋" w:hAnsi="仿宋" w:eastAsia="仿宋" w:cs="仿宋"/>
        </w:rPr>
        <w:t>1.7 费用承担</w:t>
      </w:r>
      <w:r>
        <w:tab/>
      </w:r>
      <w:r>
        <w:fldChar w:fldCharType="begin"/>
      </w:r>
      <w:r>
        <w:instrText xml:space="preserve"> PAGEREF _Toc18426 \h </w:instrText>
      </w:r>
      <w:r>
        <w:fldChar w:fldCharType="separate"/>
      </w:r>
      <w:r>
        <w:t>10</w:t>
      </w:r>
      <w:r>
        <w:fldChar w:fldCharType="end"/>
      </w:r>
      <w:r>
        <w:fldChar w:fldCharType="end"/>
      </w:r>
    </w:p>
    <w:p>
      <w:pPr>
        <w:pStyle w:val="21"/>
        <w:tabs>
          <w:tab w:val="right" w:leader="dot" w:pos="8306"/>
        </w:tabs>
      </w:pPr>
      <w:r>
        <w:fldChar w:fldCharType="begin"/>
      </w:r>
      <w:r>
        <w:instrText xml:space="preserve"> HYPERLINK \l "_Toc19435" </w:instrText>
      </w:r>
      <w:r>
        <w:fldChar w:fldCharType="separate"/>
      </w:r>
      <w:r>
        <w:rPr>
          <w:rFonts w:hint="eastAsia" w:ascii="仿宋" w:hAnsi="仿宋" w:eastAsia="仿宋" w:cs="仿宋"/>
        </w:rPr>
        <w:t>1.8 语言文字</w:t>
      </w:r>
      <w:r>
        <w:tab/>
      </w:r>
      <w:r>
        <w:fldChar w:fldCharType="begin"/>
      </w:r>
      <w:r>
        <w:instrText xml:space="preserve"> PAGEREF _Toc19435 \h </w:instrText>
      </w:r>
      <w:r>
        <w:fldChar w:fldCharType="separate"/>
      </w:r>
      <w:r>
        <w:t>10</w:t>
      </w:r>
      <w:r>
        <w:fldChar w:fldCharType="end"/>
      </w:r>
      <w:r>
        <w:fldChar w:fldCharType="end"/>
      </w:r>
    </w:p>
    <w:p>
      <w:pPr>
        <w:pStyle w:val="21"/>
        <w:tabs>
          <w:tab w:val="right" w:leader="dot" w:pos="8306"/>
        </w:tabs>
      </w:pPr>
      <w:r>
        <w:fldChar w:fldCharType="begin"/>
      </w:r>
      <w:r>
        <w:instrText xml:space="preserve"> HYPERLINK \l "_Toc25516" </w:instrText>
      </w:r>
      <w:r>
        <w:fldChar w:fldCharType="separate"/>
      </w:r>
      <w:r>
        <w:rPr>
          <w:rFonts w:hint="eastAsia" w:ascii="仿宋" w:hAnsi="仿宋" w:eastAsia="仿宋" w:cs="仿宋"/>
        </w:rPr>
        <w:t>1.9 计量单位</w:t>
      </w:r>
      <w:r>
        <w:tab/>
      </w:r>
      <w:r>
        <w:fldChar w:fldCharType="begin"/>
      </w:r>
      <w:r>
        <w:instrText xml:space="preserve"> PAGEREF _Toc25516 \h </w:instrText>
      </w:r>
      <w:r>
        <w:fldChar w:fldCharType="separate"/>
      </w:r>
      <w:r>
        <w:t>10</w:t>
      </w:r>
      <w:r>
        <w:fldChar w:fldCharType="end"/>
      </w:r>
      <w:r>
        <w:fldChar w:fldCharType="end"/>
      </w:r>
    </w:p>
    <w:p>
      <w:pPr>
        <w:pStyle w:val="21"/>
        <w:tabs>
          <w:tab w:val="right" w:leader="dot" w:pos="8306"/>
        </w:tabs>
      </w:pPr>
      <w:r>
        <w:fldChar w:fldCharType="begin"/>
      </w:r>
      <w:r>
        <w:instrText xml:space="preserve"> HYPERLINK \l "_Toc3100" </w:instrText>
      </w:r>
      <w:r>
        <w:fldChar w:fldCharType="separate"/>
      </w:r>
      <w:r>
        <w:rPr>
          <w:rFonts w:hint="eastAsia" w:ascii="仿宋" w:hAnsi="仿宋" w:eastAsia="仿宋" w:cs="仿宋"/>
        </w:rPr>
        <w:t>1.10分包(不适用)</w:t>
      </w:r>
      <w:r>
        <w:tab/>
      </w:r>
      <w:r>
        <w:fldChar w:fldCharType="begin"/>
      </w:r>
      <w:r>
        <w:instrText xml:space="preserve"> PAGEREF _Toc3100 \h </w:instrText>
      </w:r>
      <w:r>
        <w:fldChar w:fldCharType="separate"/>
      </w:r>
      <w:r>
        <w:t>10</w:t>
      </w:r>
      <w:r>
        <w:fldChar w:fldCharType="end"/>
      </w:r>
      <w:r>
        <w:fldChar w:fldCharType="end"/>
      </w:r>
    </w:p>
    <w:p>
      <w:pPr>
        <w:pStyle w:val="21"/>
        <w:tabs>
          <w:tab w:val="right" w:leader="dot" w:pos="8306"/>
        </w:tabs>
      </w:pPr>
      <w:r>
        <w:fldChar w:fldCharType="begin"/>
      </w:r>
      <w:r>
        <w:instrText xml:space="preserve"> HYPERLINK \l "_Toc29792" </w:instrText>
      </w:r>
      <w:r>
        <w:fldChar w:fldCharType="separate"/>
      </w:r>
      <w:r>
        <w:rPr>
          <w:rFonts w:hint="eastAsia" w:ascii="仿宋" w:hAnsi="仿宋" w:eastAsia="仿宋" w:cs="仿宋"/>
        </w:rPr>
        <w:t>1.11</w:t>
      </w:r>
      <w:r>
        <w:rPr>
          <w:rFonts w:hint="eastAsia" w:ascii="仿宋" w:hAnsi="仿宋" w:eastAsia="仿宋" w:cs="仿宋"/>
          <w:lang w:eastAsia="zh-CN"/>
        </w:rPr>
        <w:t>比选</w:t>
      </w:r>
      <w:r>
        <w:rPr>
          <w:rFonts w:hint="eastAsia" w:ascii="仿宋" w:hAnsi="仿宋" w:eastAsia="仿宋" w:cs="仿宋"/>
        </w:rPr>
        <w:t>前答疑会</w:t>
      </w:r>
      <w:r>
        <w:tab/>
      </w:r>
      <w:r>
        <w:fldChar w:fldCharType="begin"/>
      </w:r>
      <w:r>
        <w:instrText xml:space="preserve"> PAGEREF _Toc29792 \h </w:instrText>
      </w:r>
      <w:r>
        <w:fldChar w:fldCharType="separate"/>
      </w:r>
      <w:r>
        <w:t>10</w:t>
      </w:r>
      <w:r>
        <w:fldChar w:fldCharType="end"/>
      </w:r>
      <w:r>
        <w:fldChar w:fldCharType="end"/>
      </w:r>
    </w:p>
    <w:p>
      <w:pPr>
        <w:pStyle w:val="34"/>
        <w:tabs>
          <w:tab w:val="right" w:leader="dot" w:pos="8306"/>
        </w:tabs>
      </w:pPr>
      <w:r>
        <w:fldChar w:fldCharType="begin"/>
      </w:r>
      <w:r>
        <w:instrText xml:space="preserve"> HYPERLINK \l "_Toc17611" </w:instrText>
      </w:r>
      <w:r>
        <w:fldChar w:fldCharType="separate"/>
      </w:r>
      <w:r>
        <w:rPr>
          <w:rFonts w:hint="eastAsia" w:ascii="仿宋" w:hAnsi="仿宋" w:eastAsia="仿宋" w:cs="仿宋"/>
          <w:szCs w:val="24"/>
        </w:rPr>
        <w:t>2.</w:t>
      </w:r>
      <w:r>
        <w:rPr>
          <w:rFonts w:hint="eastAsia" w:ascii="仿宋" w:hAnsi="仿宋" w:eastAsia="仿宋" w:cs="仿宋"/>
          <w:szCs w:val="24"/>
          <w:lang w:eastAsia="zh-CN"/>
        </w:rPr>
        <w:t>比选</w:t>
      </w:r>
      <w:r>
        <w:rPr>
          <w:rFonts w:hint="eastAsia" w:ascii="仿宋" w:hAnsi="仿宋" w:eastAsia="仿宋" w:cs="仿宋"/>
          <w:szCs w:val="24"/>
        </w:rPr>
        <w:t>文件</w:t>
      </w:r>
      <w:r>
        <w:tab/>
      </w:r>
      <w:r>
        <w:fldChar w:fldCharType="begin"/>
      </w:r>
      <w:r>
        <w:instrText xml:space="preserve"> PAGEREF _Toc17611 \h </w:instrText>
      </w:r>
      <w:r>
        <w:fldChar w:fldCharType="separate"/>
      </w:r>
      <w:r>
        <w:t>10</w:t>
      </w:r>
      <w:r>
        <w:fldChar w:fldCharType="end"/>
      </w:r>
      <w:r>
        <w:fldChar w:fldCharType="end"/>
      </w:r>
    </w:p>
    <w:p>
      <w:pPr>
        <w:pStyle w:val="21"/>
        <w:tabs>
          <w:tab w:val="right" w:leader="dot" w:pos="8306"/>
        </w:tabs>
      </w:pPr>
      <w:r>
        <w:fldChar w:fldCharType="begin"/>
      </w:r>
      <w:r>
        <w:instrText xml:space="preserve"> HYPERLINK \l "_Toc28180" </w:instrText>
      </w:r>
      <w:r>
        <w:fldChar w:fldCharType="separate"/>
      </w:r>
      <w:r>
        <w:rPr>
          <w:rFonts w:hint="eastAsia" w:ascii="仿宋" w:hAnsi="仿宋" w:eastAsia="仿宋" w:cs="仿宋"/>
        </w:rPr>
        <w:t xml:space="preserve">2.1 </w:t>
      </w:r>
      <w:r>
        <w:rPr>
          <w:rFonts w:hint="eastAsia" w:ascii="仿宋" w:hAnsi="仿宋" w:eastAsia="仿宋" w:cs="仿宋"/>
          <w:lang w:eastAsia="zh-CN"/>
        </w:rPr>
        <w:t>比选</w:t>
      </w:r>
      <w:r>
        <w:rPr>
          <w:rFonts w:hint="eastAsia" w:ascii="仿宋" w:hAnsi="仿宋" w:eastAsia="仿宋" w:cs="仿宋"/>
        </w:rPr>
        <w:t>文件的组成</w:t>
      </w:r>
      <w:r>
        <w:tab/>
      </w:r>
      <w:r>
        <w:fldChar w:fldCharType="begin"/>
      </w:r>
      <w:r>
        <w:instrText xml:space="preserve"> PAGEREF _Toc28180 \h </w:instrText>
      </w:r>
      <w:r>
        <w:fldChar w:fldCharType="separate"/>
      </w:r>
      <w:r>
        <w:t>10</w:t>
      </w:r>
      <w:r>
        <w:fldChar w:fldCharType="end"/>
      </w:r>
      <w:r>
        <w:fldChar w:fldCharType="end"/>
      </w:r>
    </w:p>
    <w:p>
      <w:pPr>
        <w:pStyle w:val="21"/>
        <w:tabs>
          <w:tab w:val="right" w:leader="dot" w:pos="8306"/>
        </w:tabs>
      </w:pPr>
      <w:r>
        <w:fldChar w:fldCharType="begin"/>
      </w:r>
      <w:r>
        <w:instrText xml:space="preserve"> HYPERLINK \l "_Toc16398" </w:instrText>
      </w:r>
      <w:r>
        <w:fldChar w:fldCharType="separate"/>
      </w:r>
      <w:r>
        <w:rPr>
          <w:rFonts w:hint="eastAsia" w:ascii="仿宋" w:hAnsi="仿宋" w:eastAsia="仿宋" w:cs="仿宋"/>
        </w:rPr>
        <w:t xml:space="preserve">2.2 </w:t>
      </w:r>
      <w:r>
        <w:rPr>
          <w:rFonts w:hint="eastAsia" w:ascii="仿宋" w:hAnsi="仿宋" w:eastAsia="仿宋" w:cs="仿宋"/>
          <w:lang w:eastAsia="zh-CN"/>
        </w:rPr>
        <w:t>比选</w:t>
      </w:r>
      <w:r>
        <w:rPr>
          <w:rFonts w:hint="eastAsia" w:ascii="仿宋" w:hAnsi="仿宋" w:eastAsia="仿宋" w:cs="仿宋"/>
        </w:rPr>
        <w:t>文件的澄清或修改</w:t>
      </w:r>
      <w:r>
        <w:tab/>
      </w:r>
      <w:r>
        <w:fldChar w:fldCharType="begin"/>
      </w:r>
      <w:r>
        <w:instrText xml:space="preserve"> PAGEREF _Toc16398 \h </w:instrText>
      </w:r>
      <w:r>
        <w:fldChar w:fldCharType="separate"/>
      </w:r>
      <w:r>
        <w:t>10</w:t>
      </w:r>
      <w:r>
        <w:fldChar w:fldCharType="end"/>
      </w:r>
      <w:r>
        <w:fldChar w:fldCharType="end"/>
      </w:r>
    </w:p>
    <w:p>
      <w:pPr>
        <w:pStyle w:val="21"/>
        <w:tabs>
          <w:tab w:val="right" w:leader="dot" w:pos="8306"/>
        </w:tabs>
        <w:ind w:left="0" w:leftChars="0" w:firstLine="420" w:firstLineChars="200"/>
      </w:pPr>
      <w:r>
        <w:fldChar w:fldCharType="begin"/>
      </w:r>
      <w:r>
        <w:instrText xml:space="preserve"> HYPERLINK \l "_Toc18509" </w:instrText>
      </w:r>
      <w:r>
        <w:fldChar w:fldCharType="separate"/>
      </w:r>
      <w:r>
        <w:rPr>
          <w:rFonts w:hint="eastAsia" w:ascii="仿宋" w:hAnsi="仿宋" w:eastAsia="仿宋" w:cs="仿宋"/>
        </w:rPr>
        <w:t>3.响应文件</w:t>
      </w:r>
      <w:r>
        <w:tab/>
      </w:r>
      <w:r>
        <w:fldChar w:fldCharType="begin"/>
      </w:r>
      <w:r>
        <w:instrText xml:space="preserve"> PAGEREF _Toc18509 \h </w:instrText>
      </w:r>
      <w:r>
        <w:fldChar w:fldCharType="separate"/>
      </w:r>
      <w:r>
        <w:t>11</w:t>
      </w:r>
      <w:r>
        <w:fldChar w:fldCharType="end"/>
      </w:r>
      <w:r>
        <w:fldChar w:fldCharType="end"/>
      </w:r>
    </w:p>
    <w:p>
      <w:pPr>
        <w:pStyle w:val="21"/>
        <w:tabs>
          <w:tab w:val="right" w:leader="dot" w:pos="8306"/>
        </w:tabs>
      </w:pPr>
      <w:r>
        <w:fldChar w:fldCharType="begin"/>
      </w:r>
      <w:r>
        <w:instrText xml:space="preserve"> HYPERLINK \l "_Toc15865" </w:instrText>
      </w:r>
      <w:r>
        <w:fldChar w:fldCharType="separate"/>
      </w:r>
      <w:r>
        <w:rPr>
          <w:rFonts w:hint="eastAsia" w:ascii="仿宋" w:hAnsi="仿宋" w:eastAsia="仿宋" w:cs="仿宋"/>
        </w:rPr>
        <w:t>3.1报价要求</w:t>
      </w:r>
      <w:r>
        <w:tab/>
      </w:r>
      <w:r>
        <w:fldChar w:fldCharType="begin"/>
      </w:r>
      <w:r>
        <w:instrText xml:space="preserve"> PAGEREF _Toc15865 \h </w:instrText>
      </w:r>
      <w:r>
        <w:fldChar w:fldCharType="separate"/>
      </w:r>
      <w:r>
        <w:t>11</w:t>
      </w:r>
      <w:r>
        <w:fldChar w:fldCharType="end"/>
      </w:r>
      <w:r>
        <w:fldChar w:fldCharType="end"/>
      </w:r>
    </w:p>
    <w:p>
      <w:pPr>
        <w:pStyle w:val="21"/>
        <w:tabs>
          <w:tab w:val="right" w:leader="dot" w:pos="8306"/>
        </w:tabs>
      </w:pPr>
      <w:r>
        <w:fldChar w:fldCharType="begin"/>
      </w:r>
      <w:r>
        <w:instrText xml:space="preserve"> HYPERLINK \l "_Toc22254" </w:instrText>
      </w:r>
      <w:r>
        <w:fldChar w:fldCharType="separate"/>
      </w:r>
      <w:r>
        <w:rPr>
          <w:rFonts w:hint="eastAsia" w:ascii="仿宋" w:hAnsi="仿宋" w:eastAsia="仿宋" w:cs="仿宋"/>
        </w:rPr>
        <w:t>3.2报价有效期</w:t>
      </w:r>
      <w:r>
        <w:tab/>
      </w:r>
      <w:r>
        <w:fldChar w:fldCharType="begin"/>
      </w:r>
      <w:r>
        <w:instrText xml:space="preserve"> PAGEREF _Toc22254 \h </w:instrText>
      </w:r>
      <w:r>
        <w:fldChar w:fldCharType="separate"/>
      </w:r>
      <w:r>
        <w:t>11</w:t>
      </w:r>
      <w:r>
        <w:fldChar w:fldCharType="end"/>
      </w:r>
      <w:r>
        <w:fldChar w:fldCharType="end"/>
      </w:r>
    </w:p>
    <w:p>
      <w:pPr>
        <w:pStyle w:val="21"/>
        <w:tabs>
          <w:tab w:val="right" w:leader="dot" w:pos="8306"/>
        </w:tabs>
      </w:pPr>
      <w:r>
        <w:fldChar w:fldCharType="begin"/>
      </w:r>
      <w:r>
        <w:instrText xml:space="preserve"> HYPERLINK \l "_Toc28307" </w:instrText>
      </w:r>
      <w:r>
        <w:fldChar w:fldCharType="separate"/>
      </w:r>
      <w:r>
        <w:rPr>
          <w:rFonts w:hint="eastAsia" w:ascii="仿宋" w:hAnsi="仿宋" w:eastAsia="仿宋" w:cs="仿宋"/>
        </w:rPr>
        <w:t>3.3 响应文件的组成</w:t>
      </w:r>
      <w:r>
        <w:tab/>
      </w:r>
      <w:r>
        <w:fldChar w:fldCharType="begin"/>
      </w:r>
      <w:r>
        <w:instrText xml:space="preserve"> PAGEREF _Toc28307 \h </w:instrText>
      </w:r>
      <w:r>
        <w:fldChar w:fldCharType="separate"/>
      </w:r>
      <w:r>
        <w:t>11</w:t>
      </w:r>
      <w:r>
        <w:fldChar w:fldCharType="end"/>
      </w:r>
      <w:r>
        <w:fldChar w:fldCharType="end"/>
      </w:r>
    </w:p>
    <w:p>
      <w:pPr>
        <w:pStyle w:val="21"/>
        <w:tabs>
          <w:tab w:val="right" w:leader="dot" w:pos="8306"/>
        </w:tabs>
      </w:pPr>
      <w:r>
        <w:fldChar w:fldCharType="begin"/>
      </w:r>
      <w:r>
        <w:instrText xml:space="preserve"> HYPERLINK \l "_Toc20169" </w:instrText>
      </w:r>
      <w:r>
        <w:fldChar w:fldCharType="separate"/>
      </w:r>
      <w:r>
        <w:rPr>
          <w:rFonts w:hint="eastAsia" w:ascii="仿宋" w:hAnsi="仿宋" w:eastAsia="仿宋" w:cs="仿宋"/>
        </w:rPr>
        <w:t>3.4 响应文件编制</w:t>
      </w:r>
      <w:r>
        <w:tab/>
      </w:r>
      <w:r>
        <w:fldChar w:fldCharType="begin"/>
      </w:r>
      <w:r>
        <w:instrText xml:space="preserve"> PAGEREF _Toc20169 \h </w:instrText>
      </w:r>
      <w:r>
        <w:fldChar w:fldCharType="separate"/>
      </w:r>
      <w:r>
        <w:t>11</w:t>
      </w:r>
      <w:r>
        <w:fldChar w:fldCharType="end"/>
      </w:r>
      <w:r>
        <w:fldChar w:fldCharType="end"/>
      </w:r>
    </w:p>
    <w:p>
      <w:pPr>
        <w:pStyle w:val="21"/>
        <w:tabs>
          <w:tab w:val="right" w:leader="dot" w:pos="8306"/>
        </w:tabs>
      </w:pPr>
      <w:r>
        <w:fldChar w:fldCharType="begin"/>
      </w:r>
      <w:r>
        <w:instrText xml:space="preserve"> HYPERLINK \l "_Toc3241" </w:instrText>
      </w:r>
      <w:r>
        <w:fldChar w:fldCharType="separate"/>
      </w:r>
      <w:r>
        <w:rPr>
          <w:rFonts w:hint="eastAsia" w:ascii="仿宋" w:hAnsi="仿宋" w:eastAsia="仿宋" w:cs="仿宋"/>
        </w:rPr>
        <w:t>3.5响应文件的包装、密封和标记</w:t>
      </w:r>
      <w:r>
        <w:tab/>
      </w:r>
      <w:r>
        <w:fldChar w:fldCharType="begin"/>
      </w:r>
      <w:r>
        <w:instrText xml:space="preserve"> PAGEREF _Toc3241 \h </w:instrText>
      </w:r>
      <w:r>
        <w:fldChar w:fldCharType="separate"/>
      </w:r>
      <w:r>
        <w:t>12</w:t>
      </w:r>
      <w:r>
        <w:fldChar w:fldCharType="end"/>
      </w:r>
      <w:r>
        <w:fldChar w:fldCharType="end"/>
      </w:r>
    </w:p>
    <w:p>
      <w:pPr>
        <w:pStyle w:val="21"/>
        <w:tabs>
          <w:tab w:val="right" w:leader="dot" w:pos="8306"/>
        </w:tabs>
      </w:pPr>
      <w:r>
        <w:fldChar w:fldCharType="begin"/>
      </w:r>
      <w:r>
        <w:instrText xml:space="preserve"> HYPERLINK \l "_Toc31662" </w:instrText>
      </w:r>
      <w:r>
        <w:fldChar w:fldCharType="separate"/>
      </w:r>
      <w:r>
        <w:rPr>
          <w:rFonts w:hint="eastAsia" w:ascii="仿宋" w:hAnsi="仿宋" w:eastAsia="仿宋" w:cs="仿宋"/>
        </w:rPr>
        <w:t>3.6 响应文件的提交</w:t>
      </w:r>
      <w:r>
        <w:tab/>
      </w:r>
      <w:r>
        <w:fldChar w:fldCharType="begin"/>
      </w:r>
      <w:r>
        <w:instrText xml:space="preserve"> PAGEREF _Toc31662 \h </w:instrText>
      </w:r>
      <w:r>
        <w:fldChar w:fldCharType="separate"/>
      </w:r>
      <w:r>
        <w:t>12</w:t>
      </w:r>
      <w:r>
        <w:fldChar w:fldCharType="end"/>
      </w:r>
      <w:r>
        <w:fldChar w:fldCharType="end"/>
      </w:r>
    </w:p>
    <w:p>
      <w:pPr>
        <w:pStyle w:val="21"/>
        <w:tabs>
          <w:tab w:val="right" w:leader="dot" w:pos="8306"/>
        </w:tabs>
      </w:pPr>
      <w:r>
        <w:fldChar w:fldCharType="begin"/>
      </w:r>
      <w:r>
        <w:instrText xml:space="preserve"> HYPERLINK \l "_Toc10269" </w:instrText>
      </w:r>
      <w:r>
        <w:fldChar w:fldCharType="separate"/>
      </w:r>
      <w:r>
        <w:rPr>
          <w:rFonts w:hint="eastAsia" w:ascii="仿宋" w:hAnsi="仿宋" w:eastAsia="仿宋" w:cs="仿宋"/>
        </w:rPr>
        <w:t>3.7</w:t>
      </w:r>
      <w:r>
        <w:rPr>
          <w:rFonts w:hint="eastAsia" w:ascii="仿宋" w:hAnsi="仿宋" w:eastAsia="仿宋" w:cs="仿宋"/>
          <w:lang w:eastAsia="zh-CN"/>
        </w:rPr>
        <w:t>比选</w:t>
      </w:r>
      <w:r>
        <w:rPr>
          <w:rFonts w:hint="eastAsia" w:ascii="仿宋" w:hAnsi="仿宋" w:eastAsia="仿宋" w:cs="仿宋"/>
        </w:rPr>
        <w:t>保证金</w:t>
      </w:r>
      <w:r>
        <w:tab/>
      </w:r>
      <w:r>
        <w:fldChar w:fldCharType="begin"/>
      </w:r>
      <w:r>
        <w:instrText xml:space="preserve"> PAGEREF _Toc10269 \h </w:instrText>
      </w:r>
      <w:r>
        <w:fldChar w:fldCharType="separate"/>
      </w:r>
      <w:r>
        <w:t>12</w:t>
      </w:r>
      <w:r>
        <w:fldChar w:fldCharType="end"/>
      </w:r>
      <w:r>
        <w:fldChar w:fldCharType="end"/>
      </w:r>
    </w:p>
    <w:p>
      <w:pPr>
        <w:pStyle w:val="34"/>
        <w:tabs>
          <w:tab w:val="right" w:leader="dot" w:pos="8306"/>
        </w:tabs>
      </w:pPr>
      <w:r>
        <w:fldChar w:fldCharType="begin"/>
      </w:r>
      <w:r>
        <w:instrText xml:space="preserve"> HYPERLINK \l "_Toc7176" </w:instrText>
      </w:r>
      <w:r>
        <w:fldChar w:fldCharType="separate"/>
      </w:r>
      <w:r>
        <w:rPr>
          <w:rFonts w:hint="eastAsia" w:ascii="仿宋" w:hAnsi="仿宋" w:eastAsia="仿宋" w:cs="仿宋"/>
          <w:szCs w:val="24"/>
        </w:rPr>
        <w:t>4.评审程序</w:t>
      </w:r>
      <w:r>
        <w:tab/>
      </w:r>
      <w:r>
        <w:fldChar w:fldCharType="begin"/>
      </w:r>
      <w:r>
        <w:instrText xml:space="preserve"> PAGEREF _Toc7176 \h </w:instrText>
      </w:r>
      <w:r>
        <w:fldChar w:fldCharType="separate"/>
      </w:r>
      <w:r>
        <w:t>14</w:t>
      </w:r>
      <w:r>
        <w:fldChar w:fldCharType="end"/>
      </w:r>
      <w:r>
        <w:fldChar w:fldCharType="end"/>
      </w:r>
    </w:p>
    <w:p>
      <w:pPr>
        <w:pStyle w:val="21"/>
        <w:tabs>
          <w:tab w:val="right" w:leader="dot" w:pos="8306"/>
        </w:tabs>
      </w:pPr>
      <w:r>
        <w:fldChar w:fldCharType="begin"/>
      </w:r>
      <w:r>
        <w:instrText xml:space="preserve"> HYPERLINK \l "_Toc25489" </w:instrText>
      </w:r>
      <w:r>
        <w:fldChar w:fldCharType="separate"/>
      </w:r>
      <w:r>
        <w:rPr>
          <w:rFonts w:hint="eastAsia" w:ascii="仿宋" w:hAnsi="仿宋" w:eastAsia="仿宋" w:cs="仿宋"/>
        </w:rPr>
        <w:t xml:space="preserve">4.1 </w:t>
      </w:r>
      <w:r>
        <w:rPr>
          <w:rFonts w:hint="eastAsia" w:ascii="仿宋" w:hAnsi="仿宋" w:eastAsia="仿宋" w:cs="仿宋"/>
          <w:lang w:eastAsia="zh-CN"/>
        </w:rPr>
        <w:t>比选</w:t>
      </w:r>
      <w:r>
        <w:rPr>
          <w:rFonts w:hint="eastAsia" w:ascii="仿宋" w:hAnsi="仿宋" w:eastAsia="仿宋" w:cs="仿宋"/>
        </w:rPr>
        <w:t>小组</w:t>
      </w:r>
      <w:r>
        <w:tab/>
      </w:r>
      <w:r>
        <w:fldChar w:fldCharType="begin"/>
      </w:r>
      <w:r>
        <w:instrText xml:space="preserve"> PAGEREF _Toc25489 \h </w:instrText>
      </w:r>
      <w:r>
        <w:fldChar w:fldCharType="separate"/>
      </w:r>
      <w:r>
        <w:t>14</w:t>
      </w:r>
      <w:r>
        <w:fldChar w:fldCharType="end"/>
      </w:r>
      <w:r>
        <w:fldChar w:fldCharType="end"/>
      </w:r>
    </w:p>
    <w:p>
      <w:pPr>
        <w:pStyle w:val="21"/>
        <w:tabs>
          <w:tab w:val="right" w:leader="dot" w:pos="8306"/>
        </w:tabs>
      </w:pPr>
      <w:r>
        <w:fldChar w:fldCharType="begin"/>
      </w:r>
      <w:r>
        <w:instrText xml:space="preserve"> HYPERLINK \l "_Toc13893" </w:instrText>
      </w:r>
      <w:r>
        <w:fldChar w:fldCharType="separate"/>
      </w:r>
      <w:r>
        <w:rPr>
          <w:rFonts w:hint="eastAsia" w:ascii="仿宋" w:hAnsi="仿宋" w:eastAsia="仿宋" w:cs="仿宋"/>
        </w:rPr>
        <w:t xml:space="preserve">4.2 </w:t>
      </w:r>
      <w:r>
        <w:rPr>
          <w:rFonts w:hint="eastAsia" w:ascii="仿宋" w:hAnsi="仿宋" w:eastAsia="仿宋" w:cs="仿宋"/>
          <w:lang w:eastAsia="zh-CN"/>
        </w:rPr>
        <w:t>比选</w:t>
      </w:r>
      <w:r>
        <w:rPr>
          <w:rFonts w:hint="eastAsia" w:ascii="仿宋" w:hAnsi="仿宋" w:eastAsia="仿宋" w:cs="仿宋"/>
        </w:rPr>
        <w:t>时间和顺序</w:t>
      </w:r>
      <w:r>
        <w:tab/>
      </w:r>
      <w:r>
        <w:fldChar w:fldCharType="begin"/>
      </w:r>
      <w:r>
        <w:instrText xml:space="preserve"> PAGEREF _Toc13893 \h </w:instrText>
      </w:r>
      <w:r>
        <w:fldChar w:fldCharType="separate"/>
      </w:r>
      <w:r>
        <w:t>14</w:t>
      </w:r>
      <w:r>
        <w:fldChar w:fldCharType="end"/>
      </w:r>
      <w:r>
        <w:fldChar w:fldCharType="end"/>
      </w:r>
    </w:p>
    <w:p>
      <w:pPr>
        <w:pStyle w:val="34"/>
        <w:tabs>
          <w:tab w:val="right" w:leader="dot" w:pos="8306"/>
        </w:tabs>
        <w:ind w:firstLine="420" w:firstLineChars="200"/>
      </w:pPr>
      <w:r>
        <w:fldChar w:fldCharType="begin"/>
      </w:r>
      <w:r>
        <w:instrText xml:space="preserve"> HYPERLINK \l "_Toc18605" </w:instrText>
      </w:r>
      <w:r>
        <w:fldChar w:fldCharType="separate"/>
      </w:r>
      <w:r>
        <w:rPr>
          <w:rFonts w:hint="eastAsia" w:ascii="仿宋" w:hAnsi="仿宋" w:eastAsia="仿宋" w:cs="仿宋"/>
          <w:szCs w:val="24"/>
        </w:rPr>
        <w:t>4.3评审方法</w:t>
      </w:r>
      <w:r>
        <w:tab/>
      </w:r>
      <w:r>
        <w:fldChar w:fldCharType="begin"/>
      </w:r>
      <w:r>
        <w:instrText xml:space="preserve"> PAGEREF _Toc18605 \h </w:instrText>
      </w:r>
      <w:r>
        <w:fldChar w:fldCharType="separate"/>
      </w:r>
      <w:r>
        <w:t>14</w:t>
      </w:r>
      <w:r>
        <w:fldChar w:fldCharType="end"/>
      </w:r>
      <w:r>
        <w:fldChar w:fldCharType="end"/>
      </w:r>
    </w:p>
    <w:p>
      <w:pPr>
        <w:pStyle w:val="21"/>
        <w:tabs>
          <w:tab w:val="right" w:leader="dot" w:pos="8306"/>
        </w:tabs>
      </w:pPr>
      <w:r>
        <w:fldChar w:fldCharType="begin"/>
      </w:r>
      <w:r>
        <w:instrText xml:space="preserve"> HYPERLINK \l "_Toc7837" </w:instrText>
      </w:r>
      <w:r>
        <w:fldChar w:fldCharType="separate"/>
      </w:r>
      <w:r>
        <w:rPr>
          <w:rFonts w:hint="eastAsia" w:ascii="仿宋" w:hAnsi="仿宋" w:eastAsia="仿宋" w:cs="仿宋"/>
        </w:rPr>
        <w:t>4.4</w:t>
      </w:r>
      <w:r>
        <w:rPr>
          <w:rFonts w:hint="eastAsia" w:ascii="仿宋" w:hAnsi="仿宋" w:eastAsia="仿宋" w:cs="仿宋"/>
          <w:lang w:eastAsia="zh-CN"/>
        </w:rPr>
        <w:t>比选</w:t>
      </w:r>
      <w:r>
        <w:tab/>
      </w:r>
      <w:r>
        <w:fldChar w:fldCharType="begin"/>
      </w:r>
      <w:r>
        <w:instrText xml:space="preserve"> PAGEREF _Toc7837 \h </w:instrText>
      </w:r>
      <w:r>
        <w:fldChar w:fldCharType="separate"/>
      </w:r>
      <w:r>
        <w:t>15</w:t>
      </w:r>
      <w:r>
        <w:fldChar w:fldCharType="end"/>
      </w:r>
      <w:r>
        <w:fldChar w:fldCharType="end"/>
      </w:r>
    </w:p>
    <w:p>
      <w:pPr>
        <w:pStyle w:val="21"/>
        <w:tabs>
          <w:tab w:val="right" w:leader="dot" w:pos="8306"/>
        </w:tabs>
      </w:pPr>
      <w:r>
        <w:fldChar w:fldCharType="begin"/>
      </w:r>
      <w:r>
        <w:instrText xml:space="preserve"> HYPERLINK \l "_Toc12107" </w:instrText>
      </w:r>
      <w:r>
        <w:fldChar w:fldCharType="separate"/>
      </w:r>
      <w:r>
        <w:rPr>
          <w:rFonts w:hint="eastAsia" w:ascii="仿宋" w:hAnsi="仿宋" w:eastAsia="仿宋" w:cs="仿宋"/>
        </w:rPr>
        <w:t>4.5评审标准</w:t>
      </w:r>
      <w:r>
        <w:tab/>
      </w:r>
      <w:r>
        <w:fldChar w:fldCharType="begin"/>
      </w:r>
      <w:r>
        <w:instrText xml:space="preserve"> PAGEREF _Toc12107 \h </w:instrText>
      </w:r>
      <w:r>
        <w:fldChar w:fldCharType="separate"/>
      </w:r>
      <w:r>
        <w:t>16</w:t>
      </w:r>
      <w:r>
        <w:fldChar w:fldCharType="end"/>
      </w:r>
      <w:r>
        <w:fldChar w:fldCharType="end"/>
      </w:r>
    </w:p>
    <w:p>
      <w:pPr>
        <w:pStyle w:val="21"/>
        <w:tabs>
          <w:tab w:val="right" w:leader="dot" w:pos="8306"/>
        </w:tabs>
      </w:pPr>
      <w:r>
        <w:fldChar w:fldCharType="begin"/>
      </w:r>
      <w:r>
        <w:instrText xml:space="preserve"> HYPERLINK \l "_Toc22515" </w:instrText>
      </w:r>
      <w:r>
        <w:fldChar w:fldCharType="separate"/>
      </w:r>
      <w:r>
        <w:rPr>
          <w:rFonts w:hint="eastAsia" w:ascii="仿宋" w:hAnsi="仿宋" w:eastAsia="仿宋" w:cs="仿宋"/>
        </w:rPr>
        <w:t>4.6确定成交供应商</w:t>
      </w:r>
      <w:r>
        <w:tab/>
      </w:r>
      <w:r>
        <w:fldChar w:fldCharType="begin"/>
      </w:r>
      <w:r>
        <w:instrText xml:space="preserve"> PAGEREF _Toc22515 \h </w:instrText>
      </w:r>
      <w:r>
        <w:fldChar w:fldCharType="separate"/>
      </w:r>
      <w:r>
        <w:t>16</w:t>
      </w:r>
      <w:r>
        <w:fldChar w:fldCharType="end"/>
      </w:r>
      <w:r>
        <w:fldChar w:fldCharType="end"/>
      </w:r>
    </w:p>
    <w:p>
      <w:pPr>
        <w:pStyle w:val="34"/>
        <w:tabs>
          <w:tab w:val="right" w:leader="dot" w:pos="8306"/>
        </w:tabs>
      </w:pPr>
      <w:r>
        <w:fldChar w:fldCharType="begin"/>
      </w:r>
      <w:r>
        <w:instrText xml:space="preserve"> HYPERLINK \l "_Toc22352" </w:instrText>
      </w:r>
      <w:r>
        <w:fldChar w:fldCharType="separate"/>
      </w:r>
      <w:r>
        <w:rPr>
          <w:rFonts w:hint="eastAsia" w:ascii="仿宋" w:hAnsi="仿宋" w:eastAsia="仿宋" w:cs="仿宋"/>
          <w:szCs w:val="24"/>
        </w:rPr>
        <w:t>5.成交</w:t>
      </w:r>
      <w:r>
        <w:tab/>
      </w:r>
      <w:r>
        <w:fldChar w:fldCharType="begin"/>
      </w:r>
      <w:r>
        <w:instrText xml:space="preserve"> PAGEREF _Toc22352 \h </w:instrText>
      </w:r>
      <w:r>
        <w:fldChar w:fldCharType="separate"/>
      </w:r>
      <w:r>
        <w:t>17</w:t>
      </w:r>
      <w:r>
        <w:fldChar w:fldCharType="end"/>
      </w:r>
      <w:r>
        <w:fldChar w:fldCharType="end"/>
      </w:r>
    </w:p>
    <w:p>
      <w:pPr>
        <w:pStyle w:val="21"/>
        <w:tabs>
          <w:tab w:val="right" w:leader="dot" w:pos="8306"/>
        </w:tabs>
      </w:pPr>
      <w:r>
        <w:fldChar w:fldCharType="begin"/>
      </w:r>
      <w:r>
        <w:instrText xml:space="preserve"> HYPERLINK \l "_Toc4330" </w:instrText>
      </w:r>
      <w:r>
        <w:fldChar w:fldCharType="separate"/>
      </w:r>
      <w:r>
        <w:rPr>
          <w:rFonts w:hint="eastAsia" w:ascii="仿宋" w:hAnsi="仿宋" w:eastAsia="仿宋" w:cs="仿宋"/>
        </w:rPr>
        <w:t>5.1 成交通知</w:t>
      </w:r>
      <w:r>
        <w:tab/>
      </w:r>
      <w:r>
        <w:fldChar w:fldCharType="begin"/>
      </w:r>
      <w:r>
        <w:instrText xml:space="preserve"> PAGEREF _Toc4330 \h </w:instrText>
      </w:r>
      <w:r>
        <w:fldChar w:fldCharType="separate"/>
      </w:r>
      <w:r>
        <w:t>17</w:t>
      </w:r>
      <w:r>
        <w:fldChar w:fldCharType="end"/>
      </w:r>
      <w:r>
        <w:fldChar w:fldCharType="end"/>
      </w:r>
    </w:p>
    <w:p>
      <w:pPr>
        <w:pStyle w:val="21"/>
        <w:tabs>
          <w:tab w:val="right" w:leader="dot" w:pos="8306"/>
        </w:tabs>
      </w:pPr>
      <w:r>
        <w:fldChar w:fldCharType="begin"/>
      </w:r>
      <w:r>
        <w:instrText xml:space="preserve"> HYPERLINK \l "_Toc4603" </w:instrText>
      </w:r>
      <w:r>
        <w:fldChar w:fldCharType="separate"/>
      </w:r>
      <w:r>
        <w:rPr>
          <w:rFonts w:hint="eastAsia" w:ascii="仿宋" w:hAnsi="仿宋" w:eastAsia="仿宋" w:cs="仿宋"/>
        </w:rPr>
        <w:t>5.2 履约担保（不适用）</w:t>
      </w:r>
      <w:r>
        <w:tab/>
      </w:r>
      <w:r>
        <w:fldChar w:fldCharType="begin"/>
      </w:r>
      <w:r>
        <w:instrText xml:space="preserve"> PAGEREF _Toc4603 \h </w:instrText>
      </w:r>
      <w:r>
        <w:fldChar w:fldCharType="separate"/>
      </w:r>
      <w:r>
        <w:t>17</w:t>
      </w:r>
      <w:r>
        <w:fldChar w:fldCharType="end"/>
      </w:r>
      <w:r>
        <w:fldChar w:fldCharType="end"/>
      </w:r>
    </w:p>
    <w:p>
      <w:pPr>
        <w:pStyle w:val="21"/>
        <w:tabs>
          <w:tab w:val="right" w:leader="dot" w:pos="8306"/>
        </w:tabs>
      </w:pPr>
      <w:r>
        <w:fldChar w:fldCharType="begin"/>
      </w:r>
      <w:r>
        <w:instrText xml:space="preserve"> HYPERLINK \l "_Toc18013" </w:instrText>
      </w:r>
      <w:r>
        <w:fldChar w:fldCharType="separate"/>
      </w:r>
      <w:r>
        <w:rPr>
          <w:rFonts w:hint="eastAsia" w:ascii="仿宋" w:hAnsi="仿宋" w:eastAsia="仿宋" w:cs="仿宋"/>
        </w:rPr>
        <w:t>5.3 签订合同</w:t>
      </w:r>
      <w:r>
        <w:tab/>
      </w:r>
      <w:r>
        <w:fldChar w:fldCharType="begin"/>
      </w:r>
      <w:r>
        <w:instrText xml:space="preserve"> PAGEREF _Toc18013 \h </w:instrText>
      </w:r>
      <w:r>
        <w:fldChar w:fldCharType="separate"/>
      </w:r>
      <w:r>
        <w:t>17</w:t>
      </w:r>
      <w:r>
        <w:fldChar w:fldCharType="end"/>
      </w:r>
      <w:r>
        <w:fldChar w:fldCharType="end"/>
      </w:r>
    </w:p>
    <w:p>
      <w:pPr>
        <w:pStyle w:val="34"/>
        <w:tabs>
          <w:tab w:val="right" w:leader="dot" w:pos="8306"/>
        </w:tabs>
      </w:pPr>
      <w:r>
        <w:fldChar w:fldCharType="begin"/>
      </w:r>
      <w:r>
        <w:instrText xml:space="preserve"> HYPERLINK \l "_Toc32489" </w:instrText>
      </w:r>
      <w:r>
        <w:fldChar w:fldCharType="separate"/>
      </w:r>
      <w:r>
        <w:rPr>
          <w:rFonts w:hint="eastAsia" w:ascii="仿宋" w:hAnsi="仿宋" w:eastAsia="仿宋" w:cs="仿宋"/>
          <w:bCs/>
          <w:szCs w:val="24"/>
        </w:rPr>
        <w:t>6. 采购终止</w:t>
      </w:r>
      <w:r>
        <w:tab/>
      </w:r>
      <w:r>
        <w:fldChar w:fldCharType="begin"/>
      </w:r>
      <w:r>
        <w:instrText xml:space="preserve"> PAGEREF _Toc32489 \h </w:instrText>
      </w:r>
      <w:r>
        <w:fldChar w:fldCharType="separate"/>
      </w:r>
      <w:r>
        <w:t>17</w:t>
      </w:r>
      <w:r>
        <w:fldChar w:fldCharType="end"/>
      </w:r>
      <w:r>
        <w:fldChar w:fldCharType="end"/>
      </w:r>
    </w:p>
    <w:p>
      <w:pPr>
        <w:pStyle w:val="34"/>
        <w:tabs>
          <w:tab w:val="right" w:leader="dot" w:pos="8306"/>
        </w:tabs>
      </w:pPr>
      <w:r>
        <w:fldChar w:fldCharType="begin"/>
      </w:r>
      <w:r>
        <w:instrText xml:space="preserve"> HYPERLINK \l "_Toc7899" </w:instrText>
      </w:r>
      <w:r>
        <w:fldChar w:fldCharType="separate"/>
      </w:r>
      <w:r>
        <w:rPr>
          <w:rFonts w:hint="eastAsia" w:ascii="仿宋" w:hAnsi="仿宋" w:eastAsia="仿宋" w:cs="仿宋"/>
          <w:bCs/>
          <w:szCs w:val="24"/>
        </w:rPr>
        <w:t>7. 纪律和监督</w:t>
      </w:r>
      <w:r>
        <w:tab/>
      </w:r>
      <w:r>
        <w:fldChar w:fldCharType="begin"/>
      </w:r>
      <w:r>
        <w:instrText xml:space="preserve"> PAGEREF _Toc7899 \h </w:instrText>
      </w:r>
      <w:r>
        <w:fldChar w:fldCharType="separate"/>
      </w:r>
      <w:r>
        <w:t>18</w:t>
      </w:r>
      <w:r>
        <w:fldChar w:fldCharType="end"/>
      </w:r>
      <w:r>
        <w:fldChar w:fldCharType="end"/>
      </w:r>
    </w:p>
    <w:p>
      <w:pPr>
        <w:pStyle w:val="21"/>
        <w:tabs>
          <w:tab w:val="right" w:leader="dot" w:pos="8306"/>
        </w:tabs>
      </w:pPr>
      <w:r>
        <w:fldChar w:fldCharType="begin"/>
      </w:r>
      <w:r>
        <w:instrText xml:space="preserve"> HYPERLINK \l "_Toc16945" </w:instrText>
      </w:r>
      <w:r>
        <w:fldChar w:fldCharType="separate"/>
      </w:r>
      <w:r>
        <w:rPr>
          <w:rFonts w:hint="eastAsia" w:ascii="仿宋" w:hAnsi="仿宋" w:eastAsia="仿宋" w:cs="仿宋"/>
        </w:rPr>
        <w:t>7.1 对采购人的纪律要求</w:t>
      </w:r>
      <w:r>
        <w:tab/>
      </w:r>
      <w:r>
        <w:fldChar w:fldCharType="begin"/>
      </w:r>
      <w:r>
        <w:instrText xml:space="preserve"> PAGEREF _Toc16945 \h </w:instrText>
      </w:r>
      <w:r>
        <w:fldChar w:fldCharType="separate"/>
      </w:r>
      <w:r>
        <w:t>18</w:t>
      </w:r>
      <w:r>
        <w:fldChar w:fldCharType="end"/>
      </w:r>
      <w:r>
        <w:fldChar w:fldCharType="end"/>
      </w:r>
    </w:p>
    <w:p>
      <w:pPr>
        <w:pStyle w:val="21"/>
        <w:tabs>
          <w:tab w:val="right" w:leader="dot" w:pos="8306"/>
        </w:tabs>
      </w:pPr>
      <w:r>
        <w:fldChar w:fldCharType="begin"/>
      </w:r>
      <w:r>
        <w:instrText xml:space="preserve"> HYPERLINK \l "_Toc28383" </w:instrText>
      </w:r>
      <w:r>
        <w:fldChar w:fldCharType="separate"/>
      </w:r>
      <w:r>
        <w:rPr>
          <w:rFonts w:hint="eastAsia" w:ascii="仿宋" w:hAnsi="仿宋" w:eastAsia="仿宋" w:cs="仿宋"/>
        </w:rPr>
        <w:t>7.2 对供应商的纪律要求</w:t>
      </w:r>
      <w:r>
        <w:tab/>
      </w:r>
      <w:r>
        <w:fldChar w:fldCharType="begin"/>
      </w:r>
      <w:r>
        <w:instrText xml:space="preserve"> PAGEREF _Toc28383 \h </w:instrText>
      </w:r>
      <w:r>
        <w:fldChar w:fldCharType="separate"/>
      </w:r>
      <w:r>
        <w:t>18</w:t>
      </w:r>
      <w:r>
        <w:fldChar w:fldCharType="end"/>
      </w:r>
      <w:r>
        <w:fldChar w:fldCharType="end"/>
      </w:r>
    </w:p>
    <w:p>
      <w:pPr>
        <w:pStyle w:val="21"/>
        <w:tabs>
          <w:tab w:val="right" w:leader="dot" w:pos="8306"/>
        </w:tabs>
      </w:pPr>
      <w:r>
        <w:fldChar w:fldCharType="begin"/>
      </w:r>
      <w:r>
        <w:instrText xml:space="preserve"> HYPERLINK \l "_Toc1074" </w:instrText>
      </w:r>
      <w:r>
        <w:fldChar w:fldCharType="separate"/>
      </w:r>
      <w:r>
        <w:rPr>
          <w:rFonts w:hint="eastAsia" w:ascii="仿宋" w:hAnsi="仿宋" w:eastAsia="仿宋" w:cs="仿宋"/>
        </w:rPr>
        <w:t>7.3 对</w:t>
      </w:r>
      <w:r>
        <w:rPr>
          <w:rFonts w:hint="eastAsia" w:ascii="仿宋" w:hAnsi="仿宋" w:eastAsia="仿宋" w:cs="仿宋"/>
          <w:lang w:eastAsia="zh-CN"/>
        </w:rPr>
        <w:t>比选</w:t>
      </w:r>
      <w:r>
        <w:rPr>
          <w:rFonts w:hint="eastAsia" w:ascii="仿宋" w:hAnsi="仿宋" w:eastAsia="仿宋" w:cs="仿宋"/>
        </w:rPr>
        <w:t>小组成员的纪律要求</w:t>
      </w:r>
      <w:r>
        <w:tab/>
      </w:r>
      <w:r>
        <w:fldChar w:fldCharType="begin"/>
      </w:r>
      <w:r>
        <w:instrText xml:space="preserve"> PAGEREF _Toc1074 \h </w:instrText>
      </w:r>
      <w:r>
        <w:fldChar w:fldCharType="separate"/>
      </w:r>
      <w:r>
        <w:t>18</w:t>
      </w:r>
      <w:r>
        <w:fldChar w:fldCharType="end"/>
      </w:r>
      <w:r>
        <w:fldChar w:fldCharType="end"/>
      </w:r>
    </w:p>
    <w:p>
      <w:pPr>
        <w:pStyle w:val="21"/>
        <w:tabs>
          <w:tab w:val="right" w:leader="dot" w:pos="8306"/>
        </w:tabs>
      </w:pPr>
      <w:r>
        <w:fldChar w:fldCharType="begin"/>
      </w:r>
      <w:r>
        <w:instrText xml:space="preserve"> HYPERLINK \l "_Toc5076" </w:instrText>
      </w:r>
      <w:r>
        <w:fldChar w:fldCharType="separate"/>
      </w:r>
      <w:r>
        <w:rPr>
          <w:rFonts w:hint="eastAsia" w:ascii="仿宋" w:hAnsi="仿宋" w:eastAsia="仿宋" w:cs="仿宋"/>
        </w:rPr>
        <w:t>7.4 对与</w:t>
      </w:r>
      <w:r>
        <w:rPr>
          <w:rFonts w:hint="eastAsia" w:ascii="仿宋" w:hAnsi="仿宋" w:eastAsia="仿宋" w:cs="仿宋"/>
          <w:lang w:eastAsia="zh-CN"/>
        </w:rPr>
        <w:t>比选</w:t>
      </w:r>
      <w:r>
        <w:rPr>
          <w:rFonts w:hint="eastAsia" w:ascii="仿宋" w:hAnsi="仿宋" w:eastAsia="仿宋" w:cs="仿宋"/>
        </w:rPr>
        <w:t>活动有关的工作人员的纪律要求</w:t>
      </w:r>
      <w:r>
        <w:tab/>
      </w:r>
      <w:r>
        <w:fldChar w:fldCharType="begin"/>
      </w:r>
      <w:r>
        <w:instrText xml:space="preserve"> PAGEREF _Toc5076 \h </w:instrText>
      </w:r>
      <w:r>
        <w:fldChar w:fldCharType="separate"/>
      </w:r>
      <w:r>
        <w:t>18</w:t>
      </w:r>
      <w:r>
        <w:fldChar w:fldCharType="end"/>
      </w:r>
      <w:r>
        <w:fldChar w:fldCharType="end"/>
      </w:r>
    </w:p>
    <w:p>
      <w:pPr>
        <w:pStyle w:val="21"/>
        <w:tabs>
          <w:tab w:val="right" w:leader="dot" w:pos="8306"/>
        </w:tabs>
        <w:ind w:left="0" w:leftChars="0" w:firstLine="420" w:firstLineChars="200"/>
      </w:pPr>
      <w:r>
        <w:fldChar w:fldCharType="begin"/>
      </w:r>
      <w:r>
        <w:instrText xml:space="preserve"> HYPERLINK \l "_Toc20753" </w:instrText>
      </w:r>
      <w:r>
        <w:fldChar w:fldCharType="separate"/>
      </w:r>
      <w:r>
        <w:rPr>
          <w:rFonts w:hint="eastAsia" w:ascii="仿宋" w:hAnsi="仿宋" w:eastAsia="仿宋" w:cs="仿宋"/>
        </w:rPr>
        <w:t>8. 询问、质疑</w:t>
      </w:r>
      <w:r>
        <w:tab/>
      </w:r>
      <w:r>
        <w:fldChar w:fldCharType="begin"/>
      </w:r>
      <w:r>
        <w:instrText xml:space="preserve"> PAGEREF _Toc20753 \h </w:instrText>
      </w:r>
      <w:r>
        <w:fldChar w:fldCharType="separate"/>
      </w:r>
      <w:r>
        <w:t>18</w:t>
      </w:r>
      <w:r>
        <w:fldChar w:fldCharType="end"/>
      </w:r>
      <w:r>
        <w:fldChar w:fldCharType="end"/>
      </w:r>
    </w:p>
    <w:p>
      <w:pPr>
        <w:pStyle w:val="34"/>
        <w:tabs>
          <w:tab w:val="right" w:leader="dot" w:pos="8306"/>
        </w:tabs>
      </w:pPr>
      <w:r>
        <w:fldChar w:fldCharType="begin"/>
      </w:r>
      <w:r>
        <w:instrText xml:space="preserve"> HYPERLINK \l "_Toc1059" </w:instrText>
      </w:r>
      <w:r>
        <w:fldChar w:fldCharType="separate"/>
      </w:r>
      <w:r>
        <w:rPr>
          <w:rFonts w:hint="eastAsia" w:ascii="仿宋" w:hAnsi="仿宋" w:eastAsia="仿宋" w:cs="仿宋"/>
          <w:szCs w:val="24"/>
        </w:rPr>
        <w:t>9.采购代理服务费</w:t>
      </w:r>
      <w:r>
        <w:tab/>
      </w:r>
      <w:r>
        <w:fldChar w:fldCharType="begin"/>
      </w:r>
      <w:r>
        <w:instrText xml:space="preserve"> PAGEREF _Toc1059 \h </w:instrText>
      </w:r>
      <w:r>
        <w:fldChar w:fldCharType="separate"/>
      </w:r>
      <w:r>
        <w:t>19</w:t>
      </w:r>
      <w:r>
        <w:fldChar w:fldCharType="end"/>
      </w:r>
      <w:r>
        <w:fldChar w:fldCharType="end"/>
      </w:r>
    </w:p>
    <w:p>
      <w:pPr>
        <w:pStyle w:val="34"/>
        <w:tabs>
          <w:tab w:val="right" w:leader="dot" w:pos="8306"/>
        </w:tabs>
        <w:ind w:firstLine="420" w:firstLineChars="200"/>
      </w:pPr>
      <w:r>
        <w:fldChar w:fldCharType="begin"/>
      </w:r>
      <w:r>
        <w:instrText xml:space="preserve"> HYPERLINK \l "_Toc23806" </w:instrText>
      </w:r>
      <w:r>
        <w:fldChar w:fldCharType="separate"/>
      </w:r>
      <w:r>
        <w:rPr>
          <w:rFonts w:hint="eastAsia" w:ascii="仿宋" w:hAnsi="仿宋" w:eastAsia="仿宋" w:cs="仿宋"/>
          <w:szCs w:val="24"/>
        </w:rPr>
        <w:t>9.1收费标准</w:t>
      </w:r>
      <w:r>
        <w:tab/>
      </w:r>
      <w:r>
        <w:fldChar w:fldCharType="begin"/>
      </w:r>
      <w:r>
        <w:instrText xml:space="preserve"> PAGEREF _Toc23806 \h </w:instrText>
      </w:r>
      <w:r>
        <w:fldChar w:fldCharType="separate"/>
      </w:r>
      <w:r>
        <w:t>19</w:t>
      </w:r>
      <w:r>
        <w:fldChar w:fldCharType="end"/>
      </w:r>
      <w:r>
        <w:fldChar w:fldCharType="end"/>
      </w:r>
    </w:p>
    <w:p>
      <w:pPr>
        <w:pStyle w:val="21"/>
        <w:tabs>
          <w:tab w:val="right" w:leader="dot" w:pos="8306"/>
        </w:tabs>
      </w:pPr>
      <w:r>
        <w:fldChar w:fldCharType="begin"/>
      </w:r>
      <w:r>
        <w:instrText xml:space="preserve"> HYPERLINK \l "_Toc9447" </w:instrText>
      </w:r>
      <w:r>
        <w:fldChar w:fldCharType="separate"/>
      </w:r>
      <w:r>
        <w:rPr>
          <w:rFonts w:hint="eastAsia" w:ascii="仿宋" w:hAnsi="仿宋" w:eastAsia="仿宋" w:cs="仿宋"/>
        </w:rPr>
        <w:t>9.2收费对象和时间</w:t>
      </w:r>
      <w:r>
        <w:tab/>
      </w:r>
      <w:r>
        <w:fldChar w:fldCharType="begin"/>
      </w:r>
      <w:r>
        <w:instrText xml:space="preserve"> PAGEREF _Toc9447 \h </w:instrText>
      </w:r>
      <w:r>
        <w:fldChar w:fldCharType="separate"/>
      </w:r>
      <w:r>
        <w:t>19</w:t>
      </w:r>
      <w:r>
        <w:fldChar w:fldCharType="end"/>
      </w:r>
      <w:r>
        <w:fldChar w:fldCharType="end"/>
      </w:r>
    </w:p>
    <w:p>
      <w:pPr>
        <w:pStyle w:val="21"/>
        <w:tabs>
          <w:tab w:val="right" w:leader="dot" w:pos="8306"/>
        </w:tabs>
      </w:pPr>
      <w:r>
        <w:fldChar w:fldCharType="begin"/>
      </w:r>
      <w:r>
        <w:instrText xml:space="preserve"> HYPERLINK \l "_Toc7089" </w:instrText>
      </w:r>
      <w:r>
        <w:fldChar w:fldCharType="separate"/>
      </w:r>
      <w:r>
        <w:rPr>
          <w:rFonts w:hint="eastAsia" w:ascii="仿宋" w:hAnsi="仿宋" w:eastAsia="仿宋" w:cs="仿宋"/>
        </w:rPr>
        <w:t>9.3收费类型</w:t>
      </w:r>
      <w:r>
        <w:tab/>
      </w:r>
      <w:r>
        <w:fldChar w:fldCharType="begin"/>
      </w:r>
      <w:r>
        <w:instrText xml:space="preserve"> PAGEREF _Toc7089 \h </w:instrText>
      </w:r>
      <w:r>
        <w:fldChar w:fldCharType="separate"/>
      </w:r>
      <w:r>
        <w:t>19</w:t>
      </w:r>
      <w:r>
        <w:fldChar w:fldCharType="end"/>
      </w:r>
      <w:r>
        <w:fldChar w:fldCharType="end"/>
      </w:r>
    </w:p>
    <w:p>
      <w:pPr>
        <w:pStyle w:val="34"/>
        <w:tabs>
          <w:tab w:val="right" w:leader="dot" w:pos="8306"/>
        </w:tabs>
      </w:pPr>
      <w:r>
        <w:fldChar w:fldCharType="begin"/>
      </w:r>
      <w:r>
        <w:instrText xml:space="preserve"> HYPERLINK \l "_Toc14835" </w:instrText>
      </w:r>
      <w:r>
        <w:fldChar w:fldCharType="separate"/>
      </w:r>
      <w:r>
        <w:rPr>
          <w:rFonts w:hint="eastAsia" w:ascii="仿宋" w:hAnsi="仿宋" w:eastAsia="仿宋" w:cs="仿宋"/>
          <w:bCs/>
          <w:szCs w:val="24"/>
        </w:rPr>
        <w:t>10. 需要补充的其他内容</w:t>
      </w:r>
      <w:r>
        <w:tab/>
      </w:r>
      <w:r>
        <w:fldChar w:fldCharType="begin"/>
      </w:r>
      <w:r>
        <w:instrText xml:space="preserve"> PAGEREF _Toc14835 \h </w:instrText>
      </w:r>
      <w:r>
        <w:fldChar w:fldCharType="separate"/>
      </w:r>
      <w:r>
        <w:t>19</w:t>
      </w:r>
      <w:r>
        <w:fldChar w:fldCharType="end"/>
      </w:r>
      <w:r>
        <w:fldChar w:fldCharType="end"/>
      </w:r>
    </w:p>
    <w:p>
      <w:pPr>
        <w:pStyle w:val="30"/>
        <w:tabs>
          <w:tab w:val="right" w:leader="dot" w:pos="8306"/>
          <w:tab w:val="clear" w:pos="8296"/>
        </w:tabs>
      </w:pPr>
      <w:r>
        <w:fldChar w:fldCharType="begin"/>
      </w:r>
      <w:r>
        <w:instrText xml:space="preserve"> HYPERLINK \l "_Toc19649" </w:instrText>
      </w:r>
      <w:r>
        <w:fldChar w:fldCharType="separate"/>
      </w:r>
      <w:r>
        <w:rPr>
          <w:rFonts w:hint="eastAsia" w:ascii="仿宋" w:hAnsi="仿宋" w:eastAsia="仿宋" w:cs="仿宋"/>
          <w:szCs w:val="32"/>
        </w:rPr>
        <w:t>第三章 合同草案条款</w:t>
      </w:r>
      <w:r>
        <w:tab/>
      </w:r>
      <w:r>
        <w:fldChar w:fldCharType="begin"/>
      </w:r>
      <w:r>
        <w:instrText xml:space="preserve"> PAGEREF _Toc19649 \h </w:instrText>
      </w:r>
      <w:r>
        <w:fldChar w:fldCharType="separate"/>
      </w:r>
      <w:r>
        <w:t>25</w:t>
      </w:r>
      <w:r>
        <w:fldChar w:fldCharType="end"/>
      </w:r>
      <w:r>
        <w:fldChar w:fldCharType="end"/>
      </w:r>
    </w:p>
    <w:p>
      <w:pPr>
        <w:pStyle w:val="30"/>
        <w:tabs>
          <w:tab w:val="right" w:leader="dot" w:pos="8306"/>
          <w:tab w:val="clear" w:pos="8296"/>
        </w:tabs>
      </w:pPr>
      <w:r>
        <w:fldChar w:fldCharType="begin"/>
      </w:r>
      <w:r>
        <w:instrText xml:space="preserve"> HYPERLINK \l "_Toc11083" </w:instrText>
      </w:r>
      <w:r>
        <w:fldChar w:fldCharType="separate"/>
      </w:r>
      <w:r>
        <w:rPr>
          <w:rFonts w:hint="eastAsia" w:ascii="仿宋" w:hAnsi="仿宋" w:eastAsia="仿宋" w:cs="仿宋"/>
          <w:szCs w:val="32"/>
        </w:rPr>
        <w:t>第四章 采购需求</w:t>
      </w:r>
      <w:r>
        <w:tab/>
      </w:r>
      <w:r>
        <w:fldChar w:fldCharType="begin"/>
      </w:r>
      <w:r>
        <w:instrText xml:space="preserve"> PAGEREF _Toc11083 \h </w:instrText>
      </w:r>
      <w:r>
        <w:fldChar w:fldCharType="separate"/>
      </w:r>
      <w:r>
        <w:t>46</w:t>
      </w:r>
      <w:r>
        <w:fldChar w:fldCharType="end"/>
      </w:r>
      <w:r>
        <w:fldChar w:fldCharType="end"/>
      </w:r>
    </w:p>
    <w:p>
      <w:pPr>
        <w:pStyle w:val="30"/>
        <w:tabs>
          <w:tab w:val="right" w:leader="dot" w:pos="8306"/>
          <w:tab w:val="clear" w:pos="8296"/>
        </w:tabs>
      </w:pPr>
      <w:r>
        <w:fldChar w:fldCharType="begin"/>
      </w:r>
      <w:r>
        <w:instrText xml:space="preserve"> HYPERLINK \l "_Toc28339" </w:instrText>
      </w:r>
      <w:r>
        <w:fldChar w:fldCharType="separate"/>
      </w:r>
      <w:r>
        <w:rPr>
          <w:rFonts w:hint="eastAsia" w:ascii="仿宋" w:hAnsi="仿宋" w:eastAsia="仿宋" w:cs="仿宋"/>
          <w:szCs w:val="32"/>
        </w:rPr>
        <w:t>第五章 响应文件格式</w:t>
      </w:r>
      <w:r>
        <w:tab/>
      </w:r>
      <w:r>
        <w:fldChar w:fldCharType="begin"/>
      </w:r>
      <w:r>
        <w:instrText xml:space="preserve"> PAGEREF _Toc28339 \h </w:instrText>
      </w:r>
      <w:r>
        <w:fldChar w:fldCharType="separate"/>
      </w:r>
      <w:r>
        <w:t>52</w:t>
      </w:r>
      <w:r>
        <w:fldChar w:fldCharType="end"/>
      </w:r>
      <w:r>
        <w:fldChar w:fldCharType="end"/>
      </w:r>
    </w:p>
    <w:p>
      <w:pPr>
        <w:pStyle w:val="21"/>
        <w:tabs>
          <w:tab w:val="right" w:leader="dot" w:pos="8306"/>
        </w:tabs>
      </w:pPr>
      <w:r>
        <w:fldChar w:fldCharType="begin"/>
      </w:r>
      <w:r>
        <w:instrText xml:space="preserve"> HYPERLINK \l "_Toc31573" </w:instrText>
      </w:r>
      <w:r>
        <w:fldChar w:fldCharType="separate"/>
      </w:r>
      <w:r>
        <w:rPr>
          <w:rFonts w:hint="eastAsia" w:ascii="仿宋" w:hAnsi="仿宋" w:eastAsia="仿宋" w:cs="仿宋"/>
        </w:rPr>
        <w:t>格式一：报价函格式</w:t>
      </w:r>
      <w:r>
        <w:tab/>
      </w:r>
      <w:r>
        <w:fldChar w:fldCharType="begin"/>
      </w:r>
      <w:r>
        <w:instrText xml:space="preserve"> PAGEREF _Toc31573 \h </w:instrText>
      </w:r>
      <w:r>
        <w:fldChar w:fldCharType="separate"/>
      </w:r>
      <w:r>
        <w:t>53</w:t>
      </w:r>
      <w:r>
        <w:fldChar w:fldCharType="end"/>
      </w:r>
      <w:r>
        <w:fldChar w:fldCharType="end"/>
      </w:r>
    </w:p>
    <w:p>
      <w:pPr>
        <w:pStyle w:val="21"/>
        <w:tabs>
          <w:tab w:val="right" w:leader="dot" w:pos="8306"/>
        </w:tabs>
      </w:pPr>
      <w:r>
        <w:fldChar w:fldCharType="begin"/>
      </w:r>
      <w:r>
        <w:instrText xml:space="preserve"> HYPERLINK \l "_Toc22398" </w:instrText>
      </w:r>
      <w:r>
        <w:fldChar w:fldCharType="separate"/>
      </w:r>
      <w:r>
        <w:rPr>
          <w:rFonts w:hint="eastAsia" w:ascii="仿宋" w:hAnsi="仿宋" w:eastAsia="仿宋" w:cs="仿宋"/>
        </w:rPr>
        <w:t>格式二：首次报价表报价格式</w:t>
      </w:r>
      <w:r>
        <w:tab/>
      </w:r>
      <w:r>
        <w:fldChar w:fldCharType="begin"/>
      </w:r>
      <w:r>
        <w:instrText xml:space="preserve"> PAGEREF _Toc22398 \h </w:instrText>
      </w:r>
      <w:r>
        <w:fldChar w:fldCharType="separate"/>
      </w:r>
      <w:r>
        <w:t>54</w:t>
      </w:r>
      <w:r>
        <w:fldChar w:fldCharType="end"/>
      </w:r>
      <w:r>
        <w:fldChar w:fldCharType="end"/>
      </w:r>
    </w:p>
    <w:p>
      <w:pPr>
        <w:pStyle w:val="21"/>
        <w:tabs>
          <w:tab w:val="right" w:leader="dot" w:pos="8306"/>
        </w:tabs>
      </w:pPr>
      <w:r>
        <w:fldChar w:fldCharType="begin"/>
      </w:r>
      <w:r>
        <w:instrText xml:space="preserve"> HYPERLINK \l "_Toc9219" </w:instrText>
      </w:r>
      <w:r>
        <w:fldChar w:fldCharType="separate"/>
      </w:r>
      <w:r>
        <w:rPr>
          <w:rFonts w:hint="eastAsia" w:ascii="仿宋" w:hAnsi="仿宋" w:eastAsia="仿宋" w:cs="仿宋"/>
        </w:rPr>
        <w:t>格式三：商务条款响应/偏离表格式</w:t>
      </w:r>
      <w:r>
        <w:tab/>
      </w:r>
      <w:r>
        <w:fldChar w:fldCharType="begin"/>
      </w:r>
      <w:r>
        <w:instrText xml:space="preserve"> PAGEREF _Toc9219 \h </w:instrText>
      </w:r>
      <w:r>
        <w:fldChar w:fldCharType="separate"/>
      </w:r>
      <w:r>
        <w:t>55</w:t>
      </w:r>
      <w:r>
        <w:fldChar w:fldCharType="end"/>
      </w:r>
      <w:r>
        <w:fldChar w:fldCharType="end"/>
      </w:r>
    </w:p>
    <w:p>
      <w:pPr>
        <w:pStyle w:val="21"/>
        <w:tabs>
          <w:tab w:val="right" w:leader="dot" w:pos="8306"/>
        </w:tabs>
      </w:pPr>
      <w:r>
        <w:fldChar w:fldCharType="begin"/>
      </w:r>
      <w:r>
        <w:instrText xml:space="preserve"> HYPERLINK \l "_Toc9702" </w:instrText>
      </w:r>
      <w:r>
        <w:fldChar w:fldCharType="separate"/>
      </w:r>
      <w:r>
        <w:rPr>
          <w:rFonts w:hint="eastAsia" w:ascii="仿宋" w:hAnsi="仿宋" w:eastAsia="仿宋" w:cs="仿宋"/>
        </w:rPr>
        <w:t>格式四：采购需求响应/偏离表格式</w:t>
      </w:r>
      <w:r>
        <w:tab/>
      </w:r>
      <w:r>
        <w:fldChar w:fldCharType="begin"/>
      </w:r>
      <w:r>
        <w:instrText xml:space="preserve"> PAGEREF _Toc9702 \h </w:instrText>
      </w:r>
      <w:r>
        <w:fldChar w:fldCharType="separate"/>
      </w:r>
      <w:r>
        <w:t>56</w:t>
      </w:r>
      <w:r>
        <w:fldChar w:fldCharType="end"/>
      </w:r>
      <w:r>
        <w:fldChar w:fldCharType="end"/>
      </w:r>
    </w:p>
    <w:p>
      <w:pPr>
        <w:pStyle w:val="21"/>
        <w:tabs>
          <w:tab w:val="right" w:leader="dot" w:pos="8306"/>
        </w:tabs>
      </w:pPr>
      <w:r>
        <w:fldChar w:fldCharType="begin"/>
      </w:r>
      <w:r>
        <w:instrText xml:space="preserve"> HYPERLINK \l "_Toc2715" </w:instrText>
      </w:r>
      <w:r>
        <w:fldChar w:fldCharType="separate"/>
      </w:r>
      <w:r>
        <w:rPr>
          <w:rFonts w:hint="eastAsia" w:ascii="仿宋" w:hAnsi="仿宋" w:eastAsia="仿宋" w:cs="仿宋"/>
        </w:rPr>
        <w:t>格式五：</w:t>
      </w:r>
      <w:r>
        <w:rPr>
          <w:rFonts w:hint="eastAsia" w:ascii="仿宋" w:hAnsi="仿宋" w:eastAsia="仿宋" w:cs="仿宋"/>
          <w:bCs/>
          <w:lang w:eastAsia="zh-CN"/>
        </w:rPr>
        <w:t>比选</w:t>
      </w:r>
      <w:r>
        <w:rPr>
          <w:rFonts w:hint="eastAsia" w:ascii="仿宋" w:hAnsi="仿宋" w:eastAsia="仿宋" w:cs="仿宋"/>
          <w:bCs/>
        </w:rPr>
        <w:t>保证金证明材料（如有）</w:t>
      </w:r>
      <w:r>
        <w:tab/>
      </w:r>
      <w:r>
        <w:fldChar w:fldCharType="begin"/>
      </w:r>
      <w:r>
        <w:instrText xml:space="preserve"> PAGEREF _Toc2715 \h </w:instrText>
      </w:r>
      <w:r>
        <w:fldChar w:fldCharType="separate"/>
      </w:r>
      <w:r>
        <w:t>57</w:t>
      </w:r>
      <w:r>
        <w:fldChar w:fldCharType="end"/>
      </w:r>
      <w:r>
        <w:fldChar w:fldCharType="end"/>
      </w:r>
    </w:p>
    <w:p>
      <w:pPr>
        <w:pStyle w:val="21"/>
        <w:tabs>
          <w:tab w:val="right" w:leader="dot" w:pos="8306"/>
        </w:tabs>
      </w:pPr>
      <w:r>
        <w:fldChar w:fldCharType="begin"/>
      </w:r>
      <w:r>
        <w:instrText xml:space="preserve"> HYPERLINK \l "_Toc31567" </w:instrText>
      </w:r>
      <w:r>
        <w:fldChar w:fldCharType="separate"/>
      </w:r>
      <w:r>
        <w:rPr>
          <w:rFonts w:hint="eastAsia" w:ascii="仿宋" w:hAnsi="仿宋" w:eastAsia="仿宋" w:cs="仿宋"/>
        </w:rPr>
        <w:t>格式六：成交服务费承诺书格式</w:t>
      </w:r>
      <w:r>
        <w:tab/>
      </w:r>
      <w:r>
        <w:fldChar w:fldCharType="begin"/>
      </w:r>
      <w:r>
        <w:instrText xml:space="preserve"> PAGEREF _Toc31567 \h </w:instrText>
      </w:r>
      <w:r>
        <w:fldChar w:fldCharType="separate"/>
      </w:r>
      <w:r>
        <w:t>58</w:t>
      </w:r>
      <w:r>
        <w:fldChar w:fldCharType="end"/>
      </w:r>
      <w:r>
        <w:fldChar w:fldCharType="end"/>
      </w:r>
    </w:p>
    <w:p>
      <w:pPr>
        <w:pStyle w:val="21"/>
        <w:tabs>
          <w:tab w:val="right" w:leader="dot" w:pos="8306"/>
        </w:tabs>
      </w:pPr>
      <w:r>
        <w:fldChar w:fldCharType="begin"/>
      </w:r>
      <w:r>
        <w:instrText xml:space="preserve"> HYPERLINK \l "_Toc29415" </w:instrText>
      </w:r>
      <w:r>
        <w:fldChar w:fldCharType="separate"/>
      </w:r>
      <w:r>
        <w:rPr>
          <w:rFonts w:hint="eastAsia" w:ascii="仿宋" w:hAnsi="仿宋" w:eastAsia="仿宋" w:cs="仿宋"/>
        </w:rPr>
        <w:t>格式七：</w:t>
      </w:r>
      <w:r>
        <w:rPr>
          <w:rFonts w:hint="eastAsia" w:ascii="仿宋" w:hAnsi="仿宋" w:eastAsia="仿宋" w:cs="仿宋"/>
          <w:bCs/>
        </w:rPr>
        <w:t>资格证明文件</w:t>
      </w:r>
      <w:r>
        <w:tab/>
      </w:r>
      <w:r>
        <w:fldChar w:fldCharType="begin"/>
      </w:r>
      <w:r>
        <w:instrText xml:space="preserve"> PAGEREF _Toc29415 \h </w:instrText>
      </w:r>
      <w:r>
        <w:fldChar w:fldCharType="separate"/>
      </w:r>
      <w:r>
        <w:t>59</w:t>
      </w:r>
      <w:r>
        <w:fldChar w:fldCharType="end"/>
      </w:r>
      <w:r>
        <w:fldChar w:fldCharType="end"/>
      </w:r>
    </w:p>
    <w:p>
      <w:pPr>
        <w:pStyle w:val="21"/>
        <w:tabs>
          <w:tab w:val="right" w:leader="dot" w:pos="8306"/>
        </w:tabs>
      </w:pPr>
      <w:r>
        <w:fldChar w:fldCharType="begin"/>
      </w:r>
      <w:r>
        <w:instrText xml:space="preserve"> HYPERLINK \l "_Toc26251" </w:instrText>
      </w:r>
      <w:r>
        <w:fldChar w:fldCharType="separate"/>
      </w:r>
      <w:r>
        <w:rPr>
          <w:rFonts w:hint="eastAsia" w:ascii="仿宋" w:hAnsi="仿宋" w:eastAsia="仿宋" w:cs="仿宋"/>
        </w:rPr>
        <w:t>格式八：授权委托书格式</w:t>
      </w:r>
      <w:r>
        <w:tab/>
      </w:r>
      <w:r>
        <w:fldChar w:fldCharType="begin"/>
      </w:r>
      <w:r>
        <w:instrText xml:space="preserve"> PAGEREF _Toc26251 \h </w:instrText>
      </w:r>
      <w:r>
        <w:fldChar w:fldCharType="separate"/>
      </w:r>
      <w:r>
        <w:t>60</w:t>
      </w:r>
      <w:r>
        <w:fldChar w:fldCharType="end"/>
      </w:r>
      <w:r>
        <w:fldChar w:fldCharType="end"/>
      </w:r>
    </w:p>
    <w:p>
      <w:pPr>
        <w:pStyle w:val="21"/>
        <w:tabs>
          <w:tab w:val="right" w:leader="dot" w:pos="8306"/>
        </w:tabs>
      </w:pPr>
      <w:r>
        <w:fldChar w:fldCharType="begin"/>
      </w:r>
      <w:r>
        <w:instrText xml:space="preserve"> HYPERLINK \l "_Toc19717" </w:instrText>
      </w:r>
      <w:r>
        <w:fldChar w:fldCharType="separate"/>
      </w:r>
      <w:r>
        <w:rPr>
          <w:rFonts w:hint="eastAsia" w:ascii="仿宋" w:hAnsi="仿宋" w:eastAsia="仿宋" w:cs="仿宋"/>
        </w:rPr>
        <w:t>格式九：供应商资料表格式</w:t>
      </w:r>
      <w:r>
        <w:tab/>
      </w:r>
      <w:r>
        <w:fldChar w:fldCharType="begin"/>
      </w:r>
      <w:r>
        <w:instrText xml:space="preserve"> PAGEREF _Toc19717 \h </w:instrText>
      </w:r>
      <w:r>
        <w:fldChar w:fldCharType="separate"/>
      </w:r>
      <w:r>
        <w:t>61</w:t>
      </w:r>
      <w:r>
        <w:fldChar w:fldCharType="end"/>
      </w:r>
      <w:r>
        <w:fldChar w:fldCharType="end"/>
      </w:r>
    </w:p>
    <w:p>
      <w:pPr>
        <w:pStyle w:val="21"/>
        <w:tabs>
          <w:tab w:val="right" w:leader="dot" w:pos="8306"/>
        </w:tabs>
      </w:pPr>
      <w:r>
        <w:fldChar w:fldCharType="begin"/>
      </w:r>
      <w:r>
        <w:instrText xml:space="preserve"> HYPERLINK \l "_Toc16507" </w:instrText>
      </w:r>
      <w:r>
        <w:fldChar w:fldCharType="separate"/>
      </w:r>
      <w:r>
        <w:rPr>
          <w:rFonts w:hint="eastAsia" w:ascii="仿宋" w:hAnsi="仿宋" w:eastAsia="仿宋" w:cs="仿宋"/>
        </w:rPr>
        <w:t>格式十：项目业绩表格式</w:t>
      </w:r>
      <w:r>
        <w:tab/>
      </w:r>
      <w:r>
        <w:fldChar w:fldCharType="begin"/>
      </w:r>
      <w:r>
        <w:instrText xml:space="preserve"> PAGEREF _Toc16507 \h </w:instrText>
      </w:r>
      <w:r>
        <w:fldChar w:fldCharType="separate"/>
      </w:r>
      <w:r>
        <w:t>62</w:t>
      </w:r>
      <w:r>
        <w:fldChar w:fldCharType="end"/>
      </w:r>
      <w:r>
        <w:fldChar w:fldCharType="end"/>
      </w:r>
    </w:p>
    <w:p>
      <w:pPr>
        <w:pStyle w:val="21"/>
        <w:tabs>
          <w:tab w:val="right" w:leader="dot" w:pos="8306"/>
        </w:tabs>
      </w:pPr>
      <w:r>
        <w:fldChar w:fldCharType="begin"/>
      </w:r>
      <w:r>
        <w:instrText xml:space="preserve"> HYPERLINK \l "_Toc29144" </w:instrText>
      </w:r>
      <w:r>
        <w:fldChar w:fldCharType="separate"/>
      </w:r>
      <w:r>
        <w:rPr>
          <w:rFonts w:hint="eastAsia" w:ascii="仿宋" w:hAnsi="仿宋" w:eastAsia="仿宋" w:cs="仿宋"/>
        </w:rPr>
        <w:t>格式十一：供应商递交响应文件登记表格式</w:t>
      </w:r>
      <w:r>
        <w:tab/>
      </w:r>
      <w:r>
        <w:fldChar w:fldCharType="begin"/>
      </w:r>
      <w:r>
        <w:instrText xml:space="preserve"> PAGEREF _Toc29144 \h </w:instrText>
      </w:r>
      <w:r>
        <w:fldChar w:fldCharType="separate"/>
      </w:r>
      <w:r>
        <w:t>63</w:t>
      </w:r>
      <w:r>
        <w:fldChar w:fldCharType="end"/>
      </w:r>
      <w:r>
        <w:fldChar w:fldCharType="end"/>
      </w:r>
    </w:p>
    <w:p>
      <w:pPr>
        <w:pStyle w:val="21"/>
        <w:tabs>
          <w:tab w:val="right" w:leader="dot" w:pos="8306"/>
        </w:tabs>
      </w:pPr>
      <w:r>
        <w:fldChar w:fldCharType="begin"/>
      </w:r>
      <w:r>
        <w:instrText xml:space="preserve"> HYPERLINK \l "_Toc31025" </w:instrText>
      </w:r>
      <w:r>
        <w:fldChar w:fldCharType="separate"/>
      </w:r>
      <w:r>
        <w:rPr>
          <w:rFonts w:hint="eastAsia" w:ascii="仿宋" w:hAnsi="仿宋" w:eastAsia="仿宋" w:cs="仿宋"/>
        </w:rPr>
        <w:t>格式十二：投标保函格式</w:t>
      </w:r>
      <w:r>
        <w:tab/>
      </w:r>
      <w:r>
        <w:fldChar w:fldCharType="begin"/>
      </w:r>
      <w:r>
        <w:instrText xml:space="preserve"> PAGEREF _Toc31025 \h </w:instrText>
      </w:r>
      <w:r>
        <w:fldChar w:fldCharType="separate"/>
      </w:r>
      <w:r>
        <w:t>64</w:t>
      </w:r>
      <w:r>
        <w:fldChar w:fldCharType="end"/>
      </w:r>
      <w:r>
        <w:fldChar w:fldCharType="end"/>
      </w:r>
    </w:p>
    <w:p>
      <w:pPr>
        <w:pStyle w:val="21"/>
        <w:tabs>
          <w:tab w:val="right" w:leader="dot" w:pos="8306"/>
        </w:tabs>
        <w:rPr>
          <w:rFonts w:ascii="仿宋" w:hAnsi="仿宋" w:eastAsia="仿宋" w:cs="仿宋"/>
        </w:rPr>
      </w:pPr>
      <w:r>
        <w:rPr>
          <w:rFonts w:hint="eastAsia" w:ascii="仿宋" w:hAnsi="仿宋" w:eastAsia="仿宋" w:cs="仿宋"/>
        </w:rPr>
        <w:fldChar w:fldCharType="end"/>
      </w:r>
    </w:p>
    <w:p>
      <w:pPr>
        <w:pStyle w:val="34"/>
        <w:tabs>
          <w:tab w:val="right" w:leader="dot" w:pos="8296"/>
        </w:tabs>
        <w:spacing w:line="360" w:lineRule="auto"/>
        <w:rPr>
          <w:rFonts w:ascii="仿宋" w:hAnsi="仿宋" w:eastAsia="仿宋" w:cs="仿宋"/>
          <w:b/>
          <w:bCs/>
        </w:rPr>
        <w:sectPr>
          <w:footerReference r:id="rId7" w:type="default"/>
          <w:pgSz w:w="11906" w:h="16838"/>
          <w:pgMar w:top="1440" w:right="1800" w:bottom="1440" w:left="1800" w:header="851" w:footer="992" w:gutter="0"/>
          <w:cols w:space="720" w:num="1"/>
          <w:docGrid w:type="lines" w:linePitch="312" w:charSpace="0"/>
        </w:sectPr>
      </w:pPr>
    </w:p>
    <w:p>
      <w:pPr>
        <w:pStyle w:val="2"/>
        <w:numPr>
          <w:ilvl w:val="0"/>
          <w:numId w:val="3"/>
        </w:numPr>
        <w:spacing w:before="120" w:after="120" w:line="360" w:lineRule="auto"/>
        <w:jc w:val="center"/>
        <w:rPr>
          <w:rFonts w:ascii="仿宋" w:hAnsi="仿宋" w:eastAsia="仿宋" w:cs="仿宋"/>
          <w:sz w:val="32"/>
          <w:szCs w:val="32"/>
        </w:rPr>
      </w:pPr>
      <w:bookmarkStart w:id="3" w:name="_Toc12040"/>
      <w:r>
        <w:rPr>
          <w:rFonts w:hint="eastAsia" w:ascii="仿宋" w:hAnsi="仿宋" w:eastAsia="仿宋" w:cs="仿宋"/>
          <w:sz w:val="32"/>
          <w:szCs w:val="32"/>
        </w:rPr>
        <w:t>采购邀请</w:t>
      </w:r>
      <w:bookmarkEnd w:id="3"/>
    </w:p>
    <w:p>
      <w:pPr>
        <w:pBdr>
          <w:top w:val="none" w:color="auto" w:sz="0" w:space="1"/>
          <w:left w:val="none" w:color="auto" w:sz="0" w:space="4"/>
          <w:bottom w:val="none" w:color="auto" w:sz="0" w:space="1"/>
          <w:right w:val="none" w:color="auto" w:sz="0" w:space="4"/>
        </w:pBdr>
        <w:spacing w:line="360" w:lineRule="auto"/>
        <w:ind w:firstLine="480" w:firstLineChars="200"/>
        <w:rPr>
          <w:rFonts w:ascii="仿宋" w:hAnsi="仿宋" w:eastAsia="仿宋" w:cs="仿宋"/>
          <w:sz w:val="24"/>
          <w:szCs w:val="24"/>
        </w:rPr>
      </w:pPr>
    </w:p>
    <w:p>
      <w:pPr>
        <w:pBdr>
          <w:top w:val="none" w:color="auto" w:sz="0" w:space="1"/>
          <w:left w:val="none" w:color="auto" w:sz="0" w:space="4"/>
          <w:bottom w:val="none" w:color="auto" w:sz="0" w:space="1"/>
          <w:right w:val="none" w:color="auto" w:sz="0" w:space="4"/>
        </w:pBd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项目概况</w:t>
      </w:r>
    </w:p>
    <w:p>
      <w:pPr>
        <w:adjustRightInd w:val="0"/>
        <w:snapToGrid w:val="0"/>
        <w:spacing w:line="360" w:lineRule="auto"/>
        <w:ind w:firstLine="480" w:firstLineChars="200"/>
        <w:rPr>
          <w:rFonts w:ascii="仿宋" w:hAnsi="仿宋" w:eastAsia="仿宋" w:cs="仿宋"/>
          <w:sz w:val="24"/>
          <w:szCs w:val="24"/>
        </w:rPr>
      </w:pPr>
      <w:bookmarkStart w:id="4" w:name="OLE_LINK2"/>
      <w:r>
        <w:rPr>
          <w:rFonts w:hint="eastAsia" w:ascii="仿宋" w:hAnsi="仿宋" w:eastAsia="仿宋" w:cs="仿宋"/>
          <w:sz w:val="24"/>
          <w:szCs w:val="24"/>
          <w:u w:val="single"/>
        </w:rPr>
        <w:t>2025年度网络安全等级保护测评服务及数据安全风险评估服务采购项目</w:t>
      </w:r>
      <w:bookmarkEnd w:id="4"/>
      <w:r>
        <w:rPr>
          <w:rFonts w:hint="eastAsia" w:ascii="仿宋" w:hAnsi="仿宋" w:eastAsia="仿宋" w:cs="仿宋"/>
          <w:sz w:val="24"/>
          <w:szCs w:val="24"/>
        </w:rPr>
        <w:t>的潜在供应商应在</w:t>
      </w:r>
      <w:r>
        <w:rPr>
          <w:rFonts w:hint="eastAsia" w:ascii="仿宋" w:hAnsi="仿宋" w:eastAsia="仿宋" w:cs="仿宋"/>
          <w:sz w:val="24"/>
          <w:szCs w:val="24"/>
          <w:u w:val="single"/>
        </w:rPr>
        <w:t>北京市丰台区西三环南路14号院首科大厦A座4层405</w:t>
      </w:r>
      <w:r>
        <w:rPr>
          <w:rFonts w:hint="eastAsia" w:ascii="仿宋" w:hAnsi="仿宋" w:eastAsia="仿宋" w:cs="仿宋"/>
          <w:sz w:val="24"/>
          <w:szCs w:val="24"/>
        </w:rPr>
        <w:t>获取采购文件，并于</w:t>
      </w:r>
      <w:r>
        <w:rPr>
          <w:rFonts w:hint="eastAsia" w:ascii="仿宋" w:hAnsi="仿宋" w:eastAsia="仿宋" w:cs="仿宋"/>
          <w:sz w:val="24"/>
          <w:szCs w:val="24"/>
          <w:u w:val="single"/>
        </w:rPr>
        <w:t>2025</w:t>
      </w:r>
      <w:r>
        <w:rPr>
          <w:rFonts w:hint="eastAsia" w:ascii="仿宋" w:hAnsi="仿宋" w:eastAsia="仿宋" w:cs="仿宋"/>
          <w:bCs/>
          <w:sz w:val="24"/>
          <w:szCs w:val="24"/>
          <w:u w:val="single"/>
        </w:rPr>
        <w:t>年</w:t>
      </w:r>
      <w:r>
        <w:rPr>
          <w:rFonts w:hint="eastAsia" w:ascii="仿宋" w:hAnsi="仿宋" w:eastAsia="仿宋" w:cs="仿宋"/>
          <w:bCs/>
          <w:sz w:val="24"/>
          <w:szCs w:val="24"/>
          <w:u w:val="single"/>
          <w:lang w:val="en-US" w:eastAsia="zh-CN"/>
        </w:rPr>
        <w:t>11</w:t>
      </w:r>
      <w:r>
        <w:rPr>
          <w:rFonts w:hint="eastAsia" w:ascii="仿宋" w:hAnsi="仿宋" w:eastAsia="仿宋" w:cs="仿宋"/>
          <w:bCs/>
          <w:sz w:val="24"/>
          <w:szCs w:val="24"/>
          <w:u w:val="single"/>
        </w:rPr>
        <w:t>月</w:t>
      </w:r>
      <w:r>
        <w:rPr>
          <w:rFonts w:hint="eastAsia" w:ascii="仿宋" w:hAnsi="仿宋" w:eastAsia="仿宋" w:cs="仿宋"/>
          <w:bCs/>
          <w:sz w:val="24"/>
          <w:szCs w:val="24"/>
          <w:u w:val="single"/>
          <w:lang w:val="en-US" w:eastAsia="zh-CN"/>
        </w:rPr>
        <w:t>3</w:t>
      </w:r>
      <w:r>
        <w:rPr>
          <w:rFonts w:hint="eastAsia" w:ascii="仿宋" w:hAnsi="仿宋" w:eastAsia="仿宋" w:cs="仿宋"/>
          <w:bCs/>
          <w:sz w:val="24"/>
          <w:szCs w:val="24"/>
          <w:u w:val="single"/>
        </w:rPr>
        <w:t>日</w:t>
      </w:r>
      <w:r>
        <w:rPr>
          <w:rFonts w:hint="eastAsia" w:ascii="仿宋" w:hAnsi="仿宋" w:eastAsia="仿宋" w:cs="仿宋"/>
          <w:bCs/>
          <w:sz w:val="24"/>
          <w:szCs w:val="24"/>
          <w:u w:val="single"/>
          <w:lang w:val="en-US" w:eastAsia="zh-CN"/>
        </w:rPr>
        <w:t>13</w:t>
      </w:r>
      <w:r>
        <w:rPr>
          <w:rFonts w:hint="eastAsia" w:ascii="仿宋" w:hAnsi="仿宋" w:eastAsia="仿宋" w:cs="仿宋"/>
          <w:bCs/>
          <w:sz w:val="24"/>
          <w:szCs w:val="24"/>
          <w:u w:val="single"/>
        </w:rPr>
        <w:t>点30分</w:t>
      </w:r>
      <w:r>
        <w:rPr>
          <w:rFonts w:hint="eastAsia" w:ascii="仿宋" w:hAnsi="仿宋" w:eastAsia="仿宋" w:cs="仿宋"/>
          <w:bCs/>
          <w:sz w:val="24"/>
          <w:szCs w:val="24"/>
        </w:rPr>
        <w:t>（北京时间）前提交响应文件</w:t>
      </w:r>
      <w:r>
        <w:rPr>
          <w:rFonts w:hint="eastAsia" w:ascii="仿宋" w:hAnsi="仿宋" w:eastAsia="仿宋" w:cs="仿宋"/>
          <w:sz w:val="24"/>
          <w:szCs w:val="24"/>
        </w:rPr>
        <w:t>。</w:t>
      </w:r>
    </w:p>
    <w:p>
      <w:pPr>
        <w:pStyle w:val="3"/>
        <w:spacing w:line="360" w:lineRule="auto"/>
        <w:rPr>
          <w:rFonts w:ascii="仿宋" w:hAnsi="仿宋" w:eastAsia="仿宋" w:cs="仿宋"/>
          <w:bCs w:val="0"/>
          <w:sz w:val="24"/>
          <w:szCs w:val="24"/>
        </w:rPr>
      </w:pPr>
      <w:bookmarkStart w:id="5" w:name="_Toc35393629"/>
      <w:bookmarkStart w:id="6" w:name="_Toc30487"/>
      <w:bookmarkStart w:id="7" w:name="_Toc17131"/>
      <w:bookmarkStart w:id="8" w:name="_Toc21866"/>
      <w:bookmarkStart w:id="9" w:name="_Toc4613"/>
      <w:bookmarkStart w:id="10" w:name="_Toc28359089"/>
      <w:bookmarkStart w:id="11" w:name="_Toc7231"/>
      <w:bookmarkStart w:id="12" w:name="_Toc35393798"/>
      <w:bookmarkStart w:id="13" w:name="_Toc8355"/>
      <w:bookmarkStart w:id="14" w:name="_Toc17775"/>
      <w:bookmarkStart w:id="15" w:name="_Toc9202"/>
      <w:bookmarkStart w:id="16" w:name="_Toc28359012"/>
      <w:r>
        <w:rPr>
          <w:rFonts w:hint="eastAsia" w:ascii="仿宋" w:hAnsi="仿宋" w:eastAsia="仿宋" w:cs="仿宋"/>
          <w:bCs w:val="0"/>
          <w:sz w:val="24"/>
          <w:szCs w:val="24"/>
        </w:rPr>
        <w:t>一、项目基本情况</w:t>
      </w:r>
      <w:bookmarkEnd w:id="5"/>
      <w:bookmarkEnd w:id="6"/>
      <w:bookmarkEnd w:id="7"/>
      <w:bookmarkEnd w:id="8"/>
      <w:bookmarkEnd w:id="9"/>
      <w:bookmarkEnd w:id="10"/>
      <w:bookmarkEnd w:id="11"/>
      <w:bookmarkEnd w:id="12"/>
      <w:bookmarkEnd w:id="13"/>
      <w:bookmarkEnd w:id="14"/>
      <w:bookmarkEnd w:id="15"/>
      <w:bookmarkEnd w:id="16"/>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项目编号：0701-25400706G048</w:t>
      </w:r>
    </w:p>
    <w:p>
      <w:pPr>
        <w:adjustRightInd w:val="0"/>
        <w:snapToGrid w:val="0"/>
        <w:spacing w:line="360" w:lineRule="auto"/>
        <w:ind w:left="1679" w:leftChars="228" w:hanging="1200" w:hangingChars="500"/>
        <w:rPr>
          <w:rFonts w:ascii="仿宋" w:hAnsi="仿宋" w:eastAsia="仿宋" w:cs="仿宋"/>
          <w:sz w:val="24"/>
          <w:szCs w:val="24"/>
        </w:rPr>
      </w:pPr>
      <w:r>
        <w:rPr>
          <w:rFonts w:hint="eastAsia" w:ascii="仿宋" w:hAnsi="仿宋" w:eastAsia="仿宋" w:cs="仿宋"/>
          <w:sz w:val="24"/>
          <w:szCs w:val="24"/>
        </w:rPr>
        <w:t>项目名称：2025年度网络安全等级保护测评服务及数据安全风险评估服务采购项目</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采购方式：综合比选</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预算金额</w:t>
      </w:r>
      <w:bookmarkStart w:id="17" w:name="OLE_LINK6"/>
      <w:r>
        <w:rPr>
          <w:rFonts w:hint="eastAsia" w:ascii="仿宋" w:hAnsi="仿宋" w:eastAsia="仿宋" w:cs="仿宋"/>
          <w:sz w:val="24"/>
          <w:szCs w:val="24"/>
        </w:rPr>
        <w:t>：31万元</w:t>
      </w:r>
      <w:bookmarkEnd w:id="17"/>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最高限价：31万元</w:t>
      </w:r>
    </w:p>
    <w:p>
      <w:pPr>
        <w:widowControl/>
        <w:snapToGrid w:val="0"/>
        <w:spacing w:line="360" w:lineRule="auto"/>
        <w:ind w:firstLine="480" w:firstLineChars="200"/>
        <w:jc w:val="left"/>
        <w:rPr>
          <w:rFonts w:ascii="仿宋" w:hAnsi="仿宋" w:eastAsia="仿宋"/>
          <w:sz w:val="28"/>
          <w:szCs w:val="28"/>
        </w:rPr>
      </w:pPr>
      <w:r>
        <w:rPr>
          <w:rFonts w:hint="eastAsia" w:ascii="仿宋" w:hAnsi="仿宋" w:eastAsia="仿宋" w:cs="仿宋"/>
          <w:sz w:val="24"/>
          <w:szCs w:val="24"/>
        </w:rPr>
        <w:t>采购需求：成交供应商应按照《金融行业网络安全等级保护实施指引》（JR/T 0071-2020）和《金融行业网络安全等级保护测评指南》（JR/T 0072-2020）中的测评要求对采购人两个三级系统完成网络安全等级保护测评工作；应按照《中国人民银行业务领域数据安全管理办法》和《数据安全技术 数据安全风险评估方法》（GB/T 45577—2025）的有关要求完成采购人业务数据的数据安全风险评估工作。</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合同履行期限：自合同签订之日起</w:t>
      </w:r>
      <w:r>
        <w:rPr>
          <w:rFonts w:ascii="仿宋_GB2312" w:hAnsi="仿宋_GB2312" w:eastAsia="仿宋_GB2312" w:cs="仿宋_GB2312"/>
          <w:sz w:val="24"/>
        </w:rPr>
        <w:t>60</w:t>
      </w:r>
      <w:r>
        <w:rPr>
          <w:rFonts w:hint="eastAsia" w:ascii="仿宋_GB2312" w:hAnsi="仿宋_GB2312" w:eastAsia="仿宋_GB2312" w:cs="仿宋_GB2312"/>
          <w:sz w:val="24"/>
        </w:rPr>
        <w:t>个自然日</w:t>
      </w:r>
      <w:r>
        <w:rPr>
          <w:rFonts w:hint="eastAsia" w:ascii="仿宋" w:hAnsi="仿宋" w:eastAsia="仿宋" w:cs="仿宋"/>
          <w:sz w:val="24"/>
          <w:szCs w:val="24"/>
        </w:rPr>
        <w:t>内完成服务。</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本项目</w:t>
      </w:r>
      <w:r>
        <w:rPr>
          <w:rFonts w:hint="eastAsia" w:ascii="仿宋" w:hAnsi="仿宋" w:eastAsia="仿宋" w:cs="仿宋"/>
          <w:sz w:val="24"/>
          <w:szCs w:val="24"/>
          <w:u w:val="single"/>
        </w:rPr>
        <w:t>不接受</w:t>
      </w:r>
      <w:r>
        <w:rPr>
          <w:rFonts w:hint="eastAsia" w:ascii="仿宋" w:hAnsi="仿宋" w:eastAsia="仿宋" w:cs="仿宋"/>
          <w:sz w:val="24"/>
          <w:szCs w:val="24"/>
        </w:rPr>
        <w:t>联合体。</w:t>
      </w:r>
    </w:p>
    <w:p>
      <w:pPr>
        <w:pStyle w:val="3"/>
        <w:spacing w:line="360" w:lineRule="auto"/>
        <w:rPr>
          <w:rFonts w:ascii="仿宋" w:hAnsi="仿宋" w:eastAsia="仿宋" w:cs="仿宋"/>
          <w:bCs w:val="0"/>
          <w:sz w:val="24"/>
          <w:szCs w:val="24"/>
        </w:rPr>
      </w:pPr>
      <w:bookmarkStart w:id="18" w:name="_Toc16552"/>
      <w:bookmarkStart w:id="19" w:name="_Toc27629"/>
      <w:bookmarkStart w:id="20" w:name="_Toc10940"/>
      <w:bookmarkStart w:id="21" w:name="_Toc35393630"/>
      <w:bookmarkStart w:id="22" w:name="_Toc28359013"/>
      <w:bookmarkStart w:id="23" w:name="_Toc28359090"/>
      <w:bookmarkStart w:id="24" w:name="_Toc35393799"/>
      <w:bookmarkStart w:id="25" w:name="_Toc22434"/>
      <w:bookmarkStart w:id="26" w:name="_Toc18"/>
      <w:bookmarkStart w:id="27" w:name="_Toc27611"/>
      <w:bookmarkStart w:id="28" w:name="_Toc6174"/>
      <w:bookmarkStart w:id="29" w:name="_Toc22649"/>
      <w:r>
        <w:rPr>
          <w:rFonts w:hint="eastAsia" w:ascii="仿宋" w:hAnsi="仿宋" w:eastAsia="仿宋" w:cs="仿宋"/>
          <w:bCs w:val="0"/>
          <w:sz w:val="24"/>
          <w:szCs w:val="24"/>
        </w:rPr>
        <w:t>二、申请人的资格要求：</w:t>
      </w:r>
      <w:bookmarkEnd w:id="18"/>
      <w:bookmarkEnd w:id="19"/>
      <w:bookmarkEnd w:id="20"/>
      <w:bookmarkEnd w:id="21"/>
      <w:bookmarkEnd w:id="22"/>
      <w:bookmarkEnd w:id="23"/>
      <w:bookmarkEnd w:id="24"/>
      <w:bookmarkEnd w:id="25"/>
      <w:bookmarkEnd w:id="26"/>
      <w:bookmarkEnd w:id="27"/>
      <w:bookmarkEnd w:id="28"/>
      <w:bookmarkEnd w:id="29"/>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1.具有独立承担民事责任的能力；</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2.具有良好的商业信誉和健全的财务会计制度；</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3.具有履行合同所必需的设备和专业技术能力；</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4.具有依法缴纳税收和社会保障资金的良好记录；</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5.参加采购活动前三年内，在经营活动中没有重大违法记录；</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6.法律、行政法规规定的其他条件；</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7.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查询截止时间为比选当日；</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8.供应商须具备有效期内的网络安全等级保护测评服务认证证书；</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9.单位负责人为同一人或者存在控股、管理关系的不同单位，不得同时参加同一项目（子项）项下的采购活动；</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10.本项目不接受联合体，不得转包、分包</w:t>
      </w:r>
      <w:bookmarkStart w:id="30" w:name="_Toc28359014"/>
      <w:bookmarkStart w:id="31" w:name="_Toc28359091"/>
      <w:r>
        <w:rPr>
          <w:rFonts w:hint="eastAsia" w:ascii="仿宋" w:hAnsi="仿宋" w:eastAsia="仿宋" w:cs="仿宋"/>
          <w:sz w:val="24"/>
          <w:szCs w:val="24"/>
        </w:rPr>
        <w:t>；</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11.供应商应购买本项目比选文件。</w:t>
      </w:r>
    </w:p>
    <w:bookmarkEnd w:id="30"/>
    <w:bookmarkEnd w:id="31"/>
    <w:p>
      <w:pPr>
        <w:pStyle w:val="3"/>
        <w:spacing w:line="360" w:lineRule="auto"/>
        <w:rPr>
          <w:rFonts w:ascii="仿宋" w:hAnsi="仿宋" w:eastAsia="仿宋" w:cs="仿宋"/>
          <w:bCs w:val="0"/>
          <w:sz w:val="24"/>
          <w:szCs w:val="24"/>
        </w:rPr>
      </w:pPr>
      <w:bookmarkStart w:id="32" w:name="_Toc17857"/>
      <w:bookmarkStart w:id="33" w:name="_Toc3649"/>
      <w:bookmarkStart w:id="34" w:name="_Toc35393631"/>
      <w:bookmarkStart w:id="35" w:name="_Toc3705"/>
      <w:bookmarkStart w:id="36" w:name="_Toc6389"/>
      <w:bookmarkStart w:id="37" w:name="_Toc10881"/>
      <w:bookmarkStart w:id="38" w:name="_Toc35393800"/>
      <w:bookmarkStart w:id="39" w:name="_Toc11318"/>
      <w:bookmarkStart w:id="40" w:name="_Toc32765"/>
      <w:bookmarkStart w:id="41" w:name="_Toc10917"/>
      <w:bookmarkStart w:id="42" w:name="_Toc19165"/>
      <w:bookmarkStart w:id="43" w:name="_Toc35393635"/>
      <w:bookmarkStart w:id="44" w:name="_Toc9668"/>
      <w:bookmarkStart w:id="45" w:name="_Toc2433"/>
      <w:bookmarkStart w:id="46" w:name="_Toc3710"/>
      <w:bookmarkStart w:id="47" w:name="_Toc27359"/>
      <w:bookmarkStart w:id="48" w:name="_Toc6262"/>
      <w:bookmarkStart w:id="49" w:name="_Toc35393804"/>
      <w:bookmarkStart w:id="50" w:name="_Toc20379"/>
      <w:r>
        <w:rPr>
          <w:rFonts w:hint="eastAsia" w:ascii="仿宋" w:hAnsi="仿宋" w:eastAsia="仿宋" w:cs="仿宋"/>
          <w:bCs w:val="0"/>
          <w:sz w:val="24"/>
          <w:szCs w:val="24"/>
        </w:rPr>
        <w:t>三、获取采购文件</w:t>
      </w:r>
      <w:bookmarkEnd w:id="32"/>
      <w:bookmarkEnd w:id="33"/>
      <w:bookmarkEnd w:id="34"/>
      <w:bookmarkEnd w:id="35"/>
      <w:bookmarkEnd w:id="36"/>
      <w:bookmarkEnd w:id="37"/>
      <w:bookmarkEnd w:id="38"/>
      <w:bookmarkEnd w:id="39"/>
      <w:bookmarkEnd w:id="40"/>
      <w:bookmarkEnd w:id="41"/>
    </w:p>
    <w:p>
      <w:pPr>
        <w:spacing w:line="360" w:lineRule="auto"/>
        <w:ind w:firstLine="540"/>
        <w:rPr>
          <w:rFonts w:ascii="仿宋" w:hAnsi="仿宋" w:eastAsia="仿宋" w:cs="仿宋"/>
          <w:sz w:val="24"/>
          <w:szCs w:val="24"/>
        </w:rPr>
      </w:pPr>
      <w:r>
        <w:rPr>
          <w:rFonts w:hint="eastAsia" w:ascii="仿宋" w:hAnsi="仿宋" w:eastAsia="仿宋" w:cs="仿宋"/>
          <w:sz w:val="24"/>
          <w:szCs w:val="24"/>
          <w:highlight w:val="none"/>
        </w:rPr>
        <w:t>时间：</w:t>
      </w:r>
      <w:bookmarkStart w:id="51" w:name="OLE_LINK7"/>
      <w:r>
        <w:rPr>
          <w:rFonts w:hint="eastAsia" w:ascii="仿宋" w:hAnsi="仿宋" w:eastAsia="仿宋" w:cs="仿宋"/>
          <w:sz w:val="24"/>
          <w:szCs w:val="24"/>
          <w:highlight w:val="none"/>
        </w:rPr>
        <w:t>2025年</w:t>
      </w:r>
      <w:r>
        <w:rPr>
          <w:rFonts w:hint="eastAsia" w:ascii="仿宋" w:hAnsi="仿宋" w:eastAsia="仿宋" w:cs="仿宋"/>
          <w:sz w:val="24"/>
          <w:szCs w:val="24"/>
          <w:highlight w:val="none"/>
          <w:lang w:val="en-US" w:eastAsia="zh-CN"/>
        </w:rPr>
        <w:t>10</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23</w:t>
      </w:r>
      <w:r>
        <w:rPr>
          <w:rFonts w:hint="eastAsia" w:ascii="仿宋" w:hAnsi="仿宋" w:eastAsia="仿宋" w:cs="仿宋"/>
          <w:sz w:val="24"/>
          <w:szCs w:val="24"/>
          <w:highlight w:val="none"/>
        </w:rPr>
        <w:t>日至2025年</w:t>
      </w:r>
      <w:r>
        <w:rPr>
          <w:rFonts w:hint="eastAsia" w:ascii="仿宋" w:hAnsi="仿宋" w:eastAsia="仿宋" w:cs="仿宋"/>
          <w:sz w:val="24"/>
          <w:szCs w:val="24"/>
          <w:highlight w:val="none"/>
          <w:lang w:val="en-US" w:eastAsia="zh-CN"/>
        </w:rPr>
        <w:t>10</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29</w:t>
      </w:r>
      <w:r>
        <w:rPr>
          <w:rFonts w:hint="eastAsia" w:ascii="仿宋" w:hAnsi="仿宋" w:eastAsia="仿宋" w:cs="仿宋"/>
          <w:sz w:val="24"/>
          <w:szCs w:val="24"/>
          <w:highlight w:val="none"/>
        </w:rPr>
        <w:t>日，</w:t>
      </w:r>
      <w:bookmarkEnd w:id="51"/>
      <w:r>
        <w:rPr>
          <w:rFonts w:hint="eastAsia" w:ascii="仿宋" w:hAnsi="仿宋" w:eastAsia="仿宋" w:cs="仿宋"/>
          <w:sz w:val="24"/>
          <w:szCs w:val="24"/>
        </w:rPr>
        <w:t>每天上午9:00至12:00，下午12:00至16:00（北京时间，法定节假日除外）</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地点：北京市丰台区西三环南路14号院首科大厦A座4层405号中技国际招标有限公司会议中心标书室。</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方式：</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（1）本项目采购文件以纸质形式发售</w:t>
      </w:r>
      <w:bookmarkStart w:id="503" w:name="_GoBack"/>
      <w:r>
        <w:rPr>
          <w:rFonts w:hint="eastAsia" w:ascii="仿宋" w:hAnsi="仿宋" w:eastAsia="仿宋" w:cs="仿宋"/>
          <w:sz w:val="24"/>
          <w:szCs w:val="24"/>
        </w:rPr>
        <w:t>（无法到达现场可以在中国通用招标网下载电子版）</w:t>
      </w:r>
      <w:bookmarkEnd w:id="503"/>
      <w:r>
        <w:rPr>
          <w:rFonts w:hint="eastAsia" w:ascii="仿宋" w:hAnsi="仿宋" w:eastAsia="仿宋" w:cs="仿宋"/>
          <w:sz w:val="24"/>
          <w:szCs w:val="24"/>
        </w:rPr>
        <w:t>。</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（2）文件发售</w:t>
      </w:r>
      <w:r>
        <w:rPr>
          <w:rFonts w:hint="eastAsia" w:ascii="仿宋" w:hAnsi="仿宋" w:eastAsia="仿宋" w:cs="仿宋"/>
          <w:sz w:val="24"/>
          <w:szCs w:val="24"/>
          <w:highlight w:val="none"/>
        </w:rPr>
        <w:t>时间：2025年</w:t>
      </w:r>
      <w:r>
        <w:rPr>
          <w:rFonts w:hint="eastAsia" w:ascii="仿宋" w:hAnsi="仿宋" w:eastAsia="仿宋" w:cs="仿宋"/>
          <w:sz w:val="24"/>
          <w:szCs w:val="24"/>
          <w:highlight w:val="none"/>
          <w:lang w:val="en-US" w:eastAsia="zh-CN"/>
        </w:rPr>
        <w:t>10</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23</w:t>
      </w:r>
      <w:r>
        <w:rPr>
          <w:rFonts w:hint="eastAsia" w:ascii="仿宋" w:hAnsi="仿宋" w:eastAsia="仿宋" w:cs="仿宋"/>
          <w:sz w:val="24"/>
          <w:szCs w:val="24"/>
          <w:highlight w:val="none"/>
        </w:rPr>
        <w:t>日至2025年</w:t>
      </w:r>
      <w:r>
        <w:rPr>
          <w:rFonts w:hint="eastAsia" w:ascii="仿宋" w:hAnsi="仿宋" w:eastAsia="仿宋" w:cs="仿宋"/>
          <w:sz w:val="24"/>
          <w:szCs w:val="24"/>
          <w:highlight w:val="none"/>
          <w:lang w:val="en-US" w:eastAsia="zh-CN"/>
        </w:rPr>
        <w:t>10</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29</w:t>
      </w:r>
      <w:r>
        <w:rPr>
          <w:rFonts w:hint="eastAsia" w:ascii="仿宋" w:hAnsi="仿宋" w:eastAsia="仿宋" w:cs="仿宋"/>
          <w:sz w:val="24"/>
          <w:szCs w:val="24"/>
          <w:highlight w:val="none"/>
        </w:rPr>
        <w:t>日</w:t>
      </w:r>
      <w:r>
        <w:rPr>
          <w:rFonts w:hint="eastAsia" w:ascii="仿宋" w:hAnsi="仿宋" w:eastAsia="仿宋" w:cs="仿宋"/>
          <w:sz w:val="24"/>
          <w:szCs w:val="24"/>
        </w:rPr>
        <w:t>16:00时。</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（3）供应商在中国通用招标网（www.china-tender.com.cn）免费注册后，可在网上浏览采购文件主要内容。如需购买，应按照网上操作流程在线购买。</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（4）采购文件售价：500元人民币，售后不退。</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（5）标书室地址：北京市丰台区西三环南路14号院首科大厦A座4层405号中技国际招标有限公司会议中心。</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（6）联系电话：</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网上操作技术支持：400-680-8126，联系人：李先生</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标书室：400-680-8126，联系人：邵先生</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标书室工作时间：上午9:00－11:00时、下午14:00－16:00 时。</w:t>
      </w:r>
    </w:p>
    <w:p>
      <w:pPr>
        <w:pStyle w:val="3"/>
        <w:spacing w:line="360" w:lineRule="auto"/>
        <w:rPr>
          <w:rFonts w:ascii="仿宋" w:hAnsi="仿宋" w:eastAsia="仿宋" w:cs="仿宋"/>
          <w:bCs w:val="0"/>
          <w:sz w:val="24"/>
          <w:szCs w:val="24"/>
        </w:rPr>
      </w:pPr>
      <w:bookmarkStart w:id="52" w:name="_Toc7030"/>
      <w:bookmarkStart w:id="53" w:name="_Toc30694"/>
      <w:bookmarkStart w:id="54" w:name="_Toc29009"/>
      <w:bookmarkStart w:id="55" w:name="_Toc25428"/>
      <w:bookmarkStart w:id="56" w:name="_Toc194"/>
      <w:bookmarkStart w:id="57" w:name="_Toc28359092"/>
      <w:bookmarkStart w:id="58" w:name="_Toc35393801"/>
      <w:bookmarkStart w:id="59" w:name="_Toc28359015"/>
      <w:bookmarkStart w:id="60" w:name="_Toc5403"/>
      <w:bookmarkStart w:id="61" w:name="_Toc35393632"/>
      <w:bookmarkStart w:id="62" w:name="_Toc14156"/>
      <w:bookmarkStart w:id="63" w:name="_Toc28855"/>
      <w:r>
        <w:rPr>
          <w:rFonts w:hint="eastAsia" w:ascii="仿宋" w:hAnsi="仿宋" w:eastAsia="仿宋" w:cs="仿宋"/>
          <w:bCs w:val="0"/>
          <w:sz w:val="24"/>
          <w:szCs w:val="24"/>
        </w:rPr>
        <w:t>四、响应文件提交</w:t>
      </w:r>
      <w:bookmarkEnd w:id="52"/>
      <w:bookmarkEnd w:id="53"/>
      <w:bookmarkEnd w:id="54"/>
      <w:bookmarkEnd w:id="55"/>
      <w:bookmarkEnd w:id="56"/>
      <w:bookmarkEnd w:id="57"/>
      <w:bookmarkEnd w:id="58"/>
      <w:bookmarkEnd w:id="59"/>
      <w:bookmarkEnd w:id="60"/>
      <w:bookmarkEnd w:id="61"/>
      <w:r>
        <w:rPr>
          <w:rFonts w:hint="eastAsia" w:ascii="仿宋" w:hAnsi="仿宋" w:eastAsia="仿宋" w:cs="仿宋"/>
          <w:bCs w:val="0"/>
          <w:sz w:val="24"/>
          <w:szCs w:val="24"/>
        </w:rPr>
        <w:t>(现场递交）</w:t>
      </w:r>
      <w:bookmarkEnd w:id="62"/>
      <w:bookmarkEnd w:id="63"/>
    </w:p>
    <w:p>
      <w:pPr>
        <w:spacing w:line="360" w:lineRule="auto"/>
        <w:ind w:firstLine="480" w:firstLineChars="200"/>
        <w:rPr>
          <w:rFonts w:ascii="仿宋" w:hAnsi="仿宋" w:eastAsia="仿宋" w:cs="仿宋"/>
          <w:bCs/>
          <w:sz w:val="24"/>
          <w:szCs w:val="24"/>
          <w:highlight w:val="none"/>
          <w:u w:val="single"/>
        </w:rPr>
      </w:pPr>
      <w:r>
        <w:rPr>
          <w:rFonts w:hint="eastAsia" w:ascii="仿宋" w:hAnsi="仿宋" w:eastAsia="仿宋" w:cs="仿宋"/>
          <w:sz w:val="24"/>
          <w:szCs w:val="24"/>
        </w:rPr>
        <w:t>截</w:t>
      </w:r>
      <w:r>
        <w:rPr>
          <w:rFonts w:hint="eastAsia" w:ascii="仿宋" w:hAnsi="仿宋" w:eastAsia="仿宋" w:cs="仿宋"/>
          <w:sz w:val="24"/>
          <w:szCs w:val="24"/>
          <w:highlight w:val="none"/>
        </w:rPr>
        <w:t>止时间：</w:t>
      </w:r>
      <w:r>
        <w:rPr>
          <w:rFonts w:hint="eastAsia" w:ascii="仿宋" w:hAnsi="仿宋" w:eastAsia="仿宋" w:cs="仿宋"/>
          <w:sz w:val="24"/>
          <w:szCs w:val="24"/>
          <w:highlight w:val="none"/>
          <w:u w:val="single"/>
        </w:rPr>
        <w:t>2025年1</w:t>
      </w:r>
      <w:r>
        <w:rPr>
          <w:rFonts w:hint="eastAsia" w:ascii="仿宋" w:hAnsi="仿宋" w:eastAsia="仿宋" w:cs="仿宋"/>
          <w:sz w:val="24"/>
          <w:szCs w:val="24"/>
          <w:highlight w:val="none"/>
          <w:u w:val="single"/>
          <w:lang w:val="en-US" w:eastAsia="zh-CN"/>
        </w:rPr>
        <w:t>1</w:t>
      </w:r>
      <w:r>
        <w:rPr>
          <w:rFonts w:hint="eastAsia" w:ascii="仿宋" w:hAnsi="仿宋" w:eastAsia="仿宋" w:cs="仿宋"/>
          <w:sz w:val="24"/>
          <w:szCs w:val="24"/>
          <w:highlight w:val="none"/>
          <w:u w:val="single"/>
        </w:rPr>
        <w:t>月</w:t>
      </w:r>
      <w:r>
        <w:rPr>
          <w:rFonts w:hint="eastAsia" w:ascii="仿宋" w:hAnsi="仿宋" w:eastAsia="仿宋" w:cs="仿宋"/>
          <w:sz w:val="24"/>
          <w:szCs w:val="24"/>
          <w:highlight w:val="none"/>
          <w:u w:val="single"/>
          <w:lang w:val="en-US" w:eastAsia="zh-CN"/>
        </w:rPr>
        <w:t>3</w:t>
      </w:r>
      <w:r>
        <w:rPr>
          <w:rFonts w:hint="eastAsia" w:ascii="仿宋" w:hAnsi="仿宋" w:eastAsia="仿宋" w:cs="仿宋"/>
          <w:bCs/>
          <w:sz w:val="24"/>
          <w:szCs w:val="24"/>
          <w:highlight w:val="none"/>
          <w:u w:val="single"/>
        </w:rPr>
        <w:t>日</w:t>
      </w:r>
      <w:r>
        <w:rPr>
          <w:rFonts w:hint="eastAsia" w:ascii="仿宋" w:hAnsi="仿宋" w:eastAsia="仿宋" w:cs="仿宋"/>
          <w:bCs/>
          <w:sz w:val="24"/>
          <w:szCs w:val="24"/>
          <w:highlight w:val="none"/>
          <w:u w:val="single"/>
          <w:lang w:val="en-US" w:eastAsia="zh-CN"/>
        </w:rPr>
        <w:t>13</w:t>
      </w:r>
      <w:r>
        <w:rPr>
          <w:rFonts w:hint="eastAsia" w:ascii="仿宋" w:hAnsi="仿宋" w:eastAsia="仿宋" w:cs="仿宋"/>
          <w:bCs/>
          <w:sz w:val="24"/>
          <w:szCs w:val="24"/>
          <w:highlight w:val="none"/>
          <w:u w:val="single"/>
        </w:rPr>
        <w:t>点30分</w:t>
      </w:r>
      <w:r>
        <w:rPr>
          <w:rFonts w:hint="eastAsia" w:ascii="仿宋" w:hAnsi="仿宋" w:eastAsia="仿宋" w:cs="仿宋"/>
          <w:bCs/>
          <w:sz w:val="24"/>
          <w:szCs w:val="24"/>
          <w:highlight w:val="none"/>
        </w:rPr>
        <w:t>（北京时间）</w:t>
      </w:r>
    </w:p>
    <w:p>
      <w:pPr>
        <w:spacing w:line="360" w:lineRule="auto"/>
        <w:ind w:firstLine="480" w:firstLineChars="200"/>
        <w:rPr>
          <w:rFonts w:ascii="仿宋" w:hAnsi="仿宋" w:eastAsia="仿宋" w:cs="仿宋"/>
          <w:bCs/>
          <w:sz w:val="24"/>
          <w:szCs w:val="24"/>
          <w:u w:val="single"/>
        </w:rPr>
      </w:pPr>
      <w:r>
        <w:rPr>
          <w:rFonts w:hint="eastAsia" w:ascii="仿宋" w:hAnsi="仿宋" w:eastAsia="仿宋" w:cs="仿宋"/>
          <w:sz w:val="24"/>
          <w:szCs w:val="24"/>
        </w:rPr>
        <w:t>地点：</w:t>
      </w:r>
      <w:r>
        <w:rPr>
          <w:rFonts w:hint="eastAsia" w:ascii="仿宋" w:hAnsi="仿宋" w:eastAsia="仿宋" w:cs="仿宋"/>
          <w:sz w:val="24"/>
        </w:rPr>
        <w:t>北京市丰台区西三环南路14号院首科大厦A座4层405号中技国际招标有限公司会议中心第十</w:t>
      </w:r>
      <w:r>
        <w:rPr>
          <w:rFonts w:hint="eastAsia" w:ascii="仿宋" w:hAnsi="仿宋" w:eastAsia="仿宋" w:cs="仿宋"/>
          <w:sz w:val="24"/>
          <w:lang w:val="en-US" w:eastAsia="zh-CN"/>
        </w:rPr>
        <w:t>四</w:t>
      </w:r>
      <w:r>
        <w:rPr>
          <w:rFonts w:hint="eastAsia" w:ascii="仿宋" w:hAnsi="仿宋" w:eastAsia="仿宋" w:cs="仿宋"/>
          <w:sz w:val="24"/>
        </w:rPr>
        <w:t>评标室。</w:t>
      </w:r>
    </w:p>
    <w:p>
      <w:pPr>
        <w:pStyle w:val="3"/>
        <w:spacing w:line="360" w:lineRule="auto"/>
        <w:rPr>
          <w:rFonts w:ascii="仿宋" w:hAnsi="仿宋" w:eastAsia="仿宋" w:cs="仿宋"/>
          <w:bCs w:val="0"/>
          <w:sz w:val="24"/>
          <w:szCs w:val="24"/>
        </w:rPr>
      </w:pPr>
      <w:bookmarkStart w:id="64" w:name="_Toc28359093"/>
      <w:bookmarkStart w:id="65" w:name="_Toc29625"/>
      <w:bookmarkStart w:id="66" w:name="_Toc35393633"/>
      <w:bookmarkStart w:id="67" w:name="_Toc1965"/>
      <w:bookmarkStart w:id="68" w:name="_Toc28359016"/>
      <w:bookmarkStart w:id="69" w:name="_Toc4044"/>
      <w:bookmarkStart w:id="70" w:name="_Toc14582"/>
      <w:bookmarkStart w:id="71" w:name="_Toc12726"/>
      <w:bookmarkStart w:id="72" w:name="_Toc35393802"/>
      <w:bookmarkStart w:id="73" w:name="_Toc9937"/>
      <w:bookmarkStart w:id="74" w:name="_Toc26210"/>
      <w:bookmarkStart w:id="75" w:name="_Toc30516"/>
      <w:r>
        <w:rPr>
          <w:rFonts w:hint="eastAsia" w:ascii="仿宋" w:hAnsi="仿宋" w:eastAsia="仿宋" w:cs="仿宋"/>
          <w:bCs w:val="0"/>
          <w:sz w:val="24"/>
          <w:szCs w:val="24"/>
        </w:rPr>
        <w:t>五、开启</w:t>
      </w:r>
      <w:bookmarkEnd w:id="64"/>
      <w:bookmarkEnd w:id="65"/>
      <w:bookmarkEnd w:id="66"/>
      <w:bookmarkEnd w:id="67"/>
      <w:bookmarkEnd w:id="68"/>
      <w:bookmarkEnd w:id="69"/>
      <w:bookmarkEnd w:id="70"/>
      <w:bookmarkEnd w:id="71"/>
      <w:bookmarkEnd w:id="72"/>
      <w:bookmarkEnd w:id="73"/>
      <w:bookmarkEnd w:id="74"/>
      <w:bookmarkEnd w:id="75"/>
    </w:p>
    <w:p>
      <w:pPr>
        <w:spacing w:line="360" w:lineRule="auto"/>
        <w:ind w:firstLine="480" w:firstLineChars="200"/>
        <w:rPr>
          <w:rFonts w:ascii="仿宋" w:hAnsi="仿宋" w:eastAsia="仿宋" w:cs="仿宋"/>
          <w:bCs/>
          <w:sz w:val="24"/>
          <w:szCs w:val="24"/>
          <w:u w:val="single"/>
        </w:rPr>
      </w:pPr>
      <w:r>
        <w:rPr>
          <w:rFonts w:hint="eastAsia" w:ascii="仿宋" w:hAnsi="仿宋" w:eastAsia="仿宋" w:cs="仿宋"/>
          <w:sz w:val="24"/>
          <w:szCs w:val="24"/>
        </w:rPr>
        <w:t>时间</w:t>
      </w:r>
      <w:r>
        <w:rPr>
          <w:rFonts w:hint="eastAsia" w:ascii="仿宋" w:hAnsi="仿宋" w:eastAsia="仿宋" w:cs="仿宋"/>
          <w:sz w:val="24"/>
          <w:szCs w:val="24"/>
          <w:highlight w:val="none"/>
        </w:rPr>
        <w:t>：</w:t>
      </w:r>
      <w:r>
        <w:rPr>
          <w:rFonts w:hint="eastAsia" w:ascii="仿宋" w:hAnsi="仿宋" w:eastAsia="仿宋" w:cs="仿宋"/>
          <w:sz w:val="24"/>
          <w:szCs w:val="24"/>
          <w:highlight w:val="none"/>
          <w:u w:val="single"/>
        </w:rPr>
        <w:t>2025年1</w:t>
      </w:r>
      <w:r>
        <w:rPr>
          <w:rFonts w:hint="eastAsia" w:ascii="仿宋" w:hAnsi="仿宋" w:eastAsia="仿宋" w:cs="仿宋"/>
          <w:sz w:val="24"/>
          <w:szCs w:val="24"/>
          <w:highlight w:val="none"/>
          <w:u w:val="single"/>
          <w:lang w:val="en-US" w:eastAsia="zh-CN"/>
        </w:rPr>
        <w:t>1</w:t>
      </w:r>
      <w:r>
        <w:rPr>
          <w:rFonts w:hint="eastAsia" w:ascii="仿宋" w:hAnsi="仿宋" w:eastAsia="仿宋" w:cs="仿宋"/>
          <w:sz w:val="24"/>
          <w:szCs w:val="24"/>
          <w:highlight w:val="none"/>
          <w:u w:val="single"/>
        </w:rPr>
        <w:t>月</w:t>
      </w:r>
      <w:r>
        <w:rPr>
          <w:rFonts w:hint="eastAsia" w:ascii="仿宋" w:hAnsi="仿宋" w:eastAsia="仿宋" w:cs="仿宋"/>
          <w:sz w:val="24"/>
          <w:szCs w:val="24"/>
          <w:highlight w:val="none"/>
          <w:u w:val="single"/>
          <w:lang w:val="en-US" w:eastAsia="zh-CN"/>
        </w:rPr>
        <w:t>3</w:t>
      </w:r>
      <w:r>
        <w:rPr>
          <w:rFonts w:hint="eastAsia" w:ascii="仿宋" w:hAnsi="仿宋" w:eastAsia="仿宋" w:cs="仿宋"/>
          <w:bCs/>
          <w:sz w:val="24"/>
          <w:szCs w:val="24"/>
          <w:highlight w:val="none"/>
          <w:u w:val="single"/>
        </w:rPr>
        <w:t>日</w:t>
      </w:r>
      <w:r>
        <w:rPr>
          <w:rFonts w:hint="eastAsia" w:ascii="仿宋" w:hAnsi="仿宋" w:eastAsia="仿宋" w:cs="仿宋"/>
          <w:bCs/>
          <w:sz w:val="24"/>
          <w:szCs w:val="24"/>
          <w:highlight w:val="none"/>
          <w:u w:val="single"/>
          <w:lang w:val="en-US" w:eastAsia="zh-CN"/>
        </w:rPr>
        <w:t>13</w:t>
      </w:r>
      <w:r>
        <w:rPr>
          <w:rFonts w:hint="eastAsia" w:ascii="仿宋" w:hAnsi="仿宋" w:eastAsia="仿宋" w:cs="仿宋"/>
          <w:bCs/>
          <w:sz w:val="24"/>
          <w:szCs w:val="24"/>
          <w:highlight w:val="none"/>
          <w:u w:val="single"/>
        </w:rPr>
        <w:t>点30分</w:t>
      </w:r>
      <w:r>
        <w:rPr>
          <w:rFonts w:hint="eastAsia" w:ascii="仿宋" w:hAnsi="仿宋" w:eastAsia="仿宋" w:cs="仿宋"/>
          <w:bCs/>
          <w:sz w:val="24"/>
          <w:szCs w:val="24"/>
          <w:highlight w:val="none"/>
        </w:rPr>
        <w:t>（北京时间）</w:t>
      </w:r>
    </w:p>
    <w:p>
      <w:pPr>
        <w:spacing w:line="360" w:lineRule="auto"/>
        <w:ind w:firstLine="480" w:firstLineChars="200"/>
        <w:rPr>
          <w:rFonts w:ascii="仿宋" w:hAnsi="仿宋" w:eastAsia="仿宋" w:cs="仿宋"/>
          <w:bCs/>
          <w:sz w:val="24"/>
          <w:szCs w:val="24"/>
          <w:u w:val="single"/>
        </w:rPr>
      </w:pPr>
      <w:r>
        <w:rPr>
          <w:rFonts w:hint="eastAsia" w:ascii="仿宋" w:hAnsi="仿宋" w:eastAsia="仿宋" w:cs="仿宋"/>
          <w:sz w:val="24"/>
          <w:szCs w:val="24"/>
        </w:rPr>
        <w:t>地点：</w:t>
      </w:r>
      <w:r>
        <w:rPr>
          <w:rFonts w:hint="eastAsia" w:ascii="仿宋" w:hAnsi="仿宋" w:eastAsia="仿宋" w:cs="仿宋"/>
          <w:sz w:val="24"/>
        </w:rPr>
        <w:t>北京市丰台区西三环南路14号院首科大厦A座4层405号中技国际招标有限公司会议中心第十</w:t>
      </w:r>
      <w:r>
        <w:rPr>
          <w:rFonts w:hint="eastAsia" w:ascii="仿宋" w:hAnsi="仿宋" w:eastAsia="仿宋" w:cs="仿宋"/>
          <w:sz w:val="24"/>
          <w:lang w:val="en-US" w:eastAsia="zh-CN"/>
        </w:rPr>
        <w:t>四</w:t>
      </w:r>
      <w:r>
        <w:rPr>
          <w:rFonts w:hint="eastAsia" w:ascii="仿宋" w:hAnsi="仿宋" w:eastAsia="仿宋" w:cs="仿宋"/>
          <w:sz w:val="24"/>
        </w:rPr>
        <w:t>评标室。</w:t>
      </w:r>
    </w:p>
    <w:p>
      <w:pPr>
        <w:pStyle w:val="3"/>
        <w:spacing w:line="360" w:lineRule="auto"/>
        <w:rPr>
          <w:rFonts w:ascii="仿宋" w:hAnsi="仿宋" w:eastAsia="仿宋" w:cs="仿宋"/>
          <w:bCs w:val="0"/>
          <w:sz w:val="24"/>
          <w:szCs w:val="24"/>
        </w:rPr>
      </w:pPr>
      <w:bookmarkStart w:id="76" w:name="_Toc24852"/>
      <w:r>
        <w:rPr>
          <w:rFonts w:hint="eastAsia" w:ascii="仿宋" w:hAnsi="仿宋" w:eastAsia="仿宋" w:cs="仿宋"/>
          <w:bCs w:val="0"/>
          <w:sz w:val="24"/>
          <w:szCs w:val="24"/>
        </w:rPr>
        <w:t>六、其他补充事宜</w:t>
      </w:r>
      <w:bookmarkEnd w:id="42"/>
      <w:bookmarkEnd w:id="43"/>
      <w:bookmarkEnd w:id="44"/>
      <w:bookmarkEnd w:id="45"/>
      <w:bookmarkEnd w:id="46"/>
      <w:bookmarkEnd w:id="47"/>
      <w:bookmarkEnd w:id="48"/>
      <w:bookmarkEnd w:id="49"/>
      <w:bookmarkEnd w:id="50"/>
      <w:bookmarkEnd w:id="76"/>
    </w:p>
    <w:p>
      <w:pPr>
        <w:widowControl/>
        <w:snapToGrid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无。</w:t>
      </w:r>
    </w:p>
    <w:p>
      <w:pPr>
        <w:pStyle w:val="3"/>
        <w:spacing w:line="360" w:lineRule="auto"/>
        <w:rPr>
          <w:rFonts w:ascii="仿宋" w:hAnsi="仿宋" w:eastAsia="仿宋" w:cs="仿宋"/>
          <w:bCs w:val="0"/>
          <w:sz w:val="24"/>
          <w:szCs w:val="24"/>
        </w:rPr>
      </w:pPr>
      <w:bookmarkStart w:id="77" w:name="_Toc3805"/>
      <w:bookmarkStart w:id="78" w:name="_Toc28359018"/>
      <w:bookmarkStart w:id="79" w:name="_Toc13124"/>
      <w:bookmarkStart w:id="80" w:name="_Toc14735"/>
      <w:bookmarkStart w:id="81" w:name="_Toc35393636"/>
      <w:bookmarkStart w:id="82" w:name="_Toc21787"/>
      <w:bookmarkStart w:id="83" w:name="_Toc35393805"/>
      <w:bookmarkStart w:id="84" w:name="_Toc27473"/>
      <w:bookmarkStart w:id="85" w:name="_Toc5915"/>
      <w:bookmarkStart w:id="86" w:name="_Toc18745"/>
      <w:bookmarkStart w:id="87" w:name="_Toc28359095"/>
      <w:bookmarkStart w:id="88" w:name="_Toc6138"/>
      <w:r>
        <w:rPr>
          <w:rFonts w:hint="eastAsia" w:ascii="仿宋" w:hAnsi="仿宋" w:eastAsia="仿宋" w:cs="仿宋"/>
          <w:bCs w:val="0"/>
          <w:sz w:val="24"/>
          <w:szCs w:val="24"/>
        </w:rPr>
        <w:t>七、凡对本次采购提出询问，请按以下方式联系。</w:t>
      </w:r>
      <w:bookmarkEnd w:id="77"/>
      <w:bookmarkEnd w:id="78"/>
      <w:bookmarkEnd w:id="79"/>
      <w:bookmarkEnd w:id="80"/>
      <w:bookmarkEnd w:id="81"/>
      <w:bookmarkEnd w:id="82"/>
      <w:bookmarkEnd w:id="83"/>
      <w:bookmarkEnd w:id="84"/>
      <w:bookmarkEnd w:id="85"/>
      <w:bookmarkEnd w:id="86"/>
      <w:bookmarkEnd w:id="87"/>
      <w:bookmarkEnd w:id="88"/>
    </w:p>
    <w:p>
      <w:pPr>
        <w:pStyle w:val="3"/>
        <w:spacing w:line="360" w:lineRule="auto"/>
        <w:ind w:firstLine="720" w:firstLineChars="300"/>
        <w:rPr>
          <w:rFonts w:ascii="仿宋" w:hAnsi="仿宋" w:eastAsia="仿宋" w:cs="仿宋"/>
          <w:b w:val="0"/>
          <w:sz w:val="24"/>
          <w:szCs w:val="24"/>
        </w:rPr>
      </w:pPr>
      <w:bookmarkStart w:id="89" w:name="_Toc13452"/>
      <w:bookmarkStart w:id="90" w:name="_Toc6341"/>
      <w:bookmarkStart w:id="91" w:name="_Toc315"/>
      <w:bookmarkStart w:id="92" w:name="_Toc35393637"/>
      <w:bookmarkStart w:id="93" w:name="_Toc9239"/>
      <w:bookmarkStart w:id="94" w:name="_Toc25105"/>
      <w:bookmarkStart w:id="95" w:name="_Toc28616"/>
      <w:bookmarkStart w:id="96" w:name="_Toc12165"/>
      <w:bookmarkStart w:id="97" w:name="_Toc11712"/>
      <w:bookmarkStart w:id="98" w:name="_Toc5366"/>
      <w:bookmarkStart w:id="99" w:name="_Toc44"/>
      <w:bookmarkStart w:id="100" w:name="_Toc28359096"/>
      <w:bookmarkStart w:id="101" w:name="_Toc28359019"/>
      <w:bookmarkStart w:id="102" w:name="_Toc35393806"/>
      <w:bookmarkStart w:id="103" w:name="_Toc20573"/>
      <w:bookmarkStart w:id="104" w:name="_Toc23938"/>
      <w:r>
        <w:rPr>
          <w:rFonts w:hint="eastAsia" w:ascii="仿宋" w:hAnsi="仿宋" w:eastAsia="仿宋" w:cs="仿宋"/>
          <w:b w:val="0"/>
          <w:sz w:val="24"/>
          <w:szCs w:val="24"/>
        </w:rPr>
        <w:t>1.采购人信息</w:t>
      </w:r>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p>
    <w:p>
      <w:pPr>
        <w:spacing w:line="360" w:lineRule="auto"/>
        <w:ind w:left="1079" w:leftChars="371" w:hanging="300" w:hangingChars="125"/>
        <w:jc w:val="left"/>
        <w:rPr>
          <w:rFonts w:ascii="仿宋" w:hAnsi="仿宋" w:eastAsia="仿宋" w:cs="仿宋"/>
          <w:sz w:val="24"/>
          <w:szCs w:val="24"/>
        </w:rPr>
      </w:pPr>
      <w:r>
        <w:rPr>
          <w:rFonts w:hint="eastAsia" w:ascii="仿宋" w:hAnsi="仿宋" w:eastAsia="仿宋" w:cs="仿宋"/>
          <w:sz w:val="24"/>
          <w:szCs w:val="24"/>
        </w:rPr>
        <w:t>名    称：</w:t>
      </w:r>
      <w:r>
        <w:rPr>
          <w:rFonts w:hint="eastAsia" w:ascii="仿宋" w:hAnsi="仿宋" w:eastAsia="仿宋" w:cs="仿宋"/>
          <w:sz w:val="24"/>
          <w:szCs w:val="24"/>
          <w:u w:val="single"/>
        </w:rPr>
        <w:t>中国人民银行金融基础数据中心</w:t>
      </w:r>
    </w:p>
    <w:p>
      <w:pPr>
        <w:spacing w:line="360" w:lineRule="auto"/>
        <w:ind w:left="1079" w:leftChars="371" w:hanging="300" w:hangingChars="125"/>
        <w:jc w:val="left"/>
        <w:rPr>
          <w:rFonts w:ascii="仿宋" w:hAnsi="仿宋" w:eastAsia="仿宋" w:cs="仿宋"/>
          <w:sz w:val="24"/>
          <w:szCs w:val="24"/>
        </w:rPr>
      </w:pPr>
      <w:r>
        <w:rPr>
          <w:rFonts w:hint="eastAsia" w:ascii="仿宋" w:hAnsi="仿宋" w:eastAsia="仿宋" w:cs="仿宋"/>
          <w:sz w:val="24"/>
          <w:szCs w:val="24"/>
        </w:rPr>
        <w:t>地    址：</w:t>
      </w:r>
      <w:r>
        <w:rPr>
          <w:rFonts w:hint="eastAsia" w:ascii="仿宋" w:hAnsi="仿宋" w:eastAsia="仿宋" w:cs="仿宋"/>
          <w:sz w:val="24"/>
          <w:szCs w:val="24"/>
          <w:u w:val="single"/>
        </w:rPr>
        <w:t xml:space="preserve"> 北京市西城区平安里西大街28号中海国际中心21层</w:t>
      </w:r>
    </w:p>
    <w:p>
      <w:pPr>
        <w:spacing w:line="360" w:lineRule="auto"/>
        <w:ind w:left="1079" w:leftChars="371" w:hanging="300" w:hangingChars="125"/>
        <w:jc w:val="left"/>
        <w:rPr>
          <w:rFonts w:ascii="仿宋" w:hAnsi="仿宋" w:eastAsia="仿宋" w:cs="仿宋"/>
          <w:sz w:val="24"/>
          <w:szCs w:val="24"/>
        </w:rPr>
      </w:pPr>
      <w:r>
        <w:rPr>
          <w:rFonts w:hint="eastAsia" w:ascii="仿宋" w:hAnsi="仿宋" w:eastAsia="仿宋" w:cs="仿宋"/>
          <w:sz w:val="24"/>
          <w:szCs w:val="24"/>
        </w:rPr>
        <w:t>联系方式：</w:t>
      </w:r>
      <w:r>
        <w:rPr>
          <w:rFonts w:hint="eastAsia" w:ascii="仿宋" w:hAnsi="仿宋" w:eastAsia="仿宋" w:cs="仿宋"/>
          <w:sz w:val="24"/>
          <w:szCs w:val="24"/>
          <w:u w:val="single"/>
        </w:rPr>
        <w:t>010-88632872</w:t>
      </w:r>
    </w:p>
    <w:p>
      <w:pPr>
        <w:pStyle w:val="3"/>
        <w:spacing w:line="360" w:lineRule="auto"/>
        <w:ind w:firstLine="720" w:firstLineChars="300"/>
        <w:rPr>
          <w:rFonts w:ascii="仿宋" w:hAnsi="仿宋" w:eastAsia="仿宋" w:cs="仿宋"/>
          <w:b w:val="0"/>
          <w:sz w:val="24"/>
          <w:szCs w:val="24"/>
        </w:rPr>
      </w:pPr>
      <w:bookmarkStart w:id="105" w:name="_Toc20933"/>
      <w:bookmarkStart w:id="106" w:name="_Toc29640"/>
      <w:bookmarkStart w:id="107" w:name="_Toc31318"/>
      <w:bookmarkStart w:id="108" w:name="_Toc15791"/>
      <w:bookmarkStart w:id="109" w:name="_Toc4215"/>
      <w:bookmarkStart w:id="110" w:name="_Toc9714"/>
      <w:bookmarkStart w:id="111" w:name="_Toc35393638"/>
      <w:bookmarkStart w:id="112" w:name="_Toc1086"/>
      <w:bookmarkStart w:id="113" w:name="_Toc28359097"/>
      <w:bookmarkStart w:id="114" w:name="_Toc35393807"/>
      <w:bookmarkStart w:id="115" w:name="_Toc22387"/>
      <w:bookmarkStart w:id="116" w:name="_Toc31817"/>
      <w:bookmarkStart w:id="117" w:name="_Toc25792"/>
      <w:bookmarkStart w:id="118" w:name="_Toc28359020"/>
      <w:bookmarkStart w:id="119" w:name="_Toc24987"/>
      <w:bookmarkStart w:id="120" w:name="_Toc31983"/>
      <w:r>
        <w:rPr>
          <w:rFonts w:hint="eastAsia" w:ascii="仿宋" w:hAnsi="仿宋" w:eastAsia="仿宋" w:cs="仿宋"/>
          <w:b w:val="0"/>
          <w:sz w:val="24"/>
          <w:szCs w:val="24"/>
        </w:rPr>
        <w:t>2.采购代理机构信息</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pPr>
        <w:spacing w:line="360" w:lineRule="auto"/>
        <w:ind w:firstLine="720" w:firstLineChars="300"/>
        <w:rPr>
          <w:rFonts w:ascii="仿宋" w:hAnsi="仿宋" w:eastAsia="仿宋" w:cs="仿宋"/>
          <w:sz w:val="24"/>
          <w:szCs w:val="24"/>
        </w:rPr>
      </w:pPr>
      <w:r>
        <w:rPr>
          <w:rFonts w:hint="eastAsia" w:ascii="仿宋" w:hAnsi="仿宋" w:eastAsia="仿宋" w:cs="仿宋"/>
          <w:sz w:val="24"/>
          <w:szCs w:val="24"/>
        </w:rPr>
        <w:t>名    称：</w:t>
      </w:r>
      <w:r>
        <w:rPr>
          <w:rFonts w:hint="eastAsia" w:ascii="仿宋" w:hAnsi="仿宋" w:eastAsia="仿宋" w:cs="仿宋"/>
          <w:sz w:val="24"/>
          <w:szCs w:val="24"/>
          <w:u w:val="single"/>
        </w:rPr>
        <w:t>中技国际招标有限公司</w:t>
      </w:r>
    </w:p>
    <w:p>
      <w:pPr>
        <w:spacing w:line="360" w:lineRule="auto"/>
        <w:ind w:firstLine="720" w:firstLineChars="300"/>
        <w:rPr>
          <w:rFonts w:ascii="仿宋" w:hAnsi="仿宋" w:eastAsia="仿宋" w:cs="仿宋"/>
          <w:sz w:val="24"/>
          <w:szCs w:val="24"/>
        </w:rPr>
      </w:pPr>
      <w:r>
        <w:rPr>
          <w:rFonts w:hint="eastAsia" w:ascii="仿宋" w:hAnsi="仿宋" w:eastAsia="仿宋" w:cs="仿宋"/>
          <w:sz w:val="24"/>
          <w:szCs w:val="24"/>
        </w:rPr>
        <w:t>地　　址：</w:t>
      </w:r>
      <w:r>
        <w:rPr>
          <w:rFonts w:hint="eastAsia" w:ascii="仿宋" w:hAnsi="仿宋" w:eastAsia="仿宋" w:cs="仿宋"/>
          <w:sz w:val="24"/>
          <w:szCs w:val="24"/>
          <w:u w:val="single"/>
        </w:rPr>
        <w:t>北京市丰台区西营街1号院通用时代中心C座</w:t>
      </w:r>
    </w:p>
    <w:p>
      <w:pPr>
        <w:spacing w:line="360" w:lineRule="auto"/>
        <w:ind w:firstLine="720" w:firstLineChars="300"/>
        <w:rPr>
          <w:rFonts w:ascii="仿宋" w:hAnsi="仿宋" w:eastAsia="仿宋" w:cs="仿宋"/>
          <w:sz w:val="24"/>
          <w:szCs w:val="24"/>
          <w:u w:val="single"/>
        </w:rPr>
      </w:pPr>
      <w:r>
        <w:rPr>
          <w:rFonts w:hint="eastAsia" w:ascii="仿宋" w:hAnsi="仿宋" w:eastAsia="仿宋" w:cs="仿宋"/>
          <w:sz w:val="24"/>
          <w:szCs w:val="24"/>
        </w:rPr>
        <w:t>联系方式：</w:t>
      </w:r>
      <w:r>
        <w:rPr>
          <w:rFonts w:hint="eastAsia" w:ascii="仿宋" w:hAnsi="仿宋" w:eastAsia="仿宋" w:cs="仿宋"/>
          <w:sz w:val="24"/>
          <w:szCs w:val="24"/>
          <w:u w:val="single"/>
        </w:rPr>
        <w:t>010-81168493</w:t>
      </w:r>
    </w:p>
    <w:p>
      <w:pPr>
        <w:pStyle w:val="3"/>
        <w:spacing w:line="360" w:lineRule="auto"/>
        <w:ind w:firstLine="720" w:firstLineChars="300"/>
        <w:rPr>
          <w:rFonts w:ascii="仿宋" w:hAnsi="仿宋" w:eastAsia="仿宋" w:cs="仿宋"/>
          <w:b w:val="0"/>
          <w:sz w:val="24"/>
          <w:szCs w:val="24"/>
        </w:rPr>
      </w:pPr>
      <w:bookmarkStart w:id="121" w:name="_Toc31620"/>
      <w:bookmarkStart w:id="122" w:name="_Toc23132"/>
      <w:bookmarkStart w:id="123" w:name="_Toc23979"/>
      <w:bookmarkStart w:id="124" w:name="_Toc35393808"/>
      <w:bookmarkStart w:id="125" w:name="_Toc35393639"/>
      <w:bookmarkStart w:id="126" w:name="_Toc28359098"/>
      <w:bookmarkStart w:id="127" w:name="_Toc28359021"/>
      <w:bookmarkStart w:id="128" w:name="_Toc15321"/>
      <w:bookmarkStart w:id="129" w:name="_Toc28016"/>
      <w:bookmarkStart w:id="130" w:name="_Toc27204"/>
      <w:bookmarkStart w:id="131" w:name="_Toc7478"/>
      <w:bookmarkStart w:id="132" w:name="_Toc15232"/>
      <w:bookmarkStart w:id="133" w:name="_Toc7322"/>
      <w:bookmarkStart w:id="134" w:name="_Toc19016"/>
      <w:bookmarkStart w:id="135" w:name="_Toc16879"/>
      <w:bookmarkStart w:id="136" w:name="_Toc22695"/>
      <w:r>
        <w:rPr>
          <w:rFonts w:hint="eastAsia" w:ascii="仿宋" w:hAnsi="仿宋" w:eastAsia="仿宋" w:cs="仿宋"/>
          <w:b w:val="0"/>
          <w:sz w:val="24"/>
          <w:szCs w:val="24"/>
        </w:rPr>
        <w:t>3.项目联系方式</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
      <w:pPr>
        <w:pStyle w:val="22"/>
        <w:spacing w:line="360" w:lineRule="auto"/>
        <w:ind w:firstLine="720" w:firstLineChars="300"/>
        <w:rPr>
          <w:rFonts w:ascii="仿宋" w:hAnsi="仿宋" w:eastAsia="仿宋" w:cs="仿宋"/>
          <w:sz w:val="24"/>
          <w:szCs w:val="24"/>
        </w:rPr>
      </w:pPr>
      <w:r>
        <w:rPr>
          <w:rFonts w:hint="eastAsia" w:ascii="仿宋" w:hAnsi="仿宋" w:eastAsia="仿宋" w:cs="仿宋"/>
          <w:sz w:val="24"/>
          <w:szCs w:val="24"/>
        </w:rPr>
        <w:t>项目联系人：</w:t>
      </w:r>
      <w:r>
        <w:rPr>
          <w:rFonts w:hint="eastAsia" w:ascii="仿宋" w:hAnsi="仿宋" w:eastAsia="仿宋" w:cs="仿宋"/>
          <w:sz w:val="24"/>
          <w:szCs w:val="24"/>
          <w:u w:val="single"/>
        </w:rPr>
        <w:t>陈刚、王昕</w:t>
      </w:r>
    </w:p>
    <w:p>
      <w:pPr>
        <w:spacing w:line="360" w:lineRule="auto"/>
        <w:ind w:firstLine="720" w:firstLineChars="300"/>
        <w:rPr>
          <w:rFonts w:ascii="仿宋" w:hAnsi="仿宋" w:eastAsia="仿宋" w:cs="仿宋"/>
          <w:sz w:val="24"/>
          <w:szCs w:val="24"/>
          <w:u w:val="single"/>
        </w:rPr>
      </w:pPr>
      <w:r>
        <w:rPr>
          <w:rFonts w:hint="eastAsia" w:ascii="仿宋" w:hAnsi="仿宋" w:eastAsia="仿宋" w:cs="仿宋"/>
          <w:sz w:val="24"/>
          <w:szCs w:val="24"/>
        </w:rPr>
        <w:t>电　　 话：</w:t>
      </w:r>
      <w:r>
        <w:rPr>
          <w:rFonts w:hint="eastAsia" w:ascii="仿宋" w:hAnsi="仿宋" w:eastAsia="仿宋" w:cs="仿宋"/>
          <w:sz w:val="24"/>
          <w:szCs w:val="24"/>
          <w:u w:val="single"/>
        </w:rPr>
        <w:t>010-81168493、8289</w:t>
      </w:r>
    </w:p>
    <w:p>
      <w:pPr>
        <w:spacing w:line="360" w:lineRule="auto"/>
        <w:ind w:firstLine="840" w:firstLineChars="300"/>
        <w:rPr>
          <w:rFonts w:ascii="仿宋" w:hAnsi="仿宋" w:eastAsia="仿宋" w:cs="仿宋"/>
          <w:b/>
          <w:bCs/>
          <w:kern w:val="44"/>
          <w:sz w:val="28"/>
          <w:szCs w:val="28"/>
        </w:rPr>
      </w:pPr>
      <w:r>
        <w:rPr>
          <w:rFonts w:hint="eastAsia" w:ascii="仿宋" w:hAnsi="仿宋" w:eastAsia="仿宋" w:cs="仿宋"/>
          <w:sz w:val="28"/>
          <w:szCs w:val="28"/>
        </w:rPr>
        <w:br w:type="page"/>
      </w:r>
    </w:p>
    <w:p>
      <w:pPr>
        <w:pStyle w:val="2"/>
        <w:spacing w:before="120" w:after="120" w:line="360" w:lineRule="auto"/>
        <w:jc w:val="center"/>
        <w:rPr>
          <w:rFonts w:ascii="仿宋" w:hAnsi="仿宋" w:eastAsia="仿宋" w:cs="仿宋"/>
          <w:sz w:val="32"/>
          <w:szCs w:val="32"/>
        </w:rPr>
      </w:pPr>
      <w:bookmarkStart w:id="137" w:name="_Toc233102490"/>
      <w:bookmarkStart w:id="138" w:name="_Toc13690"/>
      <w:bookmarkStart w:id="139" w:name="_Toc144974495"/>
      <w:bookmarkStart w:id="140" w:name="_Toc152042303"/>
      <w:bookmarkStart w:id="141" w:name="_Toc179632544"/>
      <w:bookmarkStart w:id="142" w:name="_Toc152045527"/>
      <w:r>
        <w:rPr>
          <w:rFonts w:hint="eastAsia" w:ascii="仿宋" w:hAnsi="仿宋" w:eastAsia="仿宋" w:cs="仿宋"/>
          <w:sz w:val="32"/>
          <w:szCs w:val="32"/>
        </w:rPr>
        <w:t>第二章 供应商须知</w:t>
      </w:r>
      <w:bookmarkEnd w:id="137"/>
      <w:bookmarkEnd w:id="138"/>
      <w:bookmarkEnd w:id="139"/>
      <w:bookmarkEnd w:id="140"/>
      <w:bookmarkEnd w:id="141"/>
      <w:bookmarkEnd w:id="142"/>
    </w:p>
    <w:p>
      <w:pPr>
        <w:pStyle w:val="82"/>
        <w:spacing w:line="360" w:lineRule="auto"/>
        <w:jc w:val="center"/>
        <w:rPr>
          <w:rFonts w:ascii="仿宋" w:hAnsi="仿宋" w:eastAsia="仿宋" w:cs="仿宋"/>
          <w:b/>
          <w:bCs/>
        </w:rPr>
      </w:pPr>
      <w:bookmarkStart w:id="143" w:name="_Toc179632545"/>
      <w:bookmarkStart w:id="144" w:name="_Toc233102491"/>
      <w:bookmarkStart w:id="145" w:name="_Toc144974496"/>
      <w:bookmarkStart w:id="146" w:name="_Toc502"/>
      <w:bookmarkStart w:id="147" w:name="_Toc152042304"/>
      <w:bookmarkStart w:id="148" w:name="_Toc152045528"/>
      <w:r>
        <w:rPr>
          <w:rFonts w:hint="eastAsia" w:ascii="仿宋" w:hAnsi="仿宋" w:eastAsia="仿宋" w:cs="仿宋"/>
          <w:b/>
          <w:bCs/>
        </w:rPr>
        <w:t>供应商须知前附表</w:t>
      </w:r>
      <w:bookmarkEnd w:id="143"/>
      <w:bookmarkEnd w:id="144"/>
      <w:bookmarkEnd w:id="145"/>
      <w:bookmarkEnd w:id="146"/>
      <w:bookmarkEnd w:id="147"/>
      <w:bookmarkEnd w:id="148"/>
    </w:p>
    <w:p>
      <w:pPr>
        <w:jc w:val="center"/>
        <w:rPr>
          <w:rFonts w:ascii="仿宋" w:hAnsi="仿宋" w:eastAsia="仿宋" w:cs="仿宋"/>
          <w:b/>
          <w:bCs/>
          <w:sz w:val="24"/>
          <w:szCs w:val="24"/>
        </w:rPr>
      </w:pPr>
      <w:r>
        <w:rPr>
          <w:rFonts w:hint="eastAsia" w:ascii="仿宋" w:hAnsi="仿宋" w:eastAsia="仿宋" w:cs="仿宋"/>
          <w:b/>
          <w:bCs/>
          <w:kern w:val="0"/>
          <w:sz w:val="24"/>
          <w:szCs w:val="24"/>
        </w:rPr>
        <w:t>本表是对“供应商须知”的具体补充和修改，如有矛盾，应以本表为准。</w:t>
      </w:r>
    </w:p>
    <w:tbl>
      <w:tblPr>
        <w:tblStyle w:val="44"/>
        <w:tblW w:w="88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
        <w:gridCol w:w="2813"/>
        <w:gridCol w:w="51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line="348" w:lineRule="auto"/>
              <w:jc w:val="center"/>
              <w:textAlignment w:val="baseline"/>
              <w:rPr>
                <w:rFonts w:ascii="仿宋" w:hAnsi="仿宋" w:eastAsia="仿宋" w:cs="仿宋"/>
                <w:sz w:val="24"/>
                <w:szCs w:val="24"/>
              </w:rPr>
            </w:pPr>
            <w:bookmarkStart w:id="149" w:name="_Toc152042305"/>
            <w:bookmarkStart w:id="150" w:name="_Toc233102492"/>
            <w:bookmarkStart w:id="151" w:name="_Toc179632546"/>
            <w:bookmarkStart w:id="152" w:name="_Toc144974497"/>
            <w:bookmarkStart w:id="153" w:name="_Toc152045529"/>
            <w:r>
              <w:rPr>
                <w:rFonts w:hint="eastAsia" w:ascii="仿宋" w:hAnsi="仿宋" w:eastAsia="仿宋" w:cs="仿宋"/>
                <w:sz w:val="24"/>
                <w:szCs w:val="24"/>
              </w:rPr>
              <w:t>条款号</w:t>
            </w:r>
          </w:p>
        </w:tc>
        <w:tc>
          <w:tcPr>
            <w:tcW w:w="2813"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条款名称</w:t>
            </w:r>
          </w:p>
        </w:tc>
        <w:tc>
          <w:tcPr>
            <w:tcW w:w="5107"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1.1.1</w:t>
            </w:r>
          </w:p>
        </w:tc>
        <w:tc>
          <w:tcPr>
            <w:tcW w:w="2813"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采用综合比选的原因</w:t>
            </w:r>
          </w:p>
        </w:tc>
        <w:tc>
          <w:tcPr>
            <w:tcW w:w="5107" w:type="dxa"/>
            <w:vAlign w:val="center"/>
          </w:tcPr>
          <w:p>
            <w:pPr>
              <w:adjustRightInd w:val="0"/>
              <w:snapToGrid w:val="0"/>
              <w:spacing w:line="348" w:lineRule="auto"/>
              <w:textAlignment w:val="baseline"/>
              <w:rPr>
                <w:rFonts w:ascii="仿宋" w:hAnsi="仿宋" w:eastAsia="仿宋" w:cs="仿宋"/>
                <w:sz w:val="24"/>
                <w:szCs w:val="24"/>
              </w:rPr>
            </w:pPr>
            <w:r>
              <w:rPr>
                <w:rFonts w:hint="eastAsia" w:ascii="仿宋" w:hAnsi="仿宋" w:eastAsia="仿宋" w:cs="仿宋"/>
                <w:sz w:val="24"/>
                <w:szCs w:val="24"/>
              </w:rPr>
              <w:t>■符合采购人采购制度规定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spacing w:line="348" w:lineRule="auto"/>
              <w:jc w:val="center"/>
              <w:rPr>
                <w:rFonts w:ascii="仿宋" w:hAnsi="仿宋" w:eastAsia="仿宋" w:cs="仿宋"/>
                <w:sz w:val="24"/>
                <w:szCs w:val="24"/>
              </w:rPr>
            </w:pPr>
            <w:r>
              <w:rPr>
                <w:rFonts w:hint="eastAsia" w:ascii="仿宋" w:hAnsi="仿宋" w:eastAsia="仿宋" w:cs="仿宋"/>
                <w:sz w:val="24"/>
                <w:szCs w:val="24"/>
              </w:rPr>
              <w:t>1.1.7</w:t>
            </w:r>
          </w:p>
        </w:tc>
        <w:tc>
          <w:tcPr>
            <w:tcW w:w="2813" w:type="dxa"/>
            <w:vAlign w:val="center"/>
          </w:tcPr>
          <w:p>
            <w:pPr>
              <w:spacing w:line="348" w:lineRule="auto"/>
              <w:jc w:val="center"/>
              <w:rPr>
                <w:rFonts w:ascii="仿宋" w:hAnsi="仿宋" w:eastAsia="仿宋" w:cs="仿宋"/>
                <w:sz w:val="24"/>
                <w:szCs w:val="24"/>
              </w:rPr>
            </w:pPr>
            <w:r>
              <w:rPr>
                <w:rFonts w:hint="eastAsia" w:ascii="仿宋" w:hAnsi="仿宋" w:eastAsia="仿宋" w:cs="仿宋"/>
                <w:sz w:val="24"/>
                <w:szCs w:val="24"/>
              </w:rPr>
              <w:t>信息发布媒体</w:t>
            </w:r>
          </w:p>
        </w:tc>
        <w:tc>
          <w:tcPr>
            <w:tcW w:w="5107" w:type="dxa"/>
            <w:vAlign w:val="center"/>
          </w:tcPr>
          <w:p>
            <w:pPr>
              <w:adjustRightInd w:val="0"/>
              <w:snapToGrid w:val="0"/>
              <w:spacing w:line="348" w:lineRule="auto"/>
              <w:jc w:val="left"/>
              <w:textAlignment w:val="baseline"/>
              <w:rPr>
                <w:rFonts w:ascii="仿宋" w:hAnsi="仿宋" w:eastAsia="仿宋" w:cs="仿宋"/>
                <w:sz w:val="24"/>
                <w:szCs w:val="24"/>
              </w:rPr>
            </w:pPr>
            <w:r>
              <w:rPr>
                <w:rFonts w:hint="eastAsia" w:ascii="仿宋" w:hAnsi="仿宋" w:eastAsia="仿宋" w:cs="仿宋"/>
                <w:sz w:val="24"/>
                <w:szCs w:val="24"/>
              </w:rPr>
              <w:t>中国招标投标公共服务平台（</w:t>
            </w:r>
            <w:r>
              <w:rPr>
                <w:rFonts w:ascii="仿宋" w:hAnsi="仿宋" w:eastAsia="仿宋" w:cs="仿宋"/>
                <w:sz w:val="24"/>
                <w:szCs w:val="24"/>
              </w:rPr>
              <w:t>www.cebpubservice.com)、金采网（www.cfcpn.com）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spacing w:line="348" w:lineRule="auto"/>
              <w:jc w:val="center"/>
              <w:rPr>
                <w:rFonts w:ascii="仿宋" w:hAnsi="仿宋" w:eastAsia="仿宋" w:cs="仿宋"/>
                <w:sz w:val="24"/>
                <w:szCs w:val="24"/>
              </w:rPr>
            </w:pPr>
            <w:r>
              <w:rPr>
                <w:rFonts w:hint="eastAsia" w:ascii="仿宋" w:hAnsi="仿宋" w:eastAsia="仿宋" w:cs="仿宋"/>
                <w:sz w:val="24"/>
                <w:szCs w:val="24"/>
              </w:rPr>
              <w:t>1.10</w:t>
            </w:r>
          </w:p>
        </w:tc>
        <w:tc>
          <w:tcPr>
            <w:tcW w:w="2813" w:type="dxa"/>
            <w:vAlign w:val="center"/>
          </w:tcPr>
          <w:p>
            <w:pPr>
              <w:spacing w:line="348" w:lineRule="auto"/>
              <w:jc w:val="center"/>
              <w:rPr>
                <w:rFonts w:ascii="仿宋" w:hAnsi="仿宋" w:eastAsia="仿宋" w:cs="仿宋"/>
                <w:sz w:val="24"/>
                <w:szCs w:val="24"/>
              </w:rPr>
            </w:pPr>
            <w:r>
              <w:rPr>
                <w:rFonts w:hint="eastAsia" w:ascii="仿宋" w:hAnsi="仿宋" w:eastAsia="仿宋" w:cs="仿宋"/>
                <w:sz w:val="24"/>
                <w:szCs w:val="24"/>
              </w:rPr>
              <w:t>分包</w:t>
            </w:r>
          </w:p>
        </w:tc>
        <w:tc>
          <w:tcPr>
            <w:tcW w:w="5107" w:type="dxa"/>
            <w:vAlign w:val="center"/>
          </w:tcPr>
          <w:p>
            <w:pPr>
              <w:snapToGrid w:val="0"/>
              <w:spacing w:line="348" w:lineRule="auto"/>
              <w:rPr>
                <w:rFonts w:ascii="仿宋" w:hAnsi="仿宋" w:eastAsia="仿宋" w:cs="仿宋"/>
                <w:sz w:val="24"/>
                <w:szCs w:val="24"/>
              </w:rPr>
            </w:pPr>
            <w:r>
              <w:rPr>
                <w:rFonts w:hint="eastAsia" w:ascii="仿宋" w:hAnsi="仿宋" w:eastAsia="仿宋" w:cs="仿宋"/>
                <w:sz w:val="24"/>
                <w:szCs w:val="24"/>
              </w:rPr>
              <w:t>■不允许</w:t>
            </w:r>
          </w:p>
          <w:p>
            <w:pPr>
              <w:spacing w:line="348" w:lineRule="auto"/>
              <w:rPr>
                <w:rFonts w:ascii="仿宋" w:hAnsi="仿宋" w:eastAsia="仿宋" w:cs="仿宋"/>
                <w:sz w:val="24"/>
                <w:szCs w:val="24"/>
              </w:rPr>
            </w:pPr>
            <w:r>
              <w:rPr>
                <w:rFonts w:hint="eastAsia" w:ascii="仿宋" w:hAnsi="仿宋" w:eastAsia="仿宋" w:cs="仿宋"/>
                <w:sz w:val="24"/>
                <w:szCs w:val="24"/>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spacing w:line="348" w:lineRule="auto"/>
              <w:jc w:val="center"/>
              <w:rPr>
                <w:rFonts w:ascii="仿宋" w:hAnsi="仿宋" w:eastAsia="仿宋" w:cs="仿宋"/>
                <w:sz w:val="24"/>
                <w:szCs w:val="24"/>
              </w:rPr>
            </w:pPr>
            <w:r>
              <w:rPr>
                <w:rFonts w:hint="eastAsia" w:ascii="仿宋" w:hAnsi="仿宋" w:eastAsia="仿宋" w:cs="仿宋"/>
                <w:sz w:val="24"/>
                <w:szCs w:val="24"/>
              </w:rPr>
              <w:t>1.11</w:t>
            </w:r>
          </w:p>
        </w:tc>
        <w:tc>
          <w:tcPr>
            <w:tcW w:w="2813" w:type="dxa"/>
            <w:vAlign w:val="center"/>
          </w:tcPr>
          <w:p>
            <w:pPr>
              <w:spacing w:line="348" w:lineRule="auto"/>
              <w:jc w:val="center"/>
              <w:rPr>
                <w:rFonts w:ascii="仿宋" w:hAnsi="仿宋" w:eastAsia="仿宋" w:cs="仿宋"/>
                <w:sz w:val="24"/>
                <w:szCs w:val="24"/>
              </w:rPr>
            </w:pPr>
            <w:r>
              <w:rPr>
                <w:rFonts w:hint="eastAsia" w:ascii="仿宋" w:hAnsi="仿宋" w:eastAsia="仿宋" w:cs="仿宋"/>
                <w:sz w:val="24"/>
                <w:szCs w:val="24"/>
              </w:rPr>
              <w:t>综合比选前答疑会</w:t>
            </w:r>
          </w:p>
        </w:tc>
        <w:tc>
          <w:tcPr>
            <w:tcW w:w="5107" w:type="dxa"/>
            <w:vAlign w:val="center"/>
          </w:tcPr>
          <w:p>
            <w:pPr>
              <w:snapToGrid w:val="0"/>
              <w:spacing w:line="348" w:lineRule="auto"/>
              <w:rPr>
                <w:rFonts w:ascii="仿宋" w:hAnsi="仿宋" w:eastAsia="仿宋" w:cs="仿宋"/>
                <w:sz w:val="24"/>
                <w:szCs w:val="24"/>
              </w:rPr>
            </w:pPr>
            <w:r>
              <w:rPr>
                <w:rFonts w:hint="eastAsia" w:ascii="仿宋" w:hAnsi="仿宋" w:eastAsia="仿宋" w:cs="仿宋"/>
                <w:sz w:val="24"/>
                <w:szCs w:val="24"/>
              </w:rPr>
              <w:t>■不召开</w:t>
            </w:r>
          </w:p>
          <w:p>
            <w:pPr>
              <w:snapToGrid w:val="0"/>
              <w:spacing w:line="348" w:lineRule="auto"/>
              <w:rPr>
                <w:rFonts w:ascii="仿宋" w:hAnsi="仿宋" w:eastAsia="仿宋" w:cs="仿宋"/>
                <w:sz w:val="24"/>
                <w:szCs w:val="24"/>
              </w:rPr>
            </w:pPr>
            <w:r>
              <w:rPr>
                <w:rFonts w:hint="eastAsia" w:ascii="仿宋" w:hAnsi="仿宋" w:eastAsia="仿宋" w:cs="仿宋"/>
                <w:sz w:val="24"/>
                <w:szCs w:val="24"/>
              </w:rPr>
              <w:t>□召开，召开时间：</w:t>
            </w:r>
          </w:p>
          <w:p>
            <w:pPr>
              <w:spacing w:line="348" w:lineRule="auto"/>
              <w:rPr>
                <w:rFonts w:ascii="仿宋" w:hAnsi="仿宋" w:eastAsia="仿宋" w:cs="仿宋"/>
                <w:sz w:val="24"/>
                <w:szCs w:val="24"/>
              </w:rPr>
            </w:pPr>
            <w:r>
              <w:rPr>
                <w:rFonts w:hint="eastAsia" w:ascii="仿宋" w:hAnsi="仿宋" w:eastAsia="仿宋" w:cs="仿宋"/>
                <w:sz w:val="24"/>
                <w:szCs w:val="24"/>
              </w:rPr>
              <w:t>召开地点：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7"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3.2.1</w:t>
            </w:r>
          </w:p>
        </w:tc>
        <w:tc>
          <w:tcPr>
            <w:tcW w:w="2813"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报价有效期</w:t>
            </w:r>
          </w:p>
        </w:tc>
        <w:tc>
          <w:tcPr>
            <w:tcW w:w="5107" w:type="dxa"/>
            <w:vAlign w:val="center"/>
          </w:tcPr>
          <w:p>
            <w:pPr>
              <w:adjustRightInd w:val="0"/>
              <w:spacing w:line="348" w:lineRule="auto"/>
              <w:textAlignment w:val="baseline"/>
              <w:rPr>
                <w:rFonts w:ascii="仿宋" w:hAnsi="仿宋" w:eastAsia="仿宋" w:cs="仿宋"/>
                <w:sz w:val="24"/>
                <w:szCs w:val="24"/>
              </w:rPr>
            </w:pPr>
            <w:r>
              <w:rPr>
                <w:rFonts w:hint="eastAsia" w:ascii="仿宋" w:hAnsi="仿宋" w:eastAsia="仿宋" w:cs="仿宋"/>
                <w:sz w:val="24"/>
                <w:szCs w:val="24"/>
              </w:rPr>
              <w:t>90天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3.3</w:t>
            </w:r>
          </w:p>
        </w:tc>
        <w:tc>
          <w:tcPr>
            <w:tcW w:w="2813"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响应文件的组成</w:t>
            </w:r>
          </w:p>
        </w:tc>
        <w:tc>
          <w:tcPr>
            <w:tcW w:w="5107" w:type="dxa"/>
            <w:vAlign w:val="center"/>
          </w:tcPr>
          <w:p>
            <w:pPr>
              <w:spacing w:line="348" w:lineRule="auto"/>
              <w:rPr>
                <w:rFonts w:ascii="仿宋" w:hAnsi="仿宋" w:eastAsia="仿宋" w:cs="仿宋"/>
                <w:bCs/>
                <w:sz w:val="24"/>
                <w:szCs w:val="24"/>
              </w:rPr>
            </w:pPr>
            <w:r>
              <w:rPr>
                <w:rFonts w:hint="eastAsia" w:ascii="仿宋" w:hAnsi="仿宋" w:eastAsia="仿宋" w:cs="仿宋"/>
                <w:bCs/>
                <w:sz w:val="24"/>
                <w:szCs w:val="24"/>
              </w:rPr>
              <w:t>响应文件应包括下列内容：</w:t>
            </w:r>
          </w:p>
          <w:p>
            <w:pPr>
              <w:snapToGrid w:val="0"/>
              <w:spacing w:line="348" w:lineRule="auto"/>
              <w:rPr>
                <w:rFonts w:ascii="仿宋" w:hAnsi="仿宋" w:eastAsia="仿宋" w:cs="仿宋"/>
                <w:bCs/>
                <w:sz w:val="24"/>
                <w:szCs w:val="24"/>
              </w:rPr>
            </w:pPr>
            <w:r>
              <w:rPr>
                <w:rFonts w:hint="eastAsia" w:ascii="仿宋" w:hAnsi="仿宋" w:eastAsia="仿宋" w:cs="仿宋"/>
                <w:bCs/>
                <w:sz w:val="24"/>
                <w:szCs w:val="24"/>
              </w:rPr>
              <w:t>（1）*报价函（格式见第五章）；</w:t>
            </w:r>
          </w:p>
          <w:p>
            <w:pPr>
              <w:snapToGrid w:val="0"/>
              <w:spacing w:line="348" w:lineRule="auto"/>
              <w:rPr>
                <w:rFonts w:ascii="仿宋" w:hAnsi="仿宋" w:eastAsia="仿宋" w:cs="仿宋"/>
                <w:bCs/>
                <w:sz w:val="24"/>
                <w:szCs w:val="24"/>
              </w:rPr>
            </w:pPr>
            <w:r>
              <w:rPr>
                <w:rFonts w:hint="eastAsia" w:ascii="仿宋" w:hAnsi="仿宋" w:eastAsia="仿宋" w:cs="仿宋"/>
                <w:bCs/>
                <w:sz w:val="24"/>
                <w:szCs w:val="24"/>
              </w:rPr>
              <w:t xml:space="preserve">（2）*首次报价表（格式见第五章）； </w:t>
            </w:r>
          </w:p>
          <w:p>
            <w:pPr>
              <w:snapToGrid w:val="0"/>
              <w:spacing w:line="348" w:lineRule="auto"/>
              <w:rPr>
                <w:rFonts w:ascii="仿宋" w:hAnsi="仿宋" w:eastAsia="仿宋" w:cs="仿宋"/>
                <w:bCs/>
                <w:sz w:val="24"/>
                <w:szCs w:val="24"/>
              </w:rPr>
            </w:pPr>
            <w:r>
              <w:rPr>
                <w:rFonts w:hint="eastAsia" w:ascii="仿宋" w:hAnsi="仿宋" w:eastAsia="仿宋" w:cs="仿宋"/>
                <w:bCs/>
                <w:sz w:val="24"/>
                <w:szCs w:val="24"/>
              </w:rPr>
              <w:t>（3）*商务条款响应/偏离表（格式见第五章）；</w:t>
            </w:r>
          </w:p>
          <w:p>
            <w:pPr>
              <w:snapToGrid w:val="0"/>
              <w:spacing w:line="348" w:lineRule="auto"/>
              <w:rPr>
                <w:rFonts w:ascii="仿宋" w:hAnsi="仿宋" w:eastAsia="仿宋" w:cs="仿宋"/>
                <w:bCs/>
                <w:sz w:val="24"/>
                <w:szCs w:val="24"/>
              </w:rPr>
            </w:pPr>
            <w:r>
              <w:rPr>
                <w:rFonts w:hint="eastAsia" w:ascii="仿宋" w:hAnsi="仿宋" w:eastAsia="仿宋" w:cs="仿宋"/>
                <w:bCs/>
                <w:sz w:val="24"/>
                <w:szCs w:val="24"/>
              </w:rPr>
              <w:t>（4）*采购需求响应/偏离表；</w:t>
            </w:r>
          </w:p>
          <w:p>
            <w:pPr>
              <w:snapToGrid w:val="0"/>
              <w:spacing w:line="348" w:lineRule="auto"/>
              <w:rPr>
                <w:rFonts w:ascii="仿宋" w:hAnsi="仿宋" w:eastAsia="仿宋" w:cs="仿宋"/>
                <w:bCs/>
                <w:sz w:val="24"/>
                <w:szCs w:val="24"/>
              </w:rPr>
            </w:pPr>
            <w:r>
              <w:rPr>
                <w:rFonts w:hint="eastAsia" w:ascii="仿宋" w:hAnsi="仿宋" w:eastAsia="仿宋" w:cs="仿宋"/>
                <w:bCs/>
                <w:sz w:val="24"/>
                <w:szCs w:val="24"/>
              </w:rPr>
              <w:t>（5）*比选保证金证明材料；</w:t>
            </w:r>
          </w:p>
          <w:p>
            <w:pPr>
              <w:snapToGrid w:val="0"/>
              <w:spacing w:line="348" w:lineRule="auto"/>
              <w:rPr>
                <w:rFonts w:ascii="仿宋" w:hAnsi="仿宋" w:eastAsia="仿宋" w:cs="仿宋"/>
                <w:bCs/>
                <w:sz w:val="24"/>
                <w:szCs w:val="24"/>
              </w:rPr>
            </w:pPr>
            <w:r>
              <w:rPr>
                <w:rFonts w:hint="eastAsia" w:ascii="仿宋" w:hAnsi="仿宋" w:eastAsia="仿宋" w:cs="仿宋"/>
                <w:bCs/>
                <w:sz w:val="24"/>
                <w:szCs w:val="24"/>
              </w:rPr>
              <w:t>（6）*成交服务费承诺书；</w:t>
            </w:r>
          </w:p>
          <w:p>
            <w:pPr>
              <w:snapToGrid w:val="0"/>
              <w:spacing w:line="348" w:lineRule="auto"/>
              <w:rPr>
                <w:rFonts w:ascii="仿宋" w:hAnsi="仿宋" w:eastAsia="仿宋" w:cs="仿宋"/>
                <w:sz w:val="24"/>
                <w:szCs w:val="24"/>
              </w:rPr>
            </w:pPr>
            <w:r>
              <w:rPr>
                <w:rFonts w:hint="eastAsia" w:ascii="仿宋" w:hAnsi="仿宋" w:eastAsia="仿宋" w:cs="仿宋"/>
                <w:sz w:val="24"/>
                <w:szCs w:val="24"/>
              </w:rPr>
              <w:t>（7）*法定代表人授权书（委托代理人签署适用，格式见第五章）。</w:t>
            </w:r>
          </w:p>
          <w:p>
            <w:pPr>
              <w:snapToGrid w:val="0"/>
              <w:spacing w:line="348" w:lineRule="auto"/>
              <w:rPr>
                <w:rFonts w:ascii="仿宋" w:hAnsi="仿宋" w:eastAsia="仿宋" w:cs="仿宋"/>
                <w:bCs/>
                <w:sz w:val="24"/>
                <w:szCs w:val="24"/>
              </w:rPr>
            </w:pPr>
            <w:r>
              <w:rPr>
                <w:rFonts w:hint="eastAsia" w:ascii="仿宋" w:hAnsi="仿宋" w:eastAsia="仿宋" w:cs="仿宋"/>
                <w:bCs/>
                <w:sz w:val="24"/>
                <w:szCs w:val="24"/>
              </w:rPr>
              <w:t>（8）资格证明文件：</w:t>
            </w:r>
          </w:p>
          <w:p>
            <w:pPr>
              <w:snapToGrid w:val="0"/>
              <w:spacing w:line="348" w:lineRule="auto"/>
              <w:ind w:firstLine="240" w:firstLineChars="100"/>
              <w:rPr>
                <w:rFonts w:ascii="仿宋" w:hAnsi="仿宋" w:eastAsia="仿宋" w:cs="仿宋"/>
                <w:sz w:val="24"/>
                <w:szCs w:val="24"/>
              </w:rPr>
            </w:pPr>
            <w:r>
              <w:rPr>
                <w:rFonts w:hint="eastAsia" w:ascii="仿宋" w:hAnsi="仿宋" w:eastAsia="仿宋" w:cs="仿宋"/>
                <w:sz w:val="24"/>
                <w:szCs w:val="24"/>
              </w:rPr>
              <w:t>1）*营业执照</w:t>
            </w:r>
            <w:r>
              <w:rPr>
                <w:rFonts w:hint="eastAsia" w:ascii="仿宋" w:hAnsi="仿宋" w:eastAsia="仿宋" w:cs="仿宋"/>
                <w:sz w:val="24"/>
              </w:rPr>
              <w:t>等证明文件复印件</w:t>
            </w:r>
            <w:r>
              <w:rPr>
                <w:rFonts w:hint="eastAsia" w:ascii="仿宋" w:hAnsi="仿宋" w:eastAsia="仿宋" w:cs="仿宋"/>
                <w:sz w:val="24"/>
                <w:szCs w:val="24"/>
              </w:rPr>
              <w:t>；</w:t>
            </w:r>
          </w:p>
          <w:p>
            <w:pPr>
              <w:snapToGrid w:val="0"/>
              <w:spacing w:line="348" w:lineRule="auto"/>
              <w:ind w:left="479" w:leftChars="114" w:hanging="240" w:hangingChars="100"/>
              <w:rPr>
                <w:rFonts w:ascii="仿宋" w:hAnsi="仿宋" w:eastAsia="仿宋" w:cs="仿宋"/>
                <w:sz w:val="24"/>
                <w:szCs w:val="24"/>
              </w:rPr>
            </w:pPr>
            <w:r>
              <w:rPr>
                <w:rFonts w:hint="eastAsia" w:ascii="仿宋" w:hAnsi="仿宋" w:eastAsia="仿宋" w:cs="仿宋"/>
                <w:sz w:val="24"/>
                <w:szCs w:val="24"/>
              </w:rPr>
              <w:t>2）*供应商2024年度经审计的财务报告（含资产负债表、利润表、现金流量表）或2025年度内开户银行出具的资信证明复印件；</w:t>
            </w:r>
          </w:p>
          <w:p>
            <w:pPr>
              <w:snapToGrid w:val="0"/>
              <w:spacing w:line="348" w:lineRule="auto"/>
              <w:ind w:left="479" w:leftChars="114" w:hanging="240" w:hangingChars="100"/>
              <w:rPr>
                <w:rFonts w:ascii="仿宋" w:hAnsi="仿宋" w:eastAsia="仿宋" w:cs="仿宋"/>
                <w:sz w:val="24"/>
                <w:szCs w:val="24"/>
              </w:rPr>
            </w:pPr>
            <w:r>
              <w:rPr>
                <w:rFonts w:hint="eastAsia" w:ascii="仿宋" w:hAnsi="仿宋" w:eastAsia="仿宋" w:cs="仿宋"/>
                <w:sz w:val="24"/>
                <w:szCs w:val="24"/>
              </w:rPr>
              <w:t>3）*依法缴纳税收记录：供应商提供比选公告发布之日起近一年内任意一个月纳税证明文件（</w:t>
            </w:r>
            <w:r>
              <w:rPr>
                <w:rFonts w:hint="eastAsia" w:ascii="仿宋" w:hAnsi="仿宋" w:eastAsia="仿宋" w:cs="仿宋"/>
                <w:spacing w:val="-3"/>
                <w:sz w:val="24"/>
                <w:szCs w:val="24"/>
              </w:rPr>
              <w:t>依法免税的供应商应提供相应证明文件</w:t>
            </w:r>
            <w:r>
              <w:rPr>
                <w:rFonts w:hint="eastAsia" w:ascii="仿宋" w:hAnsi="仿宋" w:eastAsia="仿宋" w:cs="仿宋"/>
                <w:sz w:val="24"/>
                <w:szCs w:val="24"/>
              </w:rPr>
              <w:t xml:space="preserve">）； </w:t>
            </w:r>
          </w:p>
          <w:p>
            <w:pPr>
              <w:snapToGrid w:val="0"/>
              <w:spacing w:line="348" w:lineRule="auto"/>
              <w:ind w:left="479" w:leftChars="114" w:hanging="240" w:hangingChars="100"/>
              <w:rPr>
                <w:rFonts w:ascii="仿宋" w:hAnsi="仿宋" w:eastAsia="仿宋" w:cs="仿宋"/>
                <w:sz w:val="24"/>
                <w:szCs w:val="24"/>
              </w:rPr>
            </w:pPr>
            <w:r>
              <w:rPr>
                <w:rFonts w:hint="eastAsia" w:ascii="仿宋" w:hAnsi="仿宋" w:eastAsia="仿宋" w:cs="仿宋"/>
                <w:sz w:val="24"/>
                <w:szCs w:val="24"/>
              </w:rPr>
              <w:t>4）*社会保障资金缴纳记录：供应商提供比选公告发布之日起近一年内任意一个月的依法缴纳社会保障资金的证明材料，证明材料可以是缴费的银行单据或公司所在社保机构开具的证明等复印件（自行编写无效，依法不予缴纳的提供相关说明）；</w:t>
            </w:r>
          </w:p>
          <w:p>
            <w:pPr>
              <w:snapToGrid w:val="0"/>
              <w:spacing w:line="348" w:lineRule="auto"/>
              <w:ind w:left="486" w:leftChars="113" w:hanging="249" w:hangingChars="104"/>
              <w:rPr>
                <w:rFonts w:ascii="仿宋" w:hAnsi="仿宋" w:eastAsia="仿宋" w:cs="仿宋"/>
                <w:sz w:val="24"/>
                <w:szCs w:val="24"/>
              </w:rPr>
            </w:pPr>
            <w:r>
              <w:rPr>
                <w:rFonts w:hint="eastAsia" w:ascii="仿宋" w:hAnsi="仿宋" w:eastAsia="仿宋" w:cs="仿宋"/>
                <w:sz w:val="24"/>
                <w:szCs w:val="24"/>
              </w:rPr>
              <w:t>5）*具备履行合同所必需的设备和专业技术能力的证明材料（自行编写）；</w:t>
            </w:r>
          </w:p>
          <w:p>
            <w:pPr>
              <w:snapToGrid w:val="0"/>
              <w:spacing w:line="348" w:lineRule="auto"/>
              <w:ind w:left="479" w:leftChars="114" w:hanging="240" w:hangingChars="100"/>
              <w:rPr>
                <w:rFonts w:ascii="仿宋" w:hAnsi="仿宋" w:eastAsia="仿宋" w:cs="仿宋"/>
                <w:sz w:val="24"/>
                <w:szCs w:val="24"/>
              </w:rPr>
            </w:pPr>
            <w:r>
              <w:rPr>
                <w:rFonts w:hint="eastAsia" w:ascii="仿宋" w:hAnsi="仿宋" w:eastAsia="仿宋" w:cs="仿宋"/>
                <w:sz w:val="24"/>
                <w:szCs w:val="24"/>
              </w:rPr>
              <w:t>6）*参加本次采购前三年内（成立不足三年的从成立之日起算），在经营活动中没有重大违法记录的书面声明函（自行编写）；</w:t>
            </w:r>
          </w:p>
          <w:p>
            <w:pPr>
              <w:snapToGrid w:val="0"/>
              <w:spacing w:line="348" w:lineRule="auto"/>
              <w:ind w:left="479" w:leftChars="114" w:hanging="240" w:hangingChars="100"/>
              <w:rPr>
                <w:rFonts w:ascii="仿宋" w:hAnsi="仿宋" w:eastAsia="仿宋" w:cs="仿宋"/>
                <w:sz w:val="24"/>
                <w:szCs w:val="24"/>
              </w:rPr>
            </w:pPr>
            <w:r>
              <w:rPr>
                <w:rFonts w:hint="eastAsia" w:ascii="仿宋" w:hAnsi="仿宋" w:eastAsia="仿宋" w:cs="仿宋"/>
                <w:sz w:val="24"/>
                <w:szCs w:val="24"/>
              </w:rPr>
              <w:t>7）*供应商提供有效期内的网络安全等级保护测评服务认证证书复印件；</w:t>
            </w:r>
          </w:p>
          <w:p>
            <w:pPr>
              <w:snapToGrid w:val="0"/>
              <w:spacing w:line="348" w:lineRule="auto"/>
              <w:ind w:left="479" w:leftChars="114" w:hanging="240" w:hangingChars="100"/>
              <w:rPr>
                <w:rFonts w:ascii="仿宋" w:hAnsi="仿宋" w:eastAsia="仿宋" w:cs="仿宋"/>
                <w:sz w:val="24"/>
                <w:szCs w:val="24"/>
              </w:rPr>
            </w:pPr>
            <w:r>
              <w:rPr>
                <w:rFonts w:hint="eastAsia" w:ascii="仿宋" w:hAnsi="仿宋" w:eastAsia="仿宋" w:cs="仿宋"/>
                <w:sz w:val="24"/>
                <w:szCs w:val="24"/>
              </w:rPr>
              <w:t>8）*供应商承诺单位负责人为同一人或者存在控股、管理关系的不同单位，不得同时参加同一项目（子项）项下的采购活动的承诺函；</w:t>
            </w:r>
          </w:p>
          <w:p>
            <w:pPr>
              <w:snapToGrid w:val="0"/>
              <w:spacing w:line="348" w:lineRule="auto"/>
              <w:ind w:left="479" w:leftChars="114" w:hanging="240" w:hangingChars="100"/>
              <w:rPr>
                <w:rFonts w:ascii="仿宋" w:hAnsi="仿宋" w:eastAsia="仿宋" w:cs="仿宋"/>
                <w:sz w:val="24"/>
                <w:szCs w:val="24"/>
              </w:rPr>
            </w:pPr>
            <w:r>
              <w:rPr>
                <w:rFonts w:hint="eastAsia" w:ascii="仿宋" w:hAnsi="仿宋" w:eastAsia="仿宋" w:cs="仿宋"/>
                <w:sz w:val="24"/>
                <w:szCs w:val="24"/>
              </w:rPr>
              <w:t>9）*供应商承诺本项目不进行联合体响应，成交供应商不得转包或分包本项目的承诺函；</w:t>
            </w:r>
          </w:p>
          <w:p>
            <w:pPr>
              <w:snapToGrid w:val="0"/>
              <w:spacing w:line="348" w:lineRule="auto"/>
              <w:rPr>
                <w:rFonts w:ascii="仿宋" w:hAnsi="仿宋" w:eastAsia="仿宋" w:cs="仿宋"/>
                <w:sz w:val="24"/>
                <w:szCs w:val="24"/>
              </w:rPr>
            </w:pPr>
            <w:r>
              <w:rPr>
                <w:rFonts w:hint="eastAsia" w:ascii="仿宋" w:hAnsi="仿宋" w:eastAsia="仿宋" w:cs="仿宋"/>
                <w:sz w:val="24"/>
                <w:szCs w:val="24"/>
              </w:rPr>
              <w:t>（9）商务评审文件：</w:t>
            </w:r>
          </w:p>
          <w:p>
            <w:pPr>
              <w:snapToGrid w:val="0"/>
              <w:spacing w:line="348" w:lineRule="auto"/>
              <w:ind w:firstLine="240" w:firstLineChars="100"/>
              <w:rPr>
                <w:rFonts w:ascii="仿宋" w:hAnsi="仿宋" w:eastAsia="仿宋" w:cs="仿宋"/>
                <w:sz w:val="24"/>
                <w:szCs w:val="24"/>
              </w:rPr>
            </w:pPr>
            <w:r>
              <w:rPr>
                <w:rFonts w:hint="eastAsia" w:ascii="仿宋" w:hAnsi="仿宋" w:eastAsia="仿宋" w:cs="仿宋"/>
                <w:sz w:val="24"/>
                <w:szCs w:val="24"/>
              </w:rPr>
              <w:t>1）供应商资料表（格式见第五章）；</w:t>
            </w:r>
          </w:p>
          <w:p>
            <w:pPr>
              <w:snapToGrid w:val="0"/>
              <w:spacing w:line="348" w:lineRule="auto"/>
              <w:ind w:firstLine="240" w:firstLineChars="100"/>
              <w:rPr>
                <w:rFonts w:ascii="仿宋" w:hAnsi="仿宋" w:eastAsia="仿宋" w:cs="仿宋"/>
                <w:sz w:val="24"/>
                <w:szCs w:val="24"/>
              </w:rPr>
            </w:pPr>
            <w:r>
              <w:rPr>
                <w:rFonts w:hint="eastAsia" w:ascii="仿宋" w:hAnsi="仿宋" w:eastAsia="仿宋" w:cs="仿宋"/>
                <w:sz w:val="24"/>
                <w:szCs w:val="24"/>
              </w:rPr>
              <w:t>2）供应商综合能力证明材料；</w:t>
            </w:r>
          </w:p>
          <w:p>
            <w:pPr>
              <w:snapToGrid w:val="0"/>
              <w:spacing w:line="348" w:lineRule="auto"/>
              <w:ind w:firstLine="240" w:firstLineChars="100"/>
              <w:rPr>
                <w:rFonts w:ascii="仿宋" w:hAnsi="仿宋" w:eastAsia="仿宋" w:cs="仿宋"/>
                <w:sz w:val="24"/>
                <w:szCs w:val="24"/>
              </w:rPr>
            </w:pPr>
            <w:r>
              <w:rPr>
                <w:rFonts w:hint="eastAsia" w:ascii="仿宋" w:hAnsi="仿宋" w:eastAsia="仿宋" w:cs="仿宋"/>
                <w:sz w:val="24"/>
                <w:szCs w:val="24"/>
              </w:rPr>
              <w:t>3）供应商网络安全等级保护测评业绩；</w:t>
            </w:r>
          </w:p>
          <w:p>
            <w:pPr>
              <w:snapToGrid w:val="0"/>
              <w:spacing w:line="348" w:lineRule="auto"/>
              <w:ind w:firstLine="240" w:firstLineChars="100"/>
              <w:rPr>
                <w:rFonts w:ascii="仿宋" w:hAnsi="仿宋" w:eastAsia="仿宋" w:cs="仿宋"/>
                <w:sz w:val="24"/>
                <w:szCs w:val="24"/>
              </w:rPr>
            </w:pPr>
            <w:r>
              <w:rPr>
                <w:rFonts w:hint="eastAsia" w:ascii="仿宋" w:hAnsi="仿宋" w:eastAsia="仿宋" w:cs="仿宋"/>
                <w:sz w:val="24"/>
                <w:szCs w:val="24"/>
              </w:rPr>
              <w:t>4）供应商数据安全风险评估业绩；</w:t>
            </w:r>
          </w:p>
          <w:p>
            <w:pPr>
              <w:snapToGrid w:val="0"/>
              <w:spacing w:line="348" w:lineRule="auto"/>
              <w:ind w:firstLine="240" w:firstLineChars="100"/>
              <w:rPr>
                <w:rFonts w:ascii="仿宋" w:hAnsi="仿宋" w:eastAsia="仿宋" w:cs="仿宋"/>
                <w:sz w:val="24"/>
                <w:szCs w:val="24"/>
              </w:rPr>
            </w:pPr>
            <w:r>
              <w:rPr>
                <w:rFonts w:hint="eastAsia" w:ascii="仿宋" w:hAnsi="仿宋" w:eastAsia="仿宋" w:cs="仿宋"/>
                <w:sz w:val="24"/>
                <w:szCs w:val="24"/>
              </w:rPr>
              <w:t>5）根据评分标准，供应商认为需要提供的其他商务文件。</w:t>
            </w:r>
          </w:p>
          <w:p>
            <w:pPr>
              <w:snapToGrid w:val="0"/>
              <w:spacing w:line="348" w:lineRule="auto"/>
              <w:rPr>
                <w:rFonts w:ascii="仿宋" w:hAnsi="仿宋" w:eastAsia="仿宋" w:cs="仿宋"/>
                <w:bCs/>
                <w:sz w:val="24"/>
                <w:szCs w:val="24"/>
              </w:rPr>
            </w:pPr>
            <w:r>
              <w:rPr>
                <w:rFonts w:hint="eastAsia" w:ascii="仿宋" w:hAnsi="仿宋" w:eastAsia="仿宋" w:cs="仿宋"/>
                <w:bCs/>
                <w:sz w:val="24"/>
                <w:szCs w:val="24"/>
              </w:rPr>
              <w:t>（10）技术文件</w:t>
            </w:r>
          </w:p>
          <w:p>
            <w:pPr>
              <w:snapToGrid w:val="0"/>
              <w:spacing w:line="348" w:lineRule="auto"/>
              <w:ind w:firstLine="240" w:firstLineChars="100"/>
              <w:rPr>
                <w:rFonts w:ascii="仿宋" w:hAnsi="仿宋" w:eastAsia="仿宋" w:cs="仿宋"/>
                <w:sz w:val="24"/>
                <w:szCs w:val="24"/>
              </w:rPr>
            </w:pPr>
            <w:r>
              <w:rPr>
                <w:rFonts w:hint="eastAsia" w:ascii="仿宋" w:hAnsi="仿宋" w:eastAsia="仿宋" w:cs="仿宋"/>
                <w:sz w:val="24"/>
                <w:szCs w:val="24"/>
              </w:rPr>
              <w:t>1）</w:t>
            </w:r>
            <w:r>
              <w:rPr>
                <w:rFonts w:hint="eastAsia" w:ascii="仿宋_GB2312" w:hAnsi="仿宋_GB2312" w:eastAsia="仿宋_GB2312" w:cs="仿宋_GB2312"/>
                <w:snapToGrid w:val="0"/>
                <w:sz w:val="24"/>
              </w:rPr>
              <w:t>网络安全等级保护测评</w:t>
            </w:r>
            <w:r>
              <w:rPr>
                <w:rFonts w:hint="eastAsia" w:ascii="仿宋_GB2312" w:hAnsi="仿宋_GB2312" w:eastAsia="仿宋_GB2312" w:cs="仿宋_GB2312"/>
                <w:snapToGrid w:val="0"/>
                <w:spacing w:val="-1"/>
                <w:sz w:val="24"/>
              </w:rPr>
              <w:t>服务方案</w:t>
            </w:r>
            <w:r>
              <w:rPr>
                <w:rFonts w:hint="eastAsia" w:ascii="仿宋" w:hAnsi="仿宋" w:eastAsia="仿宋" w:cs="仿宋"/>
                <w:sz w:val="24"/>
                <w:szCs w:val="24"/>
              </w:rPr>
              <w:t>；</w:t>
            </w:r>
          </w:p>
          <w:p>
            <w:pPr>
              <w:snapToGrid w:val="0"/>
              <w:spacing w:line="348" w:lineRule="auto"/>
              <w:ind w:firstLine="240" w:firstLineChars="100"/>
              <w:rPr>
                <w:rFonts w:ascii="仿宋" w:hAnsi="仿宋" w:eastAsia="仿宋" w:cs="仿宋"/>
                <w:sz w:val="24"/>
                <w:szCs w:val="24"/>
              </w:rPr>
            </w:pPr>
            <w:r>
              <w:rPr>
                <w:rFonts w:hint="eastAsia" w:ascii="仿宋" w:hAnsi="仿宋" w:eastAsia="仿宋" w:cs="仿宋"/>
                <w:sz w:val="24"/>
                <w:szCs w:val="24"/>
              </w:rPr>
              <w:t>2）</w:t>
            </w:r>
            <w:r>
              <w:rPr>
                <w:rFonts w:hint="eastAsia" w:ascii="仿宋_GB2312" w:hAnsi="仿宋_GB2312" w:eastAsia="仿宋_GB2312" w:cs="仿宋_GB2312"/>
                <w:spacing w:val="-2"/>
                <w:sz w:val="24"/>
                <w:szCs w:val="24"/>
              </w:rPr>
              <w:t>数据安全风险评估服务方案</w:t>
            </w:r>
            <w:r>
              <w:rPr>
                <w:rFonts w:hint="eastAsia" w:ascii="仿宋" w:hAnsi="仿宋" w:eastAsia="仿宋" w:cs="仿宋"/>
                <w:sz w:val="24"/>
                <w:szCs w:val="24"/>
              </w:rPr>
              <w:t>；</w:t>
            </w:r>
          </w:p>
          <w:p>
            <w:pPr>
              <w:snapToGrid w:val="0"/>
              <w:spacing w:line="348" w:lineRule="auto"/>
              <w:ind w:firstLine="240" w:firstLineChars="100"/>
              <w:rPr>
                <w:rFonts w:ascii="仿宋" w:hAnsi="仿宋" w:eastAsia="仿宋" w:cs="仿宋"/>
                <w:sz w:val="24"/>
                <w:szCs w:val="24"/>
              </w:rPr>
            </w:pPr>
            <w:r>
              <w:rPr>
                <w:rFonts w:hint="eastAsia" w:ascii="仿宋" w:hAnsi="仿宋" w:eastAsia="仿宋" w:cs="仿宋"/>
                <w:sz w:val="24"/>
                <w:szCs w:val="24"/>
              </w:rPr>
              <w:t>3）</w:t>
            </w:r>
            <w:r>
              <w:rPr>
                <w:rFonts w:hint="eastAsia" w:ascii="仿宋_GB2312" w:hAnsi="仿宋_GB2312" w:eastAsia="仿宋_GB2312" w:cs="仿宋_GB2312"/>
                <w:kern w:val="0"/>
                <w:sz w:val="24"/>
              </w:rPr>
              <w:t>团队人员情况</w:t>
            </w:r>
            <w:r>
              <w:rPr>
                <w:rFonts w:hint="eastAsia" w:ascii="仿宋" w:hAnsi="仿宋" w:eastAsia="仿宋" w:cs="仿宋"/>
                <w:sz w:val="24"/>
                <w:szCs w:val="24"/>
              </w:rPr>
              <w:t>；</w:t>
            </w:r>
          </w:p>
          <w:p>
            <w:pPr>
              <w:adjustRightInd w:val="0"/>
              <w:snapToGrid w:val="0"/>
              <w:spacing w:line="348" w:lineRule="auto"/>
              <w:textAlignment w:val="baseline"/>
              <w:rPr>
                <w:rFonts w:ascii="仿宋" w:hAnsi="仿宋" w:eastAsia="仿宋" w:cs="仿宋"/>
                <w:sz w:val="24"/>
                <w:szCs w:val="24"/>
              </w:rPr>
            </w:pPr>
            <w:r>
              <w:rPr>
                <w:rFonts w:hint="eastAsia" w:ascii="仿宋" w:hAnsi="仿宋" w:eastAsia="仿宋" w:cs="仿宋"/>
                <w:sz w:val="24"/>
                <w:szCs w:val="24"/>
              </w:rPr>
              <w:t>(11）供应商认为需要提供的其他文件或证书或承诺书。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3.4.4</w:t>
            </w:r>
          </w:p>
        </w:tc>
        <w:tc>
          <w:tcPr>
            <w:tcW w:w="2813"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响应文件份数</w:t>
            </w:r>
          </w:p>
        </w:tc>
        <w:tc>
          <w:tcPr>
            <w:tcW w:w="5107" w:type="dxa"/>
            <w:vAlign w:val="center"/>
          </w:tcPr>
          <w:p>
            <w:pPr>
              <w:adjustRightInd w:val="0"/>
              <w:spacing w:line="348" w:lineRule="auto"/>
              <w:textAlignment w:val="baseline"/>
              <w:rPr>
                <w:rFonts w:ascii="仿宋" w:hAnsi="仿宋" w:eastAsia="仿宋" w:cs="仿宋"/>
                <w:sz w:val="24"/>
                <w:szCs w:val="24"/>
              </w:rPr>
            </w:pPr>
            <w:r>
              <w:rPr>
                <w:rFonts w:hint="eastAsia" w:ascii="仿宋" w:hAnsi="仿宋" w:eastAsia="仿宋" w:cs="仿宋"/>
                <w:sz w:val="24"/>
                <w:szCs w:val="24"/>
              </w:rPr>
              <w:t>正本1份，副本2份，电子文件1份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1" w:hRule="atLeast"/>
          <w:jc w:val="center"/>
        </w:trPr>
        <w:tc>
          <w:tcPr>
            <w:tcW w:w="947"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3.5.1</w:t>
            </w:r>
          </w:p>
        </w:tc>
        <w:tc>
          <w:tcPr>
            <w:tcW w:w="2813"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响应文件包装</w:t>
            </w:r>
          </w:p>
        </w:tc>
        <w:tc>
          <w:tcPr>
            <w:tcW w:w="5107" w:type="dxa"/>
            <w:vAlign w:val="center"/>
          </w:tcPr>
          <w:tbl>
            <w:tblPr>
              <w:tblStyle w:val="44"/>
              <w:tblpPr w:leftFromText="180" w:rightFromText="180" w:vertAnchor="text" w:horzAnchor="margin" w:tblpY="160"/>
              <w:tblOverlap w:val="never"/>
              <w:tblW w:w="4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3118"/>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1010" w:type="dxa"/>
                  <w:tcBorders>
                    <w:top w:val="single" w:color="auto" w:sz="4" w:space="0"/>
                    <w:left w:val="single" w:color="auto" w:sz="4" w:space="0"/>
                    <w:bottom w:val="single" w:color="auto" w:sz="4" w:space="0"/>
                    <w:right w:val="single" w:color="auto" w:sz="4" w:space="0"/>
                  </w:tcBorders>
                </w:tcPr>
                <w:p>
                  <w:pPr>
                    <w:spacing w:line="348" w:lineRule="auto"/>
                    <w:jc w:val="center"/>
                    <w:rPr>
                      <w:rFonts w:ascii="仿宋" w:hAnsi="仿宋" w:eastAsia="仿宋" w:cs="仿宋"/>
                      <w:sz w:val="24"/>
                      <w:szCs w:val="24"/>
                    </w:rPr>
                  </w:pPr>
                  <w:r>
                    <w:rPr>
                      <w:rFonts w:hint="eastAsia" w:ascii="仿宋" w:hAnsi="仿宋" w:eastAsia="仿宋" w:cs="仿宋"/>
                      <w:sz w:val="24"/>
                      <w:szCs w:val="24"/>
                    </w:rPr>
                    <w:t>外包装</w:t>
                  </w:r>
                </w:p>
              </w:tc>
              <w:tc>
                <w:tcPr>
                  <w:tcW w:w="3118" w:type="dxa"/>
                  <w:tcBorders>
                    <w:top w:val="single" w:color="auto" w:sz="4" w:space="0"/>
                    <w:left w:val="single" w:color="auto" w:sz="4" w:space="0"/>
                    <w:bottom w:val="single" w:color="auto" w:sz="4" w:space="0"/>
                    <w:right w:val="single" w:color="auto" w:sz="4" w:space="0"/>
                  </w:tcBorders>
                </w:tcPr>
                <w:p>
                  <w:pPr>
                    <w:spacing w:line="348" w:lineRule="auto"/>
                    <w:jc w:val="center"/>
                    <w:rPr>
                      <w:rFonts w:ascii="仿宋" w:hAnsi="仿宋" w:eastAsia="仿宋" w:cs="仿宋"/>
                      <w:sz w:val="24"/>
                      <w:szCs w:val="24"/>
                    </w:rPr>
                  </w:pPr>
                  <w:r>
                    <w:rPr>
                      <w:rFonts w:hint="eastAsia" w:ascii="仿宋" w:hAnsi="仿宋" w:eastAsia="仿宋" w:cs="仿宋"/>
                      <w:sz w:val="24"/>
                      <w:szCs w:val="24"/>
                    </w:rPr>
                    <w:t>封装内容</w:t>
                  </w:r>
                </w:p>
              </w:tc>
              <w:tc>
                <w:tcPr>
                  <w:tcW w:w="812" w:type="dxa"/>
                  <w:tcBorders>
                    <w:top w:val="single" w:color="auto" w:sz="4" w:space="0"/>
                    <w:left w:val="single" w:color="auto" w:sz="4" w:space="0"/>
                    <w:bottom w:val="single" w:color="auto" w:sz="4" w:space="0"/>
                    <w:right w:val="single" w:color="auto" w:sz="4" w:space="0"/>
                  </w:tcBorders>
                </w:tcPr>
                <w:p>
                  <w:pPr>
                    <w:spacing w:line="348" w:lineRule="auto"/>
                    <w:jc w:val="center"/>
                    <w:rPr>
                      <w:rFonts w:ascii="仿宋" w:hAnsi="仿宋" w:eastAsia="仿宋" w:cs="仿宋"/>
                      <w:sz w:val="24"/>
                      <w:szCs w:val="24"/>
                    </w:rPr>
                  </w:pPr>
                  <w:r>
                    <w:rPr>
                      <w:rFonts w:hint="eastAsia" w:ascii="仿宋" w:hAnsi="仿宋" w:eastAsia="仿宋" w:cs="仿宋"/>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3" w:hRule="atLeast"/>
              </w:trPr>
              <w:tc>
                <w:tcPr>
                  <w:tcW w:w="1010" w:type="dxa"/>
                  <w:tcBorders>
                    <w:top w:val="single" w:color="auto" w:sz="4" w:space="0"/>
                    <w:left w:val="single" w:color="auto" w:sz="4" w:space="0"/>
                    <w:bottom w:val="single" w:color="auto" w:sz="4" w:space="0"/>
                    <w:right w:val="single" w:color="auto" w:sz="4" w:space="0"/>
                  </w:tcBorders>
                  <w:vAlign w:val="center"/>
                </w:tcPr>
                <w:p>
                  <w:pPr>
                    <w:snapToGrid w:val="0"/>
                    <w:spacing w:line="348" w:lineRule="auto"/>
                    <w:rPr>
                      <w:rFonts w:ascii="仿宋" w:hAnsi="仿宋" w:eastAsia="仿宋" w:cs="仿宋"/>
                      <w:sz w:val="24"/>
                      <w:szCs w:val="24"/>
                    </w:rPr>
                  </w:pPr>
                  <w:r>
                    <w:rPr>
                      <w:rFonts w:hint="eastAsia" w:ascii="仿宋" w:hAnsi="仿宋" w:eastAsia="仿宋" w:cs="仿宋"/>
                      <w:sz w:val="24"/>
                      <w:szCs w:val="24"/>
                    </w:rPr>
                    <w:t>包装1</w:t>
                  </w:r>
                </w:p>
              </w:tc>
              <w:tc>
                <w:tcPr>
                  <w:tcW w:w="3118" w:type="dxa"/>
                  <w:tcBorders>
                    <w:top w:val="single" w:color="auto" w:sz="4" w:space="0"/>
                    <w:left w:val="single" w:color="auto" w:sz="4" w:space="0"/>
                    <w:bottom w:val="single" w:color="auto" w:sz="4" w:space="0"/>
                    <w:right w:val="single" w:color="auto" w:sz="4" w:space="0"/>
                  </w:tcBorders>
                  <w:vAlign w:val="center"/>
                </w:tcPr>
                <w:p>
                  <w:pPr>
                    <w:snapToGrid w:val="0"/>
                    <w:spacing w:line="348" w:lineRule="auto"/>
                    <w:rPr>
                      <w:rFonts w:ascii="仿宋" w:hAnsi="仿宋" w:eastAsia="仿宋" w:cs="仿宋"/>
                      <w:sz w:val="24"/>
                      <w:szCs w:val="24"/>
                    </w:rPr>
                  </w:pPr>
                  <w:r>
                    <w:rPr>
                      <w:rFonts w:hint="eastAsia" w:ascii="仿宋" w:hAnsi="仿宋" w:eastAsia="仿宋" w:cs="仿宋"/>
                      <w:sz w:val="24"/>
                      <w:szCs w:val="24"/>
                    </w:rPr>
                    <w:t>响应文件的正本、副本及电子版U盘。</w:t>
                  </w:r>
                </w:p>
                <w:p>
                  <w:pPr>
                    <w:snapToGrid w:val="0"/>
                    <w:spacing w:line="348" w:lineRule="auto"/>
                    <w:rPr>
                      <w:rFonts w:ascii="仿宋" w:hAnsi="仿宋" w:eastAsia="仿宋" w:cs="仿宋"/>
                      <w:sz w:val="24"/>
                      <w:szCs w:val="24"/>
                    </w:rPr>
                  </w:pPr>
                  <w:r>
                    <w:rPr>
                      <w:rFonts w:hint="eastAsia" w:ascii="仿宋" w:hAnsi="仿宋" w:eastAsia="仿宋" w:cs="仿宋"/>
                      <w:sz w:val="24"/>
                      <w:szCs w:val="24"/>
                    </w:rPr>
                    <w:t>（电子版须注明单位名称，并应封装在响应文件正本最后1页的内侧）</w:t>
                  </w:r>
                </w:p>
              </w:tc>
              <w:tc>
                <w:tcPr>
                  <w:tcW w:w="812" w:type="dxa"/>
                  <w:tcBorders>
                    <w:top w:val="single" w:color="auto" w:sz="4" w:space="0"/>
                    <w:left w:val="single" w:color="auto" w:sz="4" w:space="0"/>
                    <w:bottom w:val="single" w:color="auto" w:sz="4" w:space="0"/>
                    <w:right w:val="single" w:color="auto" w:sz="4" w:space="0"/>
                  </w:tcBorders>
                  <w:vAlign w:val="center"/>
                </w:tcPr>
                <w:p>
                  <w:pPr>
                    <w:snapToGrid w:val="0"/>
                    <w:spacing w:line="348" w:lineRule="auto"/>
                    <w:jc w:val="center"/>
                    <w:rPr>
                      <w:rFonts w:ascii="仿宋" w:hAnsi="仿宋" w:eastAsia="仿宋" w:cs="仿宋"/>
                      <w:sz w:val="24"/>
                      <w:szCs w:val="24"/>
                    </w:rPr>
                  </w:pPr>
                  <w:r>
                    <w:rPr>
                      <w:rFonts w:hint="eastAsia" w:ascii="仿宋" w:hAnsi="仿宋" w:eastAsia="仿宋" w:cs="仿宋"/>
                      <w:sz w:val="24"/>
                      <w:szCs w:val="24"/>
                    </w:rPr>
                    <w:t>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4940"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48" w:lineRule="auto"/>
                    <w:jc w:val="left"/>
                    <w:rPr>
                      <w:rFonts w:ascii="仿宋" w:hAnsi="仿宋" w:eastAsia="仿宋" w:cs="仿宋"/>
                      <w:sz w:val="24"/>
                      <w:szCs w:val="24"/>
                    </w:rPr>
                  </w:pPr>
                  <w:r>
                    <w:rPr>
                      <w:rFonts w:hint="eastAsia" w:ascii="仿宋" w:hAnsi="仿宋" w:eastAsia="仿宋" w:cs="仿宋"/>
                      <w:sz w:val="24"/>
                      <w:szCs w:val="24"/>
                    </w:rPr>
                    <w:t>递交响应文件登记表（格式见第五章）</w:t>
                  </w:r>
                </w:p>
              </w:tc>
            </w:tr>
          </w:tbl>
          <w:p>
            <w:pPr>
              <w:adjustRightInd w:val="0"/>
              <w:spacing w:line="348" w:lineRule="auto"/>
              <w:textAlignment w:val="baseline"/>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3.5.2</w:t>
            </w:r>
          </w:p>
        </w:tc>
        <w:tc>
          <w:tcPr>
            <w:tcW w:w="2813"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封套上写明</w:t>
            </w:r>
          </w:p>
        </w:tc>
        <w:tc>
          <w:tcPr>
            <w:tcW w:w="5107" w:type="dxa"/>
            <w:vAlign w:val="center"/>
          </w:tcPr>
          <w:p>
            <w:pPr>
              <w:adjustRightInd w:val="0"/>
              <w:spacing w:line="348" w:lineRule="auto"/>
              <w:textAlignment w:val="baseline"/>
              <w:rPr>
                <w:rFonts w:ascii="仿宋" w:hAnsi="仿宋" w:eastAsia="仿宋" w:cs="仿宋"/>
                <w:sz w:val="24"/>
                <w:szCs w:val="24"/>
              </w:rPr>
            </w:pPr>
            <w:r>
              <w:rPr>
                <w:rFonts w:hint="eastAsia" w:ascii="仿宋" w:hAnsi="仿宋" w:eastAsia="仿宋" w:cs="仿宋"/>
                <w:sz w:val="24"/>
                <w:szCs w:val="24"/>
              </w:rPr>
              <w:t>项目名称、项目编号、包号、供应商名称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947"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3.6.2</w:t>
            </w:r>
          </w:p>
        </w:tc>
        <w:tc>
          <w:tcPr>
            <w:tcW w:w="2813" w:type="dxa"/>
            <w:vAlign w:val="center"/>
          </w:tcPr>
          <w:p>
            <w:pPr>
              <w:adjustRightInd w:val="0"/>
              <w:snapToGri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是否退还响应文件</w:t>
            </w:r>
          </w:p>
        </w:tc>
        <w:tc>
          <w:tcPr>
            <w:tcW w:w="5107" w:type="dxa"/>
            <w:vAlign w:val="center"/>
          </w:tcPr>
          <w:p>
            <w:pPr>
              <w:adjustRightInd w:val="0"/>
              <w:snapToGrid w:val="0"/>
              <w:spacing w:line="348" w:lineRule="auto"/>
              <w:textAlignment w:val="baseline"/>
              <w:rPr>
                <w:rFonts w:ascii="仿宋" w:hAnsi="仿宋" w:eastAsia="仿宋" w:cs="仿宋"/>
                <w:sz w:val="24"/>
                <w:szCs w:val="24"/>
              </w:rPr>
            </w:pPr>
            <w:r>
              <w:rPr>
                <w:rFonts w:hint="eastAsia" w:ascii="仿宋" w:hAnsi="仿宋" w:eastAsia="仿宋" w:cs="仿宋"/>
                <w:sz w:val="24"/>
                <w:szCs w:val="24"/>
              </w:rPr>
              <w:t>■否</w:t>
            </w:r>
          </w:p>
          <w:p>
            <w:pPr>
              <w:adjustRightInd w:val="0"/>
              <w:snapToGrid w:val="0"/>
              <w:spacing w:line="348" w:lineRule="auto"/>
              <w:textAlignment w:val="baseline"/>
              <w:rPr>
                <w:rFonts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3.7.1</w:t>
            </w:r>
          </w:p>
        </w:tc>
        <w:tc>
          <w:tcPr>
            <w:tcW w:w="2813" w:type="dxa"/>
            <w:vAlign w:val="center"/>
          </w:tcPr>
          <w:p>
            <w:pPr>
              <w:adjustRightInd w:val="0"/>
              <w:snapToGri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比选保证金</w:t>
            </w:r>
          </w:p>
        </w:tc>
        <w:tc>
          <w:tcPr>
            <w:tcW w:w="5107" w:type="dxa"/>
            <w:vAlign w:val="center"/>
          </w:tcPr>
          <w:p>
            <w:pPr>
              <w:adjustRightInd w:val="0"/>
              <w:spacing w:line="348" w:lineRule="auto"/>
              <w:textAlignment w:val="baseline"/>
              <w:rPr>
                <w:rFonts w:ascii="仿宋" w:hAnsi="仿宋" w:eastAsia="仿宋" w:cs="仿宋"/>
                <w:sz w:val="24"/>
                <w:szCs w:val="24"/>
              </w:rPr>
            </w:pPr>
            <w:r>
              <w:rPr>
                <w:rFonts w:hint="eastAsia" w:ascii="仿宋" w:hAnsi="仿宋" w:eastAsia="仿宋" w:cs="仿宋"/>
                <w:sz w:val="24"/>
                <w:szCs w:val="24"/>
              </w:rPr>
              <w:t>□不需要</w:t>
            </w:r>
          </w:p>
          <w:p>
            <w:pPr>
              <w:adjustRightInd w:val="0"/>
              <w:spacing w:line="348" w:lineRule="auto"/>
              <w:textAlignment w:val="baseline"/>
              <w:rPr>
                <w:rFonts w:ascii="仿宋" w:hAnsi="仿宋" w:eastAsia="仿宋" w:cs="仿宋"/>
                <w:sz w:val="24"/>
                <w:szCs w:val="24"/>
              </w:rPr>
            </w:pPr>
            <w:r>
              <w:rPr>
                <w:rFonts w:hint="eastAsia" w:ascii="仿宋" w:hAnsi="仿宋" w:eastAsia="仿宋" w:cs="仿宋"/>
                <w:sz w:val="24"/>
                <w:szCs w:val="24"/>
              </w:rPr>
              <w:t>■需要</w:t>
            </w:r>
          </w:p>
          <w:p>
            <w:pPr>
              <w:pStyle w:val="60"/>
              <w:spacing w:line="348" w:lineRule="auto"/>
              <w:rPr>
                <w:rFonts w:ascii="仿宋" w:hAnsi="仿宋" w:eastAsia="仿宋" w:cs="仿宋"/>
                <w:sz w:val="24"/>
              </w:rPr>
            </w:pPr>
            <w:r>
              <w:rPr>
                <w:rFonts w:hint="eastAsia" w:ascii="仿宋" w:hAnsi="仿宋" w:eastAsia="仿宋" w:cs="仿宋"/>
                <w:sz w:val="24"/>
              </w:rPr>
              <w:t>金额：0.6万元</w:t>
            </w:r>
          </w:p>
          <w:p>
            <w:pPr>
              <w:snapToGrid w:val="0"/>
              <w:spacing w:line="360" w:lineRule="auto"/>
              <w:ind w:left="1"/>
              <w:rPr>
                <w:rFonts w:ascii="仿宋" w:hAnsi="仿宋" w:eastAsia="仿宋" w:cs="仿宋"/>
                <w:sz w:val="24"/>
              </w:rPr>
            </w:pPr>
            <w:r>
              <w:rPr>
                <w:rFonts w:hint="eastAsia" w:ascii="仿宋" w:hAnsi="仿宋" w:eastAsia="仿宋" w:cs="仿宋"/>
                <w:sz w:val="24"/>
              </w:rPr>
              <w:t>形式：支票、汇票、本票、电汇或金融机构、担保机构出具的保函。</w:t>
            </w:r>
          </w:p>
          <w:p>
            <w:pPr>
              <w:numPr>
                <w:ilvl w:val="0"/>
                <w:numId w:val="4"/>
              </w:numPr>
              <w:snapToGrid w:val="0"/>
              <w:spacing w:line="360" w:lineRule="auto"/>
              <w:ind w:left="1"/>
              <w:rPr>
                <w:rFonts w:ascii="仿宋" w:hAnsi="仿宋" w:eastAsia="仿宋" w:cs="仿宋"/>
                <w:sz w:val="24"/>
                <w:szCs w:val="24"/>
              </w:rPr>
            </w:pPr>
            <w:r>
              <w:rPr>
                <w:rFonts w:hint="eastAsia" w:ascii="仿宋" w:hAnsi="仿宋" w:eastAsia="仿宋" w:cs="仿宋"/>
                <w:b/>
                <w:bCs/>
                <w:sz w:val="24"/>
              </w:rPr>
              <w:t>请供应商优先考虑</w:t>
            </w:r>
            <w:r>
              <w:rPr>
                <w:rFonts w:hint="eastAsia" w:ascii="仿宋" w:hAnsi="仿宋" w:eastAsia="仿宋" w:cs="仿宋"/>
                <w:sz w:val="24"/>
              </w:rPr>
              <w:t>通过中国通用招标网电子招标平台汇款，在购买/下载标书页面中，在已购买过标书的招标项目处，点击保证金支付，选择要交纳保证金的分包，点击“汇款账户生成”按钮，系统生成汇款账户，汇款成功后，系统将自动确认到账信息，</w:t>
            </w:r>
            <w:r>
              <w:rPr>
                <w:rFonts w:hint="eastAsia" w:ascii="仿宋" w:hAnsi="仿宋" w:eastAsia="仿宋" w:cs="仿宋"/>
                <w:b/>
                <w:bCs/>
                <w:sz w:val="24"/>
              </w:rPr>
              <w:t>本项目结束后，系统将保证金自动退回原账号。</w:t>
            </w:r>
            <w:r>
              <w:rPr>
                <w:rFonts w:hint="eastAsia" w:ascii="仿宋" w:hAnsi="仿宋" w:eastAsia="仿宋" w:cs="仿宋"/>
                <w:sz w:val="24"/>
              </w:rPr>
              <w:t>特别提示：每次支付保证金申请系统生成的账号不同，请按照系统生成的账号进行汇款(保证金允许一个账户多次汇款)；供应商支付保证金的账户名称必须与其在中国通用招标网注册供应商的名称相同，否则将会被退款</w:t>
            </w:r>
            <w:r>
              <w:rPr>
                <w:rFonts w:hint="eastAsia" w:ascii="仿宋" w:hAnsi="仿宋" w:eastAsia="仿宋" w:cs="仿宋"/>
                <w:sz w:val="24"/>
                <w:szCs w:val="24"/>
              </w:rPr>
              <w:t>。</w:t>
            </w:r>
          </w:p>
          <w:p>
            <w:pPr>
              <w:pStyle w:val="60"/>
              <w:spacing w:line="348" w:lineRule="auto"/>
              <w:rPr>
                <w:rFonts w:ascii="仿宋" w:hAnsi="仿宋" w:eastAsia="仿宋" w:cs="仿宋"/>
                <w:sz w:val="24"/>
              </w:rPr>
            </w:pPr>
            <w:r>
              <w:rPr>
                <w:rFonts w:hint="eastAsia" w:ascii="仿宋" w:hAnsi="仿宋" w:eastAsia="仿宋" w:cs="仿宋"/>
                <w:sz w:val="24"/>
              </w:rPr>
              <w:t>（2）如供应商以保函形式交纳，请登录中国通用招标网 www.china-tender.com.cn ，在网站首页部位点击“通宝函”链接申请，并按本文件第五章格式中投标保函所附格式及要求制作。保函最晚需在开标日 4个工作日前申请，出函大约需 2-3 个工作日。出函后可在网站下载电子版，纸质原件会寄送联系地址处，通宝函办理及售后电话：40000-93933。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7"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4.2.1</w:t>
            </w:r>
          </w:p>
        </w:tc>
        <w:tc>
          <w:tcPr>
            <w:tcW w:w="2813"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比选日期和地点</w:t>
            </w:r>
          </w:p>
        </w:tc>
        <w:tc>
          <w:tcPr>
            <w:tcW w:w="5107" w:type="dxa"/>
            <w:vAlign w:val="center"/>
          </w:tcPr>
          <w:p>
            <w:pPr>
              <w:adjustRightInd w:val="0"/>
              <w:snapToGrid w:val="0"/>
              <w:spacing w:line="348" w:lineRule="auto"/>
              <w:textAlignment w:val="baseline"/>
              <w:rPr>
                <w:rFonts w:ascii="仿宋" w:hAnsi="仿宋" w:eastAsia="仿宋" w:cs="仿宋"/>
                <w:sz w:val="24"/>
                <w:szCs w:val="24"/>
              </w:rPr>
            </w:pPr>
            <w:r>
              <w:rPr>
                <w:rFonts w:hint="eastAsia" w:ascii="仿宋" w:hAnsi="仿宋" w:eastAsia="仿宋" w:cs="仿宋"/>
                <w:sz w:val="24"/>
                <w:szCs w:val="24"/>
              </w:rPr>
              <w:t>比选日期：2025年</w:t>
            </w:r>
            <w:r>
              <w:rPr>
                <w:rFonts w:hint="eastAsia" w:ascii="仿宋" w:hAnsi="仿宋" w:eastAsia="仿宋" w:cs="仿宋"/>
                <w:sz w:val="24"/>
                <w:szCs w:val="24"/>
                <w:lang w:val="en-US" w:eastAsia="zh-CN"/>
              </w:rPr>
              <w:t>11</w:t>
            </w:r>
            <w:r>
              <w:rPr>
                <w:rFonts w:hint="eastAsia" w:ascii="仿宋" w:hAnsi="仿宋" w:eastAsia="仿宋" w:cs="仿宋"/>
                <w:sz w:val="24"/>
                <w:szCs w:val="24"/>
              </w:rPr>
              <w:t>月</w:t>
            </w:r>
            <w:r>
              <w:rPr>
                <w:rFonts w:hint="eastAsia" w:ascii="仿宋" w:hAnsi="仿宋" w:eastAsia="仿宋" w:cs="仿宋"/>
                <w:sz w:val="24"/>
                <w:szCs w:val="24"/>
                <w:lang w:val="en-US" w:eastAsia="zh-CN"/>
              </w:rPr>
              <w:t>3</w:t>
            </w:r>
            <w:r>
              <w:rPr>
                <w:rFonts w:hint="eastAsia" w:ascii="仿宋" w:hAnsi="仿宋" w:eastAsia="仿宋" w:cs="仿宋"/>
                <w:sz w:val="24"/>
                <w:szCs w:val="24"/>
              </w:rPr>
              <w:t>日</w:t>
            </w:r>
            <w:r>
              <w:rPr>
                <w:rFonts w:hint="eastAsia" w:ascii="仿宋" w:hAnsi="仿宋" w:eastAsia="仿宋" w:cs="仿宋"/>
                <w:sz w:val="24"/>
                <w:szCs w:val="24"/>
                <w:lang w:val="en-US" w:eastAsia="zh-CN"/>
              </w:rPr>
              <w:t>13</w:t>
            </w:r>
            <w:r>
              <w:rPr>
                <w:rFonts w:hint="eastAsia" w:ascii="仿宋" w:hAnsi="仿宋" w:eastAsia="仿宋" w:cs="仿宋"/>
                <w:sz w:val="24"/>
                <w:szCs w:val="24"/>
              </w:rPr>
              <w:t>：30时</w:t>
            </w:r>
          </w:p>
          <w:p>
            <w:pPr>
              <w:adjustRightInd w:val="0"/>
              <w:snapToGrid w:val="0"/>
              <w:spacing w:line="348" w:lineRule="auto"/>
              <w:textAlignment w:val="baseline"/>
              <w:rPr>
                <w:rFonts w:ascii="仿宋" w:hAnsi="仿宋" w:eastAsia="仿宋" w:cs="仿宋"/>
                <w:sz w:val="24"/>
                <w:szCs w:val="24"/>
              </w:rPr>
            </w:pPr>
            <w:r>
              <w:rPr>
                <w:rFonts w:hint="eastAsia" w:ascii="仿宋" w:hAnsi="仿宋" w:eastAsia="仿宋" w:cs="仿宋"/>
                <w:sz w:val="24"/>
                <w:szCs w:val="24"/>
              </w:rPr>
              <w:t>比选地点：同响应文件提交地点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4.2.2</w:t>
            </w:r>
          </w:p>
        </w:tc>
        <w:tc>
          <w:tcPr>
            <w:tcW w:w="2813"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比选顺序</w:t>
            </w:r>
          </w:p>
        </w:tc>
        <w:tc>
          <w:tcPr>
            <w:tcW w:w="5107" w:type="dxa"/>
            <w:vAlign w:val="center"/>
          </w:tcPr>
          <w:p>
            <w:pPr>
              <w:adjustRightInd w:val="0"/>
              <w:snapToGrid w:val="0"/>
              <w:spacing w:line="348" w:lineRule="auto"/>
              <w:textAlignment w:val="baseline"/>
              <w:rPr>
                <w:rFonts w:ascii="仿宋" w:hAnsi="仿宋" w:eastAsia="仿宋" w:cs="仿宋"/>
                <w:sz w:val="24"/>
                <w:szCs w:val="24"/>
              </w:rPr>
            </w:pPr>
            <w:r>
              <w:rPr>
                <w:rFonts w:hint="eastAsia" w:ascii="仿宋" w:hAnsi="仿宋" w:eastAsia="仿宋" w:cs="仿宋"/>
                <w:sz w:val="24"/>
                <w:szCs w:val="24"/>
              </w:rPr>
              <w:t>■供应商提交响应文件的顺序</w:t>
            </w:r>
          </w:p>
          <w:p>
            <w:pPr>
              <w:adjustRightInd w:val="0"/>
              <w:snapToGrid w:val="0"/>
              <w:spacing w:line="348" w:lineRule="auto"/>
              <w:textAlignment w:val="baseline"/>
              <w:rPr>
                <w:rFonts w:ascii="仿宋" w:hAnsi="仿宋" w:eastAsia="仿宋" w:cs="仿宋"/>
                <w:sz w:val="24"/>
                <w:szCs w:val="24"/>
              </w:rPr>
            </w:pPr>
            <w:r>
              <w:rPr>
                <w:rFonts w:hint="eastAsia" w:ascii="仿宋" w:hAnsi="仿宋" w:eastAsia="仿宋" w:cs="仿宋"/>
                <w:sz w:val="24"/>
                <w:szCs w:val="24"/>
              </w:rPr>
              <w:t>□供应商提交响应文件的逆顺序</w:t>
            </w:r>
          </w:p>
          <w:p>
            <w:pPr>
              <w:adjustRightInd w:val="0"/>
              <w:snapToGrid w:val="0"/>
              <w:spacing w:line="348" w:lineRule="auto"/>
              <w:textAlignment w:val="baseline"/>
              <w:rPr>
                <w:rFonts w:ascii="仿宋" w:hAnsi="仿宋" w:eastAsia="仿宋" w:cs="仿宋"/>
                <w:sz w:val="24"/>
                <w:szCs w:val="24"/>
              </w:rPr>
            </w:pPr>
            <w:r>
              <w:rPr>
                <w:rFonts w:hint="eastAsia" w:ascii="仿宋" w:hAnsi="仿宋" w:eastAsia="仿宋" w:cs="仿宋"/>
                <w:sz w:val="24"/>
                <w:szCs w:val="24"/>
              </w:rPr>
              <w:t>□供应商现场抽签决定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4.4.2</w:t>
            </w:r>
          </w:p>
        </w:tc>
        <w:tc>
          <w:tcPr>
            <w:tcW w:w="2813"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比选中可能实质性改变的内容</w:t>
            </w:r>
          </w:p>
        </w:tc>
        <w:tc>
          <w:tcPr>
            <w:tcW w:w="5107" w:type="dxa"/>
            <w:vAlign w:val="center"/>
          </w:tcPr>
          <w:p>
            <w:pPr>
              <w:adjustRightInd w:val="0"/>
              <w:snapToGrid w:val="0"/>
              <w:spacing w:line="348" w:lineRule="auto"/>
              <w:textAlignment w:val="baseline"/>
              <w:rPr>
                <w:rFonts w:ascii="仿宋" w:hAnsi="仿宋" w:eastAsia="仿宋" w:cs="仿宋"/>
                <w:sz w:val="24"/>
                <w:szCs w:val="24"/>
              </w:rPr>
            </w:pPr>
            <w:r>
              <w:rPr>
                <w:rFonts w:hint="eastAsia" w:ascii="仿宋" w:hAnsi="仿宋" w:eastAsia="仿宋" w:cs="仿宋"/>
                <w:sz w:val="24"/>
                <w:szCs w:val="24"/>
              </w:rPr>
              <w:t>□技术</w:t>
            </w:r>
          </w:p>
          <w:p>
            <w:pPr>
              <w:adjustRightInd w:val="0"/>
              <w:snapToGrid w:val="0"/>
              <w:spacing w:line="348" w:lineRule="auto"/>
              <w:textAlignment w:val="baseline"/>
              <w:rPr>
                <w:rFonts w:ascii="仿宋" w:hAnsi="仿宋" w:eastAsia="仿宋" w:cs="仿宋"/>
                <w:sz w:val="24"/>
                <w:szCs w:val="24"/>
              </w:rPr>
            </w:pPr>
            <w:r>
              <w:rPr>
                <w:rFonts w:hint="eastAsia" w:ascii="仿宋" w:hAnsi="仿宋" w:eastAsia="仿宋" w:cs="仿宋"/>
                <w:sz w:val="24"/>
                <w:szCs w:val="24"/>
              </w:rPr>
              <w:t>■服务要求</w:t>
            </w:r>
          </w:p>
          <w:p>
            <w:pPr>
              <w:adjustRightInd w:val="0"/>
              <w:snapToGrid w:val="0"/>
              <w:spacing w:line="348" w:lineRule="auto"/>
              <w:textAlignment w:val="baseline"/>
              <w:rPr>
                <w:rFonts w:ascii="仿宋" w:hAnsi="仿宋" w:eastAsia="仿宋" w:cs="仿宋"/>
                <w:sz w:val="24"/>
                <w:szCs w:val="24"/>
              </w:rPr>
            </w:pPr>
            <w:r>
              <w:rPr>
                <w:rFonts w:hint="eastAsia" w:ascii="仿宋" w:hAnsi="仿宋" w:eastAsia="仿宋" w:cs="仿宋"/>
                <w:sz w:val="24"/>
                <w:szCs w:val="24"/>
              </w:rPr>
              <w:t>■合同草案条款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4.4.6</w:t>
            </w:r>
          </w:p>
        </w:tc>
        <w:tc>
          <w:tcPr>
            <w:tcW w:w="2813"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提交最后报价的方式</w:t>
            </w:r>
          </w:p>
        </w:tc>
        <w:tc>
          <w:tcPr>
            <w:tcW w:w="5107" w:type="dxa"/>
            <w:vAlign w:val="center"/>
          </w:tcPr>
          <w:p>
            <w:pPr>
              <w:adjustRightInd w:val="0"/>
              <w:snapToGrid w:val="0"/>
              <w:spacing w:line="348" w:lineRule="auto"/>
              <w:textAlignment w:val="baseline"/>
              <w:rPr>
                <w:rFonts w:ascii="仿宋" w:hAnsi="仿宋" w:eastAsia="仿宋" w:cs="仿宋"/>
                <w:sz w:val="24"/>
                <w:szCs w:val="24"/>
              </w:rPr>
            </w:pPr>
            <w:r>
              <w:rPr>
                <w:rFonts w:hint="eastAsia" w:ascii="仿宋" w:hAnsi="仿宋" w:eastAsia="仿宋" w:cs="仿宋"/>
                <w:sz w:val="24"/>
                <w:szCs w:val="24"/>
              </w:rPr>
              <w:t>■比选文件能够详细列明采购标的的技术、服务要求的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4.6.1</w:t>
            </w:r>
          </w:p>
        </w:tc>
        <w:tc>
          <w:tcPr>
            <w:tcW w:w="2813" w:type="dxa"/>
            <w:vAlign w:val="center"/>
          </w:tcPr>
          <w:p>
            <w:pPr>
              <w:spacing w:line="348" w:lineRule="auto"/>
              <w:jc w:val="center"/>
              <w:rPr>
                <w:rFonts w:ascii="仿宋" w:hAnsi="仿宋" w:eastAsia="仿宋" w:cs="仿宋"/>
                <w:sz w:val="24"/>
                <w:szCs w:val="24"/>
              </w:rPr>
            </w:pPr>
            <w:r>
              <w:rPr>
                <w:rFonts w:hint="eastAsia" w:ascii="仿宋" w:hAnsi="仿宋" w:eastAsia="仿宋" w:cs="仿宋"/>
                <w:sz w:val="24"/>
                <w:szCs w:val="24"/>
              </w:rPr>
              <w:t>推荐候选成交供应商数量</w:t>
            </w:r>
          </w:p>
        </w:tc>
        <w:tc>
          <w:tcPr>
            <w:tcW w:w="5107" w:type="dxa"/>
            <w:vAlign w:val="center"/>
          </w:tcPr>
          <w:p>
            <w:pPr>
              <w:snapToGrid w:val="0"/>
              <w:spacing w:line="348" w:lineRule="auto"/>
              <w:rPr>
                <w:rFonts w:ascii="仿宋" w:hAnsi="仿宋" w:eastAsia="仿宋" w:cs="仿宋"/>
                <w:sz w:val="24"/>
                <w:szCs w:val="24"/>
              </w:rPr>
            </w:pPr>
            <w:r>
              <w:rPr>
                <w:rFonts w:hint="eastAsia" w:ascii="仿宋" w:hAnsi="仿宋" w:eastAsia="仿宋" w:cs="仿宋"/>
                <w:sz w:val="24"/>
                <w:szCs w:val="24"/>
              </w:rPr>
              <w:t>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4.6.3</w:t>
            </w:r>
          </w:p>
        </w:tc>
        <w:tc>
          <w:tcPr>
            <w:tcW w:w="2813" w:type="dxa"/>
            <w:vAlign w:val="center"/>
          </w:tcPr>
          <w:p>
            <w:pPr>
              <w:spacing w:line="348" w:lineRule="auto"/>
              <w:jc w:val="center"/>
              <w:rPr>
                <w:rFonts w:ascii="仿宋" w:hAnsi="仿宋" w:eastAsia="仿宋" w:cs="仿宋"/>
                <w:sz w:val="24"/>
                <w:szCs w:val="24"/>
              </w:rPr>
            </w:pPr>
            <w:r>
              <w:rPr>
                <w:rFonts w:hint="eastAsia" w:ascii="仿宋" w:hAnsi="仿宋" w:eastAsia="仿宋" w:cs="仿宋"/>
                <w:sz w:val="24"/>
                <w:szCs w:val="24"/>
              </w:rPr>
              <w:t>确定成交供应商</w:t>
            </w:r>
          </w:p>
        </w:tc>
        <w:tc>
          <w:tcPr>
            <w:tcW w:w="5107" w:type="dxa"/>
            <w:vAlign w:val="center"/>
          </w:tcPr>
          <w:p>
            <w:pPr>
              <w:snapToGrid w:val="0"/>
              <w:spacing w:line="348" w:lineRule="auto"/>
              <w:rPr>
                <w:rFonts w:ascii="仿宋" w:hAnsi="仿宋" w:eastAsia="仿宋" w:cs="仿宋"/>
                <w:sz w:val="24"/>
                <w:szCs w:val="24"/>
              </w:rPr>
            </w:pPr>
            <w:r>
              <w:rPr>
                <w:rFonts w:hint="eastAsia" w:ascii="仿宋" w:hAnsi="仿宋" w:eastAsia="仿宋" w:cs="仿宋"/>
                <w:sz w:val="24"/>
                <w:szCs w:val="24"/>
              </w:rPr>
              <w:t>□由采购人确定</w:t>
            </w:r>
          </w:p>
          <w:p>
            <w:pPr>
              <w:snapToGrid w:val="0"/>
              <w:spacing w:line="348" w:lineRule="auto"/>
              <w:rPr>
                <w:rFonts w:ascii="仿宋" w:hAnsi="仿宋" w:eastAsia="仿宋" w:cs="仿宋"/>
                <w:sz w:val="24"/>
                <w:szCs w:val="24"/>
              </w:rPr>
            </w:pPr>
            <w:r>
              <w:rPr>
                <w:rFonts w:hint="eastAsia" w:ascii="仿宋" w:hAnsi="仿宋" w:eastAsia="仿宋" w:cs="仿宋"/>
                <w:sz w:val="24"/>
                <w:szCs w:val="24"/>
              </w:rPr>
              <w:t>■由比选小组确定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947"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5.2.1</w:t>
            </w:r>
          </w:p>
        </w:tc>
        <w:tc>
          <w:tcPr>
            <w:tcW w:w="2813" w:type="dxa"/>
            <w:vAlign w:val="center"/>
          </w:tcPr>
          <w:p>
            <w:pPr>
              <w:adjustRightInd w:val="0"/>
              <w:spacing w:line="348" w:lineRule="auto"/>
              <w:jc w:val="center"/>
              <w:textAlignment w:val="baseline"/>
              <w:rPr>
                <w:rFonts w:ascii="仿宋" w:hAnsi="仿宋" w:eastAsia="仿宋" w:cs="仿宋"/>
                <w:sz w:val="24"/>
                <w:szCs w:val="24"/>
              </w:rPr>
            </w:pPr>
            <w:r>
              <w:rPr>
                <w:rFonts w:hint="eastAsia" w:ascii="仿宋" w:hAnsi="仿宋" w:eastAsia="仿宋" w:cs="仿宋"/>
                <w:sz w:val="24"/>
                <w:szCs w:val="24"/>
              </w:rPr>
              <w:t>履约保证金</w:t>
            </w:r>
          </w:p>
        </w:tc>
        <w:tc>
          <w:tcPr>
            <w:tcW w:w="5107" w:type="dxa"/>
            <w:vAlign w:val="center"/>
          </w:tcPr>
          <w:p>
            <w:pPr>
              <w:snapToGrid w:val="0"/>
              <w:spacing w:line="348" w:lineRule="auto"/>
              <w:jc w:val="left"/>
              <w:rPr>
                <w:rFonts w:ascii="仿宋" w:hAnsi="仿宋" w:eastAsia="仿宋" w:cs="仿宋"/>
                <w:sz w:val="24"/>
                <w:szCs w:val="24"/>
              </w:rPr>
            </w:pPr>
            <w:r>
              <w:rPr>
                <w:rFonts w:hint="eastAsia" w:ascii="仿宋" w:hAnsi="仿宋" w:eastAsia="仿宋" w:cs="仿宋"/>
                <w:sz w:val="24"/>
                <w:szCs w:val="24"/>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947" w:type="dxa"/>
            <w:vMerge w:val="restart"/>
            <w:vAlign w:val="center"/>
          </w:tcPr>
          <w:p>
            <w:pPr>
              <w:spacing w:line="348" w:lineRule="auto"/>
              <w:jc w:val="center"/>
              <w:rPr>
                <w:rFonts w:ascii="仿宋" w:hAnsi="仿宋" w:eastAsia="仿宋" w:cs="仿宋"/>
                <w:sz w:val="24"/>
                <w:szCs w:val="24"/>
              </w:rPr>
            </w:pPr>
            <w:r>
              <w:rPr>
                <w:rFonts w:hint="eastAsia" w:ascii="仿宋" w:hAnsi="仿宋" w:eastAsia="仿宋" w:cs="仿宋"/>
                <w:sz w:val="24"/>
                <w:szCs w:val="24"/>
              </w:rPr>
              <w:t>9</w:t>
            </w:r>
          </w:p>
        </w:tc>
        <w:tc>
          <w:tcPr>
            <w:tcW w:w="2813" w:type="dxa"/>
            <w:vAlign w:val="center"/>
          </w:tcPr>
          <w:p>
            <w:pPr>
              <w:snapToGrid w:val="0"/>
              <w:spacing w:line="348" w:lineRule="auto"/>
              <w:rPr>
                <w:rFonts w:ascii="仿宋" w:hAnsi="仿宋" w:eastAsia="仿宋" w:cs="仿宋"/>
                <w:sz w:val="24"/>
                <w:szCs w:val="24"/>
              </w:rPr>
            </w:pPr>
            <w:r>
              <w:rPr>
                <w:rFonts w:hint="eastAsia" w:ascii="仿宋" w:hAnsi="仿宋" w:eastAsia="仿宋" w:cs="仿宋"/>
                <w:sz w:val="24"/>
                <w:szCs w:val="24"/>
              </w:rPr>
              <w:t>采购代理服务费</w:t>
            </w:r>
          </w:p>
        </w:tc>
        <w:tc>
          <w:tcPr>
            <w:tcW w:w="5107" w:type="dxa"/>
            <w:vAlign w:val="center"/>
          </w:tcPr>
          <w:p>
            <w:pPr>
              <w:snapToGrid w:val="0"/>
              <w:spacing w:line="348" w:lineRule="auto"/>
              <w:rPr>
                <w:rFonts w:ascii="仿宋" w:hAnsi="仿宋" w:eastAsia="仿宋" w:cs="仿宋"/>
                <w:sz w:val="24"/>
                <w:szCs w:val="24"/>
              </w:rPr>
            </w:pPr>
            <w:r>
              <w:rPr>
                <w:rFonts w:hint="eastAsia" w:ascii="仿宋" w:hAnsi="仿宋" w:eastAsia="仿宋" w:cs="仿宋"/>
                <w:sz w:val="24"/>
                <w:szCs w:val="24"/>
              </w:rPr>
              <w:t>■由成交供应商支付</w:t>
            </w:r>
          </w:p>
          <w:p>
            <w:pPr>
              <w:snapToGrid w:val="0"/>
              <w:spacing w:line="348" w:lineRule="auto"/>
              <w:rPr>
                <w:rFonts w:ascii="仿宋" w:hAnsi="仿宋" w:eastAsia="仿宋" w:cs="仿宋"/>
                <w:sz w:val="24"/>
                <w:szCs w:val="24"/>
              </w:rPr>
            </w:pPr>
            <w:bookmarkStart w:id="154" w:name="OLE_LINK4"/>
            <w:r>
              <w:rPr>
                <w:rFonts w:hint="eastAsia" w:ascii="仿宋" w:hAnsi="仿宋" w:eastAsia="仿宋" w:cs="仿宋"/>
                <w:sz w:val="24"/>
                <w:szCs w:val="24"/>
              </w:rPr>
              <w:t>□</w:t>
            </w:r>
            <w:bookmarkEnd w:id="154"/>
            <w:r>
              <w:rPr>
                <w:rFonts w:hint="eastAsia" w:ascii="仿宋" w:hAnsi="仿宋" w:eastAsia="仿宋" w:cs="仿宋"/>
                <w:sz w:val="24"/>
                <w:szCs w:val="24"/>
              </w:rPr>
              <w:t>由采购人支付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Merge w:val="continue"/>
            <w:vAlign w:val="center"/>
          </w:tcPr>
          <w:p>
            <w:pPr>
              <w:spacing w:line="348" w:lineRule="auto"/>
              <w:jc w:val="center"/>
              <w:rPr>
                <w:rFonts w:ascii="仿宋" w:hAnsi="仿宋" w:eastAsia="仿宋" w:cs="仿宋"/>
                <w:sz w:val="24"/>
                <w:szCs w:val="24"/>
              </w:rPr>
            </w:pPr>
          </w:p>
        </w:tc>
        <w:tc>
          <w:tcPr>
            <w:tcW w:w="2813" w:type="dxa"/>
            <w:vAlign w:val="center"/>
          </w:tcPr>
          <w:p>
            <w:pPr>
              <w:spacing w:line="348" w:lineRule="auto"/>
              <w:jc w:val="center"/>
              <w:rPr>
                <w:rFonts w:ascii="仿宋" w:hAnsi="仿宋" w:eastAsia="仿宋" w:cs="仿宋"/>
                <w:sz w:val="24"/>
                <w:szCs w:val="24"/>
              </w:rPr>
            </w:pPr>
            <w:r>
              <w:rPr>
                <w:rFonts w:hint="eastAsia" w:ascii="仿宋" w:hAnsi="仿宋" w:eastAsia="仿宋" w:cs="仿宋"/>
                <w:sz w:val="24"/>
                <w:szCs w:val="24"/>
              </w:rPr>
              <w:t>采购代理服务费收取类型</w:t>
            </w:r>
          </w:p>
        </w:tc>
        <w:tc>
          <w:tcPr>
            <w:tcW w:w="5107" w:type="dxa"/>
            <w:vAlign w:val="center"/>
          </w:tcPr>
          <w:p>
            <w:pPr>
              <w:snapToGrid w:val="0"/>
              <w:spacing w:line="348" w:lineRule="auto"/>
              <w:rPr>
                <w:rFonts w:ascii="仿宋" w:hAnsi="仿宋" w:eastAsia="仿宋" w:cs="仿宋"/>
                <w:sz w:val="24"/>
                <w:szCs w:val="24"/>
              </w:rPr>
            </w:pPr>
            <w:r>
              <w:rPr>
                <w:rFonts w:hint="eastAsia" w:ascii="仿宋" w:hAnsi="仿宋" w:eastAsia="仿宋" w:cs="仿宋"/>
                <w:sz w:val="24"/>
                <w:szCs w:val="24"/>
              </w:rPr>
              <w:t>□按照货物类</w:t>
            </w:r>
          </w:p>
          <w:p>
            <w:pPr>
              <w:snapToGrid w:val="0"/>
              <w:spacing w:line="348" w:lineRule="auto"/>
              <w:rPr>
                <w:rFonts w:ascii="仿宋" w:hAnsi="仿宋" w:eastAsia="仿宋" w:cs="仿宋"/>
                <w:sz w:val="24"/>
                <w:szCs w:val="24"/>
              </w:rPr>
            </w:pPr>
            <w:r>
              <w:rPr>
                <w:rFonts w:hint="eastAsia" w:ascii="仿宋" w:hAnsi="仿宋" w:eastAsia="仿宋" w:cs="仿宋"/>
                <w:sz w:val="24"/>
                <w:szCs w:val="24"/>
              </w:rPr>
              <w:t>■按照服务类</w:t>
            </w:r>
          </w:p>
          <w:p>
            <w:pPr>
              <w:snapToGrid w:val="0"/>
              <w:spacing w:line="348" w:lineRule="auto"/>
              <w:rPr>
                <w:rFonts w:ascii="仿宋" w:hAnsi="仿宋" w:eastAsia="仿宋" w:cs="仿宋"/>
                <w:sz w:val="24"/>
                <w:szCs w:val="24"/>
              </w:rPr>
            </w:pPr>
            <w:r>
              <w:rPr>
                <w:rFonts w:hint="eastAsia" w:ascii="仿宋" w:hAnsi="仿宋" w:eastAsia="仿宋" w:cs="仿宋"/>
                <w:sz w:val="24"/>
                <w:szCs w:val="24"/>
              </w:rPr>
              <w:t>□按照工程类</w:t>
            </w:r>
          </w:p>
        </w:tc>
      </w:tr>
      <w:bookmarkEnd w:id="149"/>
      <w:bookmarkEnd w:id="150"/>
      <w:bookmarkEnd w:id="151"/>
      <w:bookmarkEnd w:id="152"/>
      <w:bookmarkEnd w:id="153"/>
    </w:tbl>
    <w:p>
      <w:pPr>
        <w:snapToGrid w:val="0"/>
        <w:ind w:left="482" w:hanging="482" w:hangingChars="200"/>
        <w:rPr>
          <w:rFonts w:ascii="仿宋" w:hAnsi="仿宋" w:eastAsia="仿宋" w:cs="仿宋"/>
          <w:b/>
          <w:bCs/>
          <w:kern w:val="0"/>
          <w:sz w:val="24"/>
          <w:szCs w:val="24"/>
        </w:rPr>
      </w:pPr>
      <w:bookmarkStart w:id="155" w:name="_Toc14293"/>
      <w:r>
        <w:rPr>
          <w:rFonts w:hint="eastAsia" w:ascii="仿宋" w:hAnsi="仿宋" w:eastAsia="仿宋" w:cs="仿宋"/>
          <w:b/>
          <w:bCs/>
          <w:kern w:val="0"/>
          <w:sz w:val="24"/>
          <w:szCs w:val="24"/>
        </w:rPr>
        <w:t>注：响应文件中缺少*号条款将导致其响应无效。</w:t>
      </w:r>
    </w:p>
    <w:p>
      <w:pPr>
        <w:rPr>
          <w:rFonts w:ascii="仿宋" w:hAnsi="仿宋" w:eastAsia="仿宋" w:cs="仿宋"/>
          <w:sz w:val="24"/>
          <w:szCs w:val="24"/>
        </w:rPr>
      </w:pPr>
      <w:r>
        <w:rPr>
          <w:rFonts w:hint="eastAsia" w:ascii="仿宋" w:hAnsi="仿宋" w:eastAsia="仿宋" w:cs="仿宋"/>
          <w:sz w:val="24"/>
          <w:szCs w:val="24"/>
        </w:rPr>
        <w:br w:type="page"/>
      </w:r>
    </w:p>
    <w:p>
      <w:pPr>
        <w:pStyle w:val="82"/>
        <w:spacing w:line="360" w:lineRule="auto"/>
        <w:outlineLvl w:val="0"/>
        <w:rPr>
          <w:rFonts w:ascii="仿宋" w:hAnsi="仿宋" w:eastAsia="仿宋" w:cs="仿宋"/>
          <w:sz w:val="24"/>
          <w:szCs w:val="24"/>
        </w:rPr>
      </w:pPr>
      <w:bookmarkStart w:id="156" w:name="_Toc10804"/>
      <w:r>
        <w:rPr>
          <w:rFonts w:hint="eastAsia" w:ascii="仿宋" w:hAnsi="仿宋" w:eastAsia="仿宋" w:cs="仿宋"/>
          <w:sz w:val="24"/>
          <w:szCs w:val="24"/>
        </w:rPr>
        <w:t>1.总则</w:t>
      </w:r>
      <w:bookmarkEnd w:id="155"/>
      <w:bookmarkEnd w:id="156"/>
    </w:p>
    <w:p>
      <w:pPr>
        <w:pStyle w:val="96"/>
        <w:spacing w:line="360" w:lineRule="auto"/>
        <w:outlineLvl w:val="0"/>
        <w:rPr>
          <w:rFonts w:ascii="仿宋" w:hAnsi="仿宋" w:eastAsia="仿宋" w:cs="仿宋"/>
        </w:rPr>
      </w:pPr>
      <w:bookmarkStart w:id="157" w:name="_Toc144974498"/>
      <w:bookmarkStart w:id="158" w:name="_Toc233102493"/>
      <w:bookmarkStart w:id="159" w:name="_Toc152042306"/>
      <w:bookmarkStart w:id="160" w:name="_Toc332195856"/>
      <w:bookmarkStart w:id="161" w:name="_Toc179632547"/>
      <w:bookmarkStart w:id="162" w:name="_Toc152045530"/>
      <w:bookmarkStart w:id="163" w:name="_Toc4506"/>
      <w:bookmarkStart w:id="164" w:name="_Toc2608"/>
      <w:r>
        <w:rPr>
          <w:rFonts w:hint="eastAsia" w:ascii="仿宋" w:hAnsi="仿宋" w:eastAsia="仿宋" w:cs="仿宋"/>
        </w:rPr>
        <w:t xml:space="preserve">1.1 </w:t>
      </w:r>
      <w:bookmarkEnd w:id="157"/>
      <w:bookmarkEnd w:id="158"/>
      <w:bookmarkEnd w:id="159"/>
      <w:bookmarkEnd w:id="160"/>
      <w:bookmarkEnd w:id="161"/>
      <w:bookmarkEnd w:id="162"/>
      <w:r>
        <w:rPr>
          <w:rFonts w:hint="eastAsia" w:ascii="仿宋" w:hAnsi="仿宋" w:eastAsia="仿宋" w:cs="仿宋"/>
        </w:rPr>
        <w:t>项目概况</w:t>
      </w:r>
      <w:bookmarkEnd w:id="163"/>
      <w:bookmarkEnd w:id="164"/>
    </w:p>
    <w:p>
      <w:pPr>
        <w:spacing w:line="360" w:lineRule="auto"/>
        <w:ind w:firstLine="480" w:firstLineChars="200"/>
        <w:rPr>
          <w:rFonts w:ascii="仿宋" w:hAnsi="仿宋" w:eastAsia="仿宋" w:cs="仿宋"/>
          <w:i/>
          <w:iCs/>
          <w:sz w:val="24"/>
          <w:szCs w:val="24"/>
        </w:rPr>
      </w:pPr>
      <w:r>
        <w:rPr>
          <w:rFonts w:hint="eastAsia" w:ascii="仿宋" w:hAnsi="仿宋" w:eastAsia="仿宋" w:cs="仿宋"/>
          <w:sz w:val="24"/>
          <w:szCs w:val="24"/>
        </w:rPr>
        <w:t>1.1.1根据有关制度规定，本项目按照采购人大额零星采购-综合比选方式进行</w:t>
      </w:r>
      <w:r>
        <w:rPr>
          <w:rFonts w:hint="eastAsia" w:ascii="仿宋" w:hAnsi="仿宋" w:eastAsia="仿宋" w:cs="仿宋"/>
          <w:i/>
          <w:iCs/>
          <w:sz w:val="24"/>
          <w:szCs w:val="24"/>
        </w:rPr>
        <w:t>。</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1.1.2 本项目采购人：见第一章</w:t>
      </w:r>
      <w:r>
        <w:rPr>
          <w:rFonts w:hint="eastAsia" w:ascii="仿宋" w:hAnsi="仿宋" w:eastAsia="仿宋" w:cs="仿宋"/>
          <w:b/>
          <w:bCs/>
          <w:i/>
          <w:iCs/>
          <w:sz w:val="24"/>
          <w:szCs w:val="24"/>
        </w:rPr>
        <w:t>《采购邀请》</w:t>
      </w:r>
      <w:r>
        <w:rPr>
          <w:rFonts w:hint="eastAsia" w:ascii="仿宋" w:hAnsi="仿宋" w:eastAsia="仿宋" w:cs="仿宋"/>
          <w:sz w:val="24"/>
          <w:szCs w:val="24"/>
        </w:rPr>
        <w:t>。</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1.1.3 本项目采购代理机构：见第一章</w:t>
      </w:r>
      <w:r>
        <w:rPr>
          <w:rFonts w:hint="eastAsia" w:ascii="仿宋" w:hAnsi="仿宋" w:eastAsia="仿宋" w:cs="仿宋"/>
          <w:b/>
          <w:bCs/>
          <w:i/>
          <w:iCs/>
          <w:sz w:val="24"/>
          <w:szCs w:val="24"/>
        </w:rPr>
        <w:t>《采购邀请》</w:t>
      </w:r>
      <w:r>
        <w:rPr>
          <w:rFonts w:hint="eastAsia" w:ascii="仿宋" w:hAnsi="仿宋" w:eastAsia="仿宋" w:cs="仿宋"/>
          <w:sz w:val="24"/>
          <w:szCs w:val="24"/>
        </w:rPr>
        <w:t>。</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1.1.4招标采购单位：指采购人和采购代理机构。</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1.1.5本采购项目名称：见第一章</w:t>
      </w:r>
      <w:r>
        <w:rPr>
          <w:rFonts w:hint="eastAsia" w:ascii="仿宋" w:hAnsi="仿宋" w:eastAsia="仿宋" w:cs="仿宋"/>
          <w:b/>
          <w:bCs/>
          <w:i/>
          <w:iCs/>
          <w:sz w:val="24"/>
          <w:szCs w:val="24"/>
        </w:rPr>
        <w:t>《采购邀请》</w:t>
      </w:r>
      <w:r>
        <w:rPr>
          <w:rFonts w:hint="eastAsia" w:ascii="仿宋" w:hAnsi="仿宋" w:eastAsia="仿宋" w:cs="仿宋"/>
          <w:sz w:val="24"/>
          <w:szCs w:val="24"/>
        </w:rPr>
        <w:t>。</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1.1.6专业担保机构：采用担保函形式出具比选保证金和履约保证金的，担保函应由本章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规定的担保机构出具。</w:t>
      </w:r>
    </w:p>
    <w:p>
      <w:pPr>
        <w:spacing w:line="360" w:lineRule="auto"/>
        <w:ind w:firstLine="480" w:firstLineChars="200"/>
        <w:rPr>
          <w:rFonts w:ascii="仿宋" w:hAnsi="仿宋" w:eastAsia="仿宋" w:cs="仿宋"/>
          <w:i/>
          <w:iCs/>
          <w:sz w:val="24"/>
          <w:szCs w:val="24"/>
        </w:rPr>
      </w:pPr>
      <w:r>
        <w:rPr>
          <w:rFonts w:hint="eastAsia" w:ascii="仿宋" w:hAnsi="仿宋" w:eastAsia="仿宋" w:cs="仿宋"/>
          <w:sz w:val="24"/>
          <w:szCs w:val="24"/>
        </w:rPr>
        <w:t>1.1.7信息发布媒体：本项目比选公告、变更公告等信息在本章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规定的媒体发布。</w:t>
      </w:r>
    </w:p>
    <w:p>
      <w:pPr>
        <w:pStyle w:val="96"/>
        <w:spacing w:line="360" w:lineRule="auto"/>
        <w:outlineLvl w:val="0"/>
        <w:rPr>
          <w:rFonts w:ascii="仿宋" w:hAnsi="仿宋" w:eastAsia="仿宋" w:cs="仿宋"/>
        </w:rPr>
      </w:pPr>
      <w:bookmarkStart w:id="165" w:name="_Toc179632548"/>
      <w:bookmarkStart w:id="166" w:name="_Toc152042307"/>
      <w:bookmarkStart w:id="167" w:name="_Toc152045531"/>
      <w:bookmarkStart w:id="168" w:name="_Toc144974499"/>
      <w:bookmarkStart w:id="169" w:name="_Toc233102494"/>
      <w:bookmarkStart w:id="170" w:name="_Toc17005"/>
      <w:bookmarkStart w:id="171" w:name="_Toc24444"/>
      <w:r>
        <w:rPr>
          <w:rFonts w:hint="eastAsia" w:ascii="仿宋" w:hAnsi="仿宋" w:eastAsia="仿宋" w:cs="仿宋"/>
        </w:rPr>
        <w:t>1.2 资金来源和</w:t>
      </w:r>
      <w:bookmarkEnd w:id="165"/>
      <w:bookmarkEnd w:id="166"/>
      <w:bookmarkEnd w:id="167"/>
      <w:bookmarkEnd w:id="168"/>
      <w:bookmarkEnd w:id="169"/>
      <w:r>
        <w:rPr>
          <w:rFonts w:hint="eastAsia" w:ascii="仿宋" w:hAnsi="仿宋" w:eastAsia="仿宋" w:cs="仿宋"/>
        </w:rPr>
        <w:t>采购预算</w:t>
      </w:r>
      <w:bookmarkEnd w:id="170"/>
      <w:bookmarkEnd w:id="171"/>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1.2.1本项目的资金已落实。</w:t>
      </w:r>
    </w:p>
    <w:p>
      <w:pPr>
        <w:spacing w:line="360" w:lineRule="auto"/>
        <w:ind w:firstLine="480" w:firstLineChars="200"/>
        <w:rPr>
          <w:rFonts w:ascii="仿宋" w:hAnsi="仿宋" w:eastAsia="仿宋" w:cs="仿宋"/>
          <w:i/>
          <w:iCs/>
          <w:sz w:val="24"/>
          <w:szCs w:val="24"/>
        </w:rPr>
      </w:pPr>
      <w:r>
        <w:rPr>
          <w:rFonts w:hint="eastAsia" w:ascii="仿宋" w:hAnsi="仿宋" w:eastAsia="仿宋" w:cs="仿宋"/>
          <w:sz w:val="24"/>
          <w:szCs w:val="24"/>
        </w:rPr>
        <w:t>1.2.2本项目的采购预算见第一章</w:t>
      </w:r>
      <w:r>
        <w:rPr>
          <w:rFonts w:hint="eastAsia" w:ascii="仿宋" w:hAnsi="仿宋" w:eastAsia="仿宋" w:cs="仿宋"/>
          <w:b/>
          <w:bCs/>
          <w:i/>
          <w:iCs/>
          <w:sz w:val="24"/>
          <w:szCs w:val="24"/>
        </w:rPr>
        <w:t>《采购邀请》</w:t>
      </w:r>
      <w:r>
        <w:rPr>
          <w:rFonts w:hint="eastAsia" w:ascii="仿宋" w:hAnsi="仿宋" w:eastAsia="仿宋" w:cs="仿宋"/>
          <w:i/>
          <w:iCs/>
          <w:sz w:val="24"/>
          <w:szCs w:val="24"/>
        </w:rPr>
        <w:t>。</w:t>
      </w:r>
    </w:p>
    <w:p>
      <w:pPr>
        <w:pStyle w:val="96"/>
        <w:spacing w:line="360" w:lineRule="auto"/>
        <w:outlineLvl w:val="0"/>
        <w:rPr>
          <w:rFonts w:ascii="仿宋" w:hAnsi="仿宋" w:eastAsia="仿宋" w:cs="仿宋"/>
        </w:rPr>
      </w:pPr>
      <w:bookmarkStart w:id="172" w:name="_Toc233102495"/>
      <w:bookmarkStart w:id="173" w:name="_Toc152045532"/>
      <w:bookmarkStart w:id="174" w:name="_Toc144974500"/>
      <w:bookmarkStart w:id="175" w:name="_Toc6653"/>
      <w:bookmarkStart w:id="176" w:name="_Toc152042308"/>
      <w:bookmarkStart w:id="177" w:name="_Toc15431"/>
      <w:bookmarkStart w:id="178" w:name="_Toc179632549"/>
      <w:r>
        <w:rPr>
          <w:rFonts w:hint="eastAsia" w:ascii="仿宋" w:hAnsi="仿宋" w:eastAsia="仿宋" w:cs="仿宋"/>
        </w:rPr>
        <w:t>1.3 采购范围</w:t>
      </w:r>
      <w:bookmarkEnd w:id="172"/>
      <w:bookmarkEnd w:id="173"/>
      <w:bookmarkEnd w:id="174"/>
      <w:bookmarkEnd w:id="175"/>
      <w:bookmarkEnd w:id="176"/>
      <w:bookmarkEnd w:id="177"/>
      <w:bookmarkEnd w:id="178"/>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本项目采购范围见第四章</w:t>
      </w:r>
      <w:r>
        <w:rPr>
          <w:rFonts w:hint="eastAsia" w:ascii="仿宋" w:hAnsi="仿宋" w:eastAsia="仿宋" w:cs="仿宋"/>
          <w:b/>
          <w:bCs/>
          <w:i/>
          <w:iCs/>
          <w:sz w:val="24"/>
          <w:szCs w:val="24"/>
        </w:rPr>
        <w:t>《采购需求》</w:t>
      </w:r>
      <w:r>
        <w:rPr>
          <w:rFonts w:hint="eastAsia" w:ascii="仿宋" w:hAnsi="仿宋" w:eastAsia="仿宋" w:cs="仿宋"/>
          <w:sz w:val="24"/>
          <w:szCs w:val="24"/>
        </w:rPr>
        <w:t>。</w:t>
      </w:r>
    </w:p>
    <w:p>
      <w:pPr>
        <w:pStyle w:val="96"/>
        <w:spacing w:line="360" w:lineRule="auto"/>
        <w:outlineLvl w:val="0"/>
        <w:rPr>
          <w:rFonts w:ascii="仿宋" w:hAnsi="仿宋" w:eastAsia="仿宋" w:cs="仿宋"/>
        </w:rPr>
      </w:pPr>
      <w:bookmarkStart w:id="179" w:name="_Toc233102499"/>
      <w:bookmarkStart w:id="180" w:name="_Toc152042312"/>
      <w:bookmarkStart w:id="181" w:name="_Toc6786"/>
      <w:bookmarkStart w:id="182" w:name="_Toc25845"/>
      <w:bookmarkStart w:id="183" w:name="_Toc144974504"/>
      <w:bookmarkStart w:id="184" w:name="_Toc152045536"/>
      <w:bookmarkStart w:id="185" w:name="_Toc179632553"/>
      <w:bookmarkStart w:id="186" w:name="_Toc152042310"/>
      <w:bookmarkStart w:id="187" w:name="_Toc233102497"/>
      <w:bookmarkStart w:id="188" w:name="_Toc152045534"/>
      <w:bookmarkStart w:id="189" w:name="_Toc179632551"/>
      <w:bookmarkStart w:id="190" w:name="_Toc144974502"/>
      <w:bookmarkStart w:id="191" w:name="_Toc10216"/>
      <w:r>
        <w:rPr>
          <w:rFonts w:hint="eastAsia" w:ascii="仿宋" w:hAnsi="仿宋" w:eastAsia="仿宋" w:cs="仿宋"/>
        </w:rPr>
        <w:t>1.4 保密</w:t>
      </w:r>
      <w:bookmarkEnd w:id="179"/>
      <w:bookmarkEnd w:id="180"/>
      <w:bookmarkEnd w:id="181"/>
      <w:bookmarkEnd w:id="182"/>
      <w:bookmarkEnd w:id="183"/>
      <w:bookmarkEnd w:id="184"/>
      <w:bookmarkEnd w:id="185"/>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参与比选各方应对比选文件和响应文件中的商业和技术等秘密保密，违者应对由此造成的后果承担法律责任。</w:t>
      </w:r>
    </w:p>
    <w:p>
      <w:pPr>
        <w:pStyle w:val="96"/>
        <w:spacing w:line="360" w:lineRule="auto"/>
        <w:outlineLvl w:val="0"/>
        <w:rPr>
          <w:rFonts w:ascii="仿宋" w:hAnsi="仿宋" w:eastAsia="仿宋" w:cs="仿宋"/>
        </w:rPr>
      </w:pPr>
      <w:bookmarkStart w:id="192" w:name="_Toc2604"/>
      <w:r>
        <w:rPr>
          <w:rFonts w:hint="eastAsia" w:ascii="仿宋" w:hAnsi="仿宋" w:eastAsia="仿宋" w:cs="仿宋"/>
        </w:rPr>
        <w:t>1.5 供应商</w:t>
      </w:r>
      <w:bookmarkEnd w:id="186"/>
      <w:bookmarkEnd w:id="187"/>
      <w:bookmarkEnd w:id="188"/>
      <w:bookmarkEnd w:id="189"/>
      <w:bookmarkEnd w:id="190"/>
      <w:r>
        <w:rPr>
          <w:rFonts w:hint="eastAsia" w:ascii="仿宋" w:hAnsi="仿宋" w:eastAsia="仿宋" w:cs="仿宋"/>
        </w:rPr>
        <w:t>不得存在的情形</w:t>
      </w:r>
      <w:bookmarkEnd w:id="191"/>
      <w:bookmarkEnd w:id="192"/>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供应商不得存在下列情形之一：</w:t>
      </w:r>
    </w:p>
    <w:p>
      <w:pPr>
        <w:spacing w:line="360" w:lineRule="auto"/>
        <w:ind w:firstLine="820" w:firstLineChars="342"/>
        <w:rPr>
          <w:rFonts w:ascii="仿宋" w:hAnsi="仿宋" w:eastAsia="仿宋" w:cs="仿宋"/>
          <w:sz w:val="24"/>
          <w:szCs w:val="24"/>
        </w:rPr>
      </w:pPr>
      <w:bookmarkStart w:id="193" w:name="_Toc179632552"/>
      <w:bookmarkStart w:id="194" w:name="_Toc152042311"/>
      <w:bookmarkStart w:id="195" w:name="_Toc233102498"/>
      <w:bookmarkStart w:id="196" w:name="_Toc152045535"/>
      <w:bookmarkStart w:id="197" w:name="_Toc144974503"/>
      <w:r>
        <w:rPr>
          <w:rFonts w:hint="eastAsia" w:ascii="仿宋" w:hAnsi="仿宋" w:eastAsia="仿宋" w:cs="仿宋"/>
          <w:sz w:val="24"/>
          <w:szCs w:val="24"/>
        </w:rPr>
        <w:t>（1）为本项目前期准备提供设计或咨询服务的；</w:t>
      </w:r>
    </w:p>
    <w:p>
      <w:pPr>
        <w:spacing w:line="360" w:lineRule="auto"/>
        <w:ind w:firstLine="820" w:firstLineChars="342"/>
        <w:rPr>
          <w:rFonts w:ascii="仿宋" w:hAnsi="仿宋" w:eastAsia="仿宋" w:cs="仿宋"/>
          <w:sz w:val="24"/>
          <w:szCs w:val="24"/>
        </w:rPr>
      </w:pPr>
      <w:r>
        <w:rPr>
          <w:rFonts w:hint="eastAsia" w:ascii="仿宋" w:hAnsi="仿宋" w:eastAsia="仿宋" w:cs="仿宋"/>
          <w:sz w:val="24"/>
          <w:szCs w:val="24"/>
        </w:rPr>
        <w:t>（2）为本项目的招标代理机构；</w:t>
      </w:r>
    </w:p>
    <w:p>
      <w:pPr>
        <w:spacing w:line="360" w:lineRule="auto"/>
        <w:ind w:firstLine="820" w:firstLineChars="342"/>
        <w:rPr>
          <w:rFonts w:ascii="仿宋" w:hAnsi="仿宋" w:eastAsia="仿宋" w:cs="仿宋"/>
          <w:sz w:val="24"/>
          <w:szCs w:val="24"/>
        </w:rPr>
      </w:pPr>
      <w:r>
        <w:rPr>
          <w:rFonts w:hint="eastAsia" w:ascii="仿宋" w:hAnsi="仿宋" w:eastAsia="仿宋" w:cs="仿宋"/>
          <w:sz w:val="24"/>
          <w:szCs w:val="24"/>
        </w:rPr>
        <w:t>（3）与以上单位同为一个法定代表人的；</w:t>
      </w:r>
    </w:p>
    <w:p>
      <w:pPr>
        <w:spacing w:line="360" w:lineRule="auto"/>
        <w:ind w:firstLine="820" w:firstLineChars="342"/>
        <w:rPr>
          <w:rFonts w:ascii="仿宋" w:hAnsi="仿宋" w:eastAsia="仿宋" w:cs="仿宋"/>
          <w:sz w:val="24"/>
          <w:szCs w:val="24"/>
        </w:rPr>
      </w:pPr>
      <w:r>
        <w:rPr>
          <w:rFonts w:hint="eastAsia" w:ascii="仿宋" w:hAnsi="仿宋" w:eastAsia="仿宋" w:cs="仿宋"/>
          <w:sz w:val="24"/>
          <w:szCs w:val="24"/>
        </w:rPr>
        <w:t>（4）与以上单位相互控股或参股的；</w:t>
      </w:r>
    </w:p>
    <w:p>
      <w:pPr>
        <w:spacing w:line="360" w:lineRule="auto"/>
        <w:ind w:firstLine="820" w:firstLineChars="342"/>
        <w:rPr>
          <w:rFonts w:ascii="仿宋" w:hAnsi="仿宋" w:eastAsia="仿宋" w:cs="仿宋"/>
          <w:sz w:val="24"/>
          <w:szCs w:val="24"/>
        </w:rPr>
      </w:pPr>
      <w:r>
        <w:rPr>
          <w:rFonts w:hint="eastAsia" w:ascii="仿宋" w:hAnsi="仿宋" w:eastAsia="仿宋" w:cs="仿宋"/>
          <w:sz w:val="24"/>
          <w:szCs w:val="24"/>
        </w:rPr>
        <w:t>（5）被责令停业的；</w:t>
      </w:r>
    </w:p>
    <w:p>
      <w:pPr>
        <w:spacing w:line="360" w:lineRule="auto"/>
        <w:ind w:left="525" w:leftChars="250" w:firstLine="240" w:firstLineChars="100"/>
        <w:rPr>
          <w:rFonts w:ascii="仿宋" w:hAnsi="仿宋" w:eastAsia="仿宋" w:cs="仿宋"/>
          <w:sz w:val="24"/>
          <w:szCs w:val="24"/>
        </w:rPr>
      </w:pPr>
      <w:r>
        <w:rPr>
          <w:rFonts w:hint="eastAsia" w:ascii="仿宋" w:hAnsi="仿宋" w:eastAsia="仿宋" w:cs="仿宋"/>
          <w:sz w:val="24"/>
          <w:szCs w:val="24"/>
        </w:rPr>
        <w:t>（6）参加本项目的不同供应商单位负责人为同一人或者存在控股、管理关系的不同单位。</w:t>
      </w:r>
    </w:p>
    <w:p>
      <w:pPr>
        <w:pStyle w:val="96"/>
        <w:spacing w:line="360" w:lineRule="auto"/>
        <w:outlineLvl w:val="0"/>
        <w:rPr>
          <w:rFonts w:ascii="仿宋" w:hAnsi="仿宋" w:eastAsia="仿宋" w:cs="仿宋"/>
        </w:rPr>
      </w:pPr>
      <w:bookmarkStart w:id="198" w:name="_Toc16386"/>
      <w:bookmarkStart w:id="199" w:name="_Toc9102"/>
      <w:r>
        <w:rPr>
          <w:rFonts w:hint="eastAsia" w:ascii="仿宋" w:hAnsi="仿宋" w:eastAsia="仿宋" w:cs="仿宋"/>
        </w:rPr>
        <w:t>1.6 联合体</w:t>
      </w:r>
      <w:bookmarkEnd w:id="198"/>
      <w:r>
        <w:rPr>
          <w:rFonts w:hint="eastAsia" w:ascii="仿宋" w:hAnsi="仿宋" w:eastAsia="仿宋" w:cs="仿宋"/>
        </w:rPr>
        <w:t>（不适用）</w:t>
      </w:r>
      <w:bookmarkEnd w:id="199"/>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（1）联合体各方应签订联合体协议书，明确联合体牵头人和各方权利义务；</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（2）联合体各方不得再以自己名义单独或参加其他联合体在同一项目或同一包（如果一个项目分为多个包时）中投标；</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（3）联合体对外承担连带责任。</w:t>
      </w:r>
    </w:p>
    <w:p>
      <w:pPr>
        <w:pStyle w:val="96"/>
        <w:spacing w:line="360" w:lineRule="auto"/>
        <w:outlineLvl w:val="0"/>
        <w:rPr>
          <w:rFonts w:ascii="仿宋" w:hAnsi="仿宋" w:eastAsia="仿宋" w:cs="仿宋"/>
        </w:rPr>
      </w:pPr>
      <w:bookmarkStart w:id="200" w:name="_Toc18426"/>
      <w:bookmarkStart w:id="201" w:name="_Toc29459"/>
      <w:r>
        <w:rPr>
          <w:rFonts w:hint="eastAsia" w:ascii="仿宋" w:hAnsi="仿宋" w:eastAsia="仿宋" w:cs="仿宋"/>
        </w:rPr>
        <w:t>1.7 费用承担</w:t>
      </w:r>
      <w:bookmarkEnd w:id="193"/>
      <w:bookmarkEnd w:id="194"/>
      <w:bookmarkEnd w:id="195"/>
      <w:bookmarkEnd w:id="196"/>
      <w:bookmarkEnd w:id="197"/>
      <w:bookmarkEnd w:id="200"/>
      <w:bookmarkEnd w:id="201"/>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供应商准备和参加比选活动发生的费用自理。</w:t>
      </w:r>
    </w:p>
    <w:p>
      <w:pPr>
        <w:pStyle w:val="96"/>
        <w:spacing w:line="360" w:lineRule="auto"/>
        <w:outlineLvl w:val="0"/>
        <w:rPr>
          <w:rFonts w:ascii="仿宋" w:hAnsi="仿宋" w:eastAsia="仿宋" w:cs="仿宋"/>
        </w:rPr>
      </w:pPr>
      <w:bookmarkStart w:id="202" w:name="_Toc144974505"/>
      <w:bookmarkStart w:id="203" w:name="_Toc152045537"/>
      <w:bookmarkStart w:id="204" w:name="_Toc179632554"/>
      <w:bookmarkStart w:id="205" w:name="_Toc19435"/>
      <w:bookmarkStart w:id="206" w:name="_Toc13945"/>
      <w:bookmarkStart w:id="207" w:name="_Toc152042313"/>
      <w:bookmarkStart w:id="208" w:name="_Toc233102500"/>
      <w:r>
        <w:rPr>
          <w:rFonts w:hint="eastAsia" w:ascii="仿宋" w:hAnsi="仿宋" w:eastAsia="仿宋" w:cs="仿宋"/>
        </w:rPr>
        <w:t>1.8 语言</w:t>
      </w:r>
      <w:bookmarkEnd w:id="202"/>
      <w:r>
        <w:rPr>
          <w:rFonts w:hint="eastAsia" w:ascii="仿宋" w:hAnsi="仿宋" w:eastAsia="仿宋" w:cs="仿宋"/>
        </w:rPr>
        <w:t>文字</w:t>
      </w:r>
      <w:bookmarkEnd w:id="203"/>
      <w:bookmarkEnd w:id="204"/>
      <w:bookmarkEnd w:id="205"/>
      <w:bookmarkEnd w:id="206"/>
      <w:bookmarkEnd w:id="207"/>
      <w:bookmarkEnd w:id="208"/>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除专用术语外，与比选有关的语言均使用中文。必要时专用术语应附有中文注释。</w:t>
      </w:r>
    </w:p>
    <w:p>
      <w:pPr>
        <w:pStyle w:val="96"/>
        <w:spacing w:line="360" w:lineRule="auto"/>
        <w:outlineLvl w:val="0"/>
        <w:rPr>
          <w:rFonts w:ascii="仿宋" w:hAnsi="仿宋" w:eastAsia="仿宋" w:cs="仿宋"/>
        </w:rPr>
      </w:pPr>
      <w:bookmarkStart w:id="209" w:name="_Toc152045538"/>
      <w:bookmarkStart w:id="210" w:name="_Toc144974506"/>
      <w:bookmarkStart w:id="211" w:name="_Toc13088"/>
      <w:bookmarkStart w:id="212" w:name="_Toc25516"/>
      <w:bookmarkStart w:id="213" w:name="_Toc179632555"/>
      <w:bookmarkStart w:id="214" w:name="_Toc152042314"/>
      <w:bookmarkStart w:id="215" w:name="_Toc233102501"/>
      <w:r>
        <w:rPr>
          <w:rFonts w:hint="eastAsia" w:ascii="仿宋" w:hAnsi="仿宋" w:eastAsia="仿宋" w:cs="仿宋"/>
        </w:rPr>
        <w:t>1.9 计量单位</w:t>
      </w:r>
      <w:bookmarkEnd w:id="209"/>
      <w:bookmarkEnd w:id="210"/>
      <w:bookmarkEnd w:id="211"/>
      <w:bookmarkEnd w:id="212"/>
      <w:bookmarkEnd w:id="213"/>
      <w:bookmarkEnd w:id="214"/>
      <w:bookmarkEnd w:id="215"/>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所有计量均采用中华人民共和国法定计量单位。</w:t>
      </w:r>
    </w:p>
    <w:p>
      <w:pPr>
        <w:pStyle w:val="96"/>
        <w:spacing w:line="360" w:lineRule="auto"/>
        <w:outlineLvl w:val="0"/>
        <w:rPr>
          <w:rFonts w:ascii="仿宋" w:hAnsi="仿宋" w:eastAsia="仿宋" w:cs="仿宋"/>
        </w:rPr>
      </w:pPr>
      <w:bookmarkStart w:id="216" w:name="_Toc30085"/>
      <w:bookmarkStart w:id="217" w:name="_Toc3100"/>
      <w:r>
        <w:rPr>
          <w:rFonts w:hint="eastAsia" w:ascii="仿宋" w:hAnsi="仿宋" w:eastAsia="仿宋" w:cs="仿宋"/>
        </w:rPr>
        <w:t>1.10分包</w:t>
      </w:r>
      <w:bookmarkEnd w:id="216"/>
      <w:r>
        <w:rPr>
          <w:rFonts w:hint="eastAsia" w:ascii="仿宋" w:hAnsi="仿宋" w:eastAsia="仿宋" w:cs="仿宋"/>
        </w:rPr>
        <w:t>(不适用)</w:t>
      </w:r>
      <w:bookmarkEnd w:id="217"/>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规定允许分包的，供应商可以分包，分包应按本章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规定的可分包部分分包。供应商如分包必须在响应文件中载明拟分包供应商的情况。采购合同分包履行的，中标供应商就采购项目和分包项目向采购人负责，分包供应商就分包项目承担责任。</w:t>
      </w:r>
    </w:p>
    <w:p>
      <w:pPr>
        <w:pStyle w:val="96"/>
        <w:spacing w:line="360" w:lineRule="auto"/>
        <w:outlineLvl w:val="0"/>
        <w:rPr>
          <w:rFonts w:ascii="仿宋" w:hAnsi="仿宋" w:eastAsia="仿宋" w:cs="仿宋"/>
        </w:rPr>
      </w:pPr>
      <w:bookmarkStart w:id="218" w:name="_Toc8570"/>
      <w:bookmarkStart w:id="219" w:name="_Toc29792"/>
      <w:r>
        <w:rPr>
          <w:rFonts w:hint="eastAsia" w:ascii="仿宋" w:hAnsi="仿宋" w:eastAsia="仿宋" w:cs="仿宋"/>
        </w:rPr>
        <w:t>1.11比选前答疑会</w:t>
      </w:r>
      <w:bookmarkEnd w:id="218"/>
      <w:bookmarkEnd w:id="219"/>
    </w:p>
    <w:p>
      <w:pPr>
        <w:spacing w:line="360" w:lineRule="auto"/>
        <w:ind w:firstLine="480" w:firstLineChars="200"/>
        <w:rPr>
          <w:rFonts w:ascii="仿宋" w:hAnsi="仿宋" w:eastAsia="仿宋" w:cs="仿宋"/>
        </w:rPr>
      </w:pPr>
      <w:r>
        <w:rPr>
          <w:rFonts w:hint="eastAsia" w:ascii="仿宋" w:hAnsi="仿宋" w:eastAsia="仿宋" w:cs="仿宋"/>
          <w:sz w:val="24"/>
          <w:szCs w:val="24"/>
        </w:rPr>
        <w:t>招标采购单位可以视采购项目的具体情况，组织供应商召开比选前答疑会。本章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规定召开比选前答疑会的，招标代理机构按本章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规定的时间和地点召开比选前答疑会。</w:t>
      </w:r>
    </w:p>
    <w:p>
      <w:pPr>
        <w:pStyle w:val="82"/>
        <w:spacing w:line="360" w:lineRule="auto"/>
        <w:outlineLvl w:val="0"/>
        <w:rPr>
          <w:rFonts w:ascii="仿宋" w:hAnsi="仿宋" w:eastAsia="仿宋" w:cs="仿宋"/>
          <w:sz w:val="24"/>
          <w:szCs w:val="24"/>
        </w:rPr>
      </w:pPr>
      <w:bookmarkStart w:id="220" w:name="_Toc152045542"/>
      <w:bookmarkStart w:id="221" w:name="_Toc152042318"/>
      <w:bookmarkStart w:id="222" w:name="_Toc233102506"/>
      <w:bookmarkStart w:id="223" w:name="_Toc144974510"/>
      <w:bookmarkStart w:id="224" w:name="_Toc179632560"/>
      <w:bookmarkStart w:id="225" w:name="_Toc17611"/>
      <w:bookmarkStart w:id="226" w:name="_Toc12190"/>
      <w:r>
        <w:rPr>
          <w:rFonts w:hint="eastAsia" w:ascii="仿宋" w:hAnsi="仿宋" w:eastAsia="仿宋" w:cs="仿宋"/>
          <w:sz w:val="24"/>
          <w:szCs w:val="24"/>
        </w:rPr>
        <w:t>2.</w:t>
      </w:r>
      <w:bookmarkEnd w:id="220"/>
      <w:bookmarkEnd w:id="221"/>
      <w:bookmarkEnd w:id="222"/>
      <w:bookmarkEnd w:id="223"/>
      <w:bookmarkEnd w:id="224"/>
      <w:r>
        <w:rPr>
          <w:rFonts w:hint="eastAsia" w:ascii="仿宋" w:hAnsi="仿宋" w:eastAsia="仿宋" w:cs="仿宋"/>
          <w:sz w:val="24"/>
          <w:szCs w:val="24"/>
        </w:rPr>
        <w:t>比选文件</w:t>
      </w:r>
      <w:bookmarkEnd w:id="225"/>
      <w:bookmarkEnd w:id="226"/>
    </w:p>
    <w:p>
      <w:pPr>
        <w:pStyle w:val="96"/>
        <w:spacing w:line="360" w:lineRule="auto"/>
        <w:outlineLvl w:val="0"/>
        <w:rPr>
          <w:rFonts w:ascii="仿宋" w:hAnsi="仿宋" w:eastAsia="仿宋" w:cs="仿宋"/>
        </w:rPr>
      </w:pPr>
      <w:bookmarkStart w:id="227" w:name="_Toc19673"/>
      <w:bookmarkStart w:id="228" w:name="_Toc152045543"/>
      <w:bookmarkStart w:id="229" w:name="_Toc144974511"/>
      <w:bookmarkStart w:id="230" w:name="_Toc28180"/>
      <w:bookmarkStart w:id="231" w:name="_Toc233102507"/>
      <w:bookmarkStart w:id="232" w:name="_Toc152042319"/>
      <w:bookmarkStart w:id="233" w:name="_Toc179632561"/>
      <w:r>
        <w:rPr>
          <w:rFonts w:hint="eastAsia" w:ascii="仿宋" w:hAnsi="仿宋" w:eastAsia="仿宋" w:cs="仿宋"/>
        </w:rPr>
        <w:t>2.1 比选文件的组成</w:t>
      </w:r>
      <w:bookmarkEnd w:id="227"/>
      <w:bookmarkEnd w:id="228"/>
      <w:bookmarkEnd w:id="229"/>
      <w:bookmarkEnd w:id="230"/>
      <w:bookmarkEnd w:id="231"/>
      <w:bookmarkEnd w:id="232"/>
      <w:bookmarkEnd w:id="233"/>
    </w:p>
    <w:p>
      <w:pPr>
        <w:spacing w:line="360" w:lineRule="auto"/>
        <w:rPr>
          <w:rFonts w:ascii="仿宋" w:hAnsi="仿宋" w:eastAsia="仿宋" w:cs="仿宋"/>
          <w:sz w:val="24"/>
          <w:szCs w:val="24"/>
        </w:rPr>
      </w:pPr>
      <w:r>
        <w:rPr>
          <w:rFonts w:hint="eastAsia" w:ascii="仿宋" w:hAnsi="仿宋" w:eastAsia="仿宋" w:cs="仿宋"/>
          <w:sz w:val="24"/>
          <w:szCs w:val="24"/>
        </w:rPr>
        <w:t>　　本比选文件包括：</w:t>
      </w:r>
    </w:p>
    <w:p>
      <w:pPr>
        <w:spacing w:line="360" w:lineRule="auto"/>
        <w:ind w:firstLine="410" w:firstLineChars="171"/>
        <w:rPr>
          <w:rFonts w:ascii="仿宋" w:hAnsi="仿宋" w:eastAsia="仿宋" w:cs="仿宋"/>
          <w:sz w:val="24"/>
          <w:szCs w:val="24"/>
        </w:rPr>
      </w:pPr>
      <w:r>
        <w:rPr>
          <w:rFonts w:hint="eastAsia" w:ascii="仿宋" w:hAnsi="仿宋" w:eastAsia="仿宋" w:cs="仿宋"/>
          <w:sz w:val="24"/>
          <w:szCs w:val="24"/>
        </w:rPr>
        <w:t>（1）采购邀请；</w:t>
      </w:r>
    </w:p>
    <w:p>
      <w:pPr>
        <w:spacing w:line="360" w:lineRule="auto"/>
        <w:ind w:firstLine="410" w:firstLineChars="171"/>
        <w:rPr>
          <w:rFonts w:ascii="仿宋" w:hAnsi="仿宋" w:eastAsia="仿宋" w:cs="仿宋"/>
          <w:sz w:val="24"/>
          <w:szCs w:val="24"/>
        </w:rPr>
      </w:pPr>
      <w:r>
        <w:rPr>
          <w:rFonts w:hint="eastAsia" w:ascii="仿宋" w:hAnsi="仿宋" w:eastAsia="仿宋" w:cs="仿宋"/>
          <w:sz w:val="24"/>
          <w:szCs w:val="24"/>
        </w:rPr>
        <w:t>（2）供应商须知；</w:t>
      </w:r>
    </w:p>
    <w:p>
      <w:pPr>
        <w:spacing w:line="360" w:lineRule="auto"/>
        <w:ind w:firstLine="410" w:firstLineChars="171"/>
        <w:rPr>
          <w:rFonts w:ascii="仿宋" w:hAnsi="仿宋" w:eastAsia="仿宋" w:cs="仿宋"/>
          <w:sz w:val="24"/>
          <w:szCs w:val="24"/>
        </w:rPr>
      </w:pPr>
      <w:r>
        <w:rPr>
          <w:rFonts w:hint="eastAsia" w:ascii="仿宋" w:hAnsi="仿宋" w:eastAsia="仿宋" w:cs="仿宋"/>
          <w:sz w:val="24"/>
          <w:szCs w:val="24"/>
        </w:rPr>
        <w:t>（3）合同草案条款；</w:t>
      </w:r>
    </w:p>
    <w:p>
      <w:pPr>
        <w:spacing w:line="360" w:lineRule="auto"/>
        <w:ind w:firstLine="410" w:firstLineChars="171"/>
        <w:rPr>
          <w:rFonts w:ascii="仿宋" w:hAnsi="仿宋" w:eastAsia="仿宋" w:cs="仿宋"/>
          <w:sz w:val="24"/>
          <w:szCs w:val="24"/>
        </w:rPr>
      </w:pPr>
      <w:r>
        <w:rPr>
          <w:rFonts w:hint="eastAsia" w:ascii="仿宋" w:hAnsi="仿宋" w:eastAsia="仿宋" w:cs="仿宋"/>
          <w:sz w:val="24"/>
          <w:szCs w:val="24"/>
        </w:rPr>
        <w:t>（4）采购需求；</w:t>
      </w:r>
    </w:p>
    <w:p>
      <w:pPr>
        <w:spacing w:line="360" w:lineRule="auto"/>
        <w:ind w:firstLine="410" w:firstLineChars="171"/>
        <w:rPr>
          <w:rFonts w:ascii="仿宋" w:hAnsi="仿宋" w:eastAsia="仿宋" w:cs="仿宋"/>
          <w:sz w:val="24"/>
          <w:szCs w:val="24"/>
        </w:rPr>
      </w:pPr>
      <w:r>
        <w:rPr>
          <w:rFonts w:hint="eastAsia" w:ascii="仿宋" w:hAnsi="仿宋" w:eastAsia="仿宋" w:cs="仿宋"/>
          <w:sz w:val="24"/>
          <w:szCs w:val="24"/>
        </w:rPr>
        <w:t>（5）响应文件格式。</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根据本章第2.2款和第2.3款对比选文件所作的澄清、修改，构成比选文件的组成部分。</w:t>
      </w:r>
    </w:p>
    <w:p>
      <w:pPr>
        <w:pStyle w:val="96"/>
        <w:spacing w:line="360" w:lineRule="auto"/>
        <w:outlineLvl w:val="0"/>
        <w:rPr>
          <w:rFonts w:ascii="仿宋" w:hAnsi="仿宋" w:eastAsia="仿宋" w:cs="仿宋"/>
        </w:rPr>
      </w:pPr>
      <w:bookmarkStart w:id="234" w:name="_Toc179632562"/>
      <w:bookmarkStart w:id="235" w:name="_Toc152042320"/>
      <w:bookmarkStart w:id="236" w:name="_Toc233102508"/>
      <w:bookmarkStart w:id="237" w:name="_Toc144974512"/>
      <w:bookmarkStart w:id="238" w:name="_Toc152045544"/>
      <w:bookmarkStart w:id="239" w:name="_Toc25897"/>
      <w:bookmarkStart w:id="240" w:name="_Toc16398"/>
      <w:r>
        <w:rPr>
          <w:rFonts w:hint="eastAsia" w:ascii="仿宋" w:hAnsi="仿宋" w:eastAsia="仿宋" w:cs="仿宋"/>
        </w:rPr>
        <w:t>2.2 比选文件的澄清</w:t>
      </w:r>
      <w:bookmarkEnd w:id="234"/>
      <w:bookmarkEnd w:id="235"/>
      <w:bookmarkEnd w:id="236"/>
      <w:bookmarkEnd w:id="237"/>
      <w:bookmarkEnd w:id="238"/>
      <w:r>
        <w:rPr>
          <w:rFonts w:hint="eastAsia" w:ascii="仿宋" w:hAnsi="仿宋" w:eastAsia="仿宋" w:cs="仿宋"/>
        </w:rPr>
        <w:t>或修改</w:t>
      </w:r>
      <w:bookmarkEnd w:id="239"/>
      <w:bookmarkEnd w:id="240"/>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2.2.1供应商应仔细阅读和检查比选文件的全部内容。如发现缺页或附件不全，应及时向招标代理机构提出，以便补齐。如有疑问，应以书面形式（包括信函、传真等可以有形地表现所载内容的形式），要求招标代理机构对比选文件予以澄清或者修改。</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2.2.2 第一章</w:t>
      </w:r>
      <w:r>
        <w:rPr>
          <w:rFonts w:hint="eastAsia" w:ascii="仿宋" w:hAnsi="仿宋" w:eastAsia="仿宋" w:cs="仿宋"/>
          <w:b/>
          <w:bCs/>
          <w:i/>
          <w:iCs/>
          <w:sz w:val="24"/>
          <w:szCs w:val="24"/>
        </w:rPr>
        <w:t>《采购要求》</w:t>
      </w:r>
      <w:r>
        <w:rPr>
          <w:rFonts w:hint="eastAsia" w:ascii="仿宋" w:hAnsi="仿宋" w:eastAsia="仿宋" w:cs="仿宋"/>
          <w:sz w:val="24"/>
          <w:szCs w:val="24"/>
        </w:rPr>
        <w:t>规定的提交首次响应文件截止之日前，采购人、采购代理机构或者比选小组可以对已发出的比选文件进行必要的澄清或者修改，澄清或者修改的内容作为比选文件的组成部分。澄清或者修改的内容可能影响响应文件编制的，采购人、采购代理机构或者比选小组应当在提交首次响应文件截止之日5日前，以书面形式通知所有获取比选文件的供应商，不足5日的，应当顺延提交首次响应文件截止时间。</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2.2.3 供应商在收到澄清或者修改内容后，应以书面形式通知采购代理机构，确认已收到该澄清或者修改。</w:t>
      </w:r>
    </w:p>
    <w:p>
      <w:pPr>
        <w:pStyle w:val="96"/>
        <w:spacing w:line="360" w:lineRule="auto"/>
        <w:outlineLvl w:val="0"/>
        <w:rPr>
          <w:rFonts w:ascii="仿宋" w:hAnsi="仿宋" w:eastAsia="仿宋" w:cs="仿宋"/>
        </w:rPr>
      </w:pPr>
      <w:bookmarkStart w:id="241" w:name="_Toc18509"/>
      <w:bookmarkStart w:id="242" w:name="_Toc14182"/>
      <w:bookmarkStart w:id="243" w:name="_Toc152045548"/>
      <w:bookmarkStart w:id="244" w:name="_Toc144974516"/>
      <w:bookmarkStart w:id="245" w:name="_Toc233102512"/>
      <w:bookmarkStart w:id="246" w:name="_Toc179632566"/>
      <w:bookmarkStart w:id="247" w:name="_Toc152042324"/>
      <w:bookmarkStart w:id="248" w:name="_Toc233102510"/>
      <w:bookmarkStart w:id="249" w:name="_Toc144974514"/>
      <w:bookmarkStart w:id="250" w:name="_Toc152042322"/>
      <w:bookmarkStart w:id="251" w:name="_Toc152045546"/>
      <w:bookmarkStart w:id="252" w:name="_Toc179632564"/>
      <w:r>
        <w:rPr>
          <w:rFonts w:hint="eastAsia" w:ascii="仿宋" w:hAnsi="仿宋" w:eastAsia="仿宋" w:cs="仿宋"/>
        </w:rPr>
        <w:t>3.响应文件</w:t>
      </w:r>
      <w:bookmarkEnd w:id="241"/>
      <w:bookmarkEnd w:id="242"/>
    </w:p>
    <w:p>
      <w:pPr>
        <w:pStyle w:val="96"/>
        <w:spacing w:line="360" w:lineRule="auto"/>
        <w:outlineLvl w:val="0"/>
        <w:rPr>
          <w:rFonts w:ascii="仿宋" w:hAnsi="仿宋" w:eastAsia="仿宋" w:cs="仿宋"/>
        </w:rPr>
      </w:pPr>
      <w:bookmarkStart w:id="253" w:name="_Toc15865"/>
      <w:bookmarkStart w:id="254" w:name="_Toc28055"/>
      <w:r>
        <w:rPr>
          <w:rFonts w:hint="eastAsia" w:ascii="仿宋" w:hAnsi="仿宋" w:eastAsia="仿宋" w:cs="仿宋"/>
        </w:rPr>
        <w:t>3.1报价</w:t>
      </w:r>
      <w:bookmarkEnd w:id="243"/>
      <w:bookmarkEnd w:id="244"/>
      <w:bookmarkEnd w:id="245"/>
      <w:bookmarkEnd w:id="246"/>
      <w:bookmarkEnd w:id="247"/>
      <w:r>
        <w:rPr>
          <w:rFonts w:hint="eastAsia" w:ascii="仿宋" w:hAnsi="仿宋" w:eastAsia="仿宋" w:cs="仿宋"/>
        </w:rPr>
        <w:t>要求</w:t>
      </w:r>
      <w:bookmarkEnd w:id="253"/>
      <w:bookmarkEnd w:id="254"/>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3.1.1各供应商根据第四章</w:t>
      </w:r>
      <w:r>
        <w:rPr>
          <w:rFonts w:hint="eastAsia" w:ascii="仿宋" w:hAnsi="仿宋" w:eastAsia="仿宋" w:cs="仿宋"/>
          <w:b/>
          <w:bCs/>
          <w:i/>
          <w:iCs/>
          <w:sz w:val="24"/>
          <w:szCs w:val="24"/>
        </w:rPr>
        <w:t>《采购需求》</w:t>
      </w:r>
      <w:r>
        <w:rPr>
          <w:rFonts w:hint="eastAsia" w:ascii="仿宋" w:hAnsi="仿宋" w:eastAsia="仿宋" w:cs="仿宋"/>
          <w:sz w:val="24"/>
          <w:szCs w:val="24"/>
        </w:rPr>
        <w:t>，报出所有采购内容的单项价和总价。本项目为固定总价。</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3.1.2供应商的报价应包含完成本项目所需要的全部费用。如果成交，供应商不得再向采购人收取除报价以外的任何费用。供应商估算错误或漏项的风险一律由供应商自行承担。</w:t>
      </w:r>
    </w:p>
    <w:p>
      <w:pPr>
        <w:pStyle w:val="96"/>
        <w:spacing w:line="360" w:lineRule="auto"/>
        <w:outlineLvl w:val="0"/>
        <w:rPr>
          <w:rFonts w:ascii="仿宋" w:hAnsi="仿宋" w:eastAsia="仿宋" w:cs="仿宋"/>
        </w:rPr>
      </w:pPr>
      <w:bookmarkStart w:id="255" w:name="_Toc233102513"/>
      <w:bookmarkStart w:id="256" w:name="_Toc179632567"/>
      <w:bookmarkStart w:id="257" w:name="_Toc152045549"/>
      <w:bookmarkStart w:id="258" w:name="_Toc144974517"/>
      <w:bookmarkStart w:id="259" w:name="_Toc22254"/>
      <w:bookmarkStart w:id="260" w:name="_Toc2296"/>
      <w:bookmarkStart w:id="261" w:name="_Toc152042325"/>
      <w:r>
        <w:rPr>
          <w:rFonts w:hint="eastAsia" w:ascii="仿宋" w:hAnsi="仿宋" w:eastAsia="仿宋" w:cs="仿宋"/>
        </w:rPr>
        <w:t>3.2报价有效期</w:t>
      </w:r>
      <w:bookmarkEnd w:id="255"/>
      <w:bookmarkEnd w:id="256"/>
      <w:bookmarkEnd w:id="257"/>
      <w:bookmarkEnd w:id="258"/>
      <w:bookmarkEnd w:id="259"/>
      <w:bookmarkEnd w:id="260"/>
      <w:bookmarkEnd w:id="261"/>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3.2.1供应商在响应文件中的报价和在比选中的报价的有效期应在本章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规定的有效期内。在报价有效期内，供应商不得撤销或修改其报价，否则应承担法律责任。</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3.2.2出现特殊情况采购人需要延长报价有效期的，采购人以书面形式通知所有供应商延长有效期。供应商同意延长的，应相应延长其保证金的有效期，但不得要求或被允许修改最后报价或撤销其响应文件；供应商拒绝延长的，其报价失效，但供应商有权收回其保证金。</w:t>
      </w:r>
    </w:p>
    <w:bookmarkEnd w:id="248"/>
    <w:bookmarkEnd w:id="249"/>
    <w:bookmarkEnd w:id="250"/>
    <w:bookmarkEnd w:id="251"/>
    <w:bookmarkEnd w:id="252"/>
    <w:p>
      <w:pPr>
        <w:pStyle w:val="96"/>
        <w:spacing w:line="360" w:lineRule="auto"/>
        <w:outlineLvl w:val="0"/>
        <w:rPr>
          <w:rFonts w:ascii="仿宋" w:hAnsi="仿宋" w:eastAsia="仿宋" w:cs="仿宋"/>
        </w:rPr>
      </w:pPr>
      <w:bookmarkStart w:id="262" w:name="_Toc144974515"/>
      <w:bookmarkStart w:id="263" w:name="_Toc28395"/>
      <w:bookmarkStart w:id="264" w:name="_Toc233102511"/>
      <w:bookmarkStart w:id="265" w:name="_Toc179632565"/>
      <w:bookmarkStart w:id="266" w:name="_Toc152045547"/>
      <w:bookmarkStart w:id="267" w:name="_Toc152042323"/>
      <w:bookmarkStart w:id="268" w:name="_Toc28307"/>
      <w:r>
        <w:rPr>
          <w:rFonts w:hint="eastAsia" w:ascii="仿宋" w:hAnsi="仿宋" w:eastAsia="仿宋" w:cs="仿宋"/>
        </w:rPr>
        <w:t>3.3 响应文件的组成</w:t>
      </w:r>
      <w:bookmarkEnd w:id="262"/>
      <w:bookmarkEnd w:id="263"/>
      <w:bookmarkEnd w:id="264"/>
      <w:bookmarkEnd w:id="265"/>
      <w:bookmarkEnd w:id="266"/>
      <w:bookmarkEnd w:id="267"/>
      <w:bookmarkEnd w:id="268"/>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见本章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w:t>
      </w:r>
      <w:bookmarkStart w:id="269" w:name="_Toc152045554"/>
      <w:bookmarkStart w:id="270" w:name="_Toc179632572"/>
      <w:bookmarkStart w:id="271" w:name="_Toc152042330"/>
      <w:bookmarkStart w:id="272" w:name="_Toc144974522"/>
      <w:bookmarkStart w:id="273" w:name="_Toc233102518"/>
    </w:p>
    <w:p>
      <w:pPr>
        <w:pStyle w:val="96"/>
        <w:spacing w:line="360" w:lineRule="auto"/>
        <w:outlineLvl w:val="0"/>
        <w:rPr>
          <w:rFonts w:ascii="仿宋" w:hAnsi="仿宋" w:eastAsia="仿宋" w:cs="仿宋"/>
        </w:rPr>
      </w:pPr>
      <w:bookmarkStart w:id="274" w:name="_Toc32515"/>
      <w:bookmarkStart w:id="275" w:name="_Toc20169"/>
      <w:r>
        <w:rPr>
          <w:rFonts w:hint="eastAsia" w:ascii="仿宋" w:hAnsi="仿宋" w:eastAsia="仿宋" w:cs="仿宋"/>
        </w:rPr>
        <w:t>3.4 响应文件编制</w:t>
      </w:r>
      <w:bookmarkEnd w:id="269"/>
      <w:bookmarkEnd w:id="270"/>
      <w:bookmarkEnd w:id="271"/>
      <w:bookmarkEnd w:id="272"/>
      <w:bookmarkEnd w:id="273"/>
      <w:bookmarkEnd w:id="274"/>
      <w:bookmarkEnd w:id="275"/>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3.4.1供应商应当按照比选文件的要求编制响应文件，并对其提交的响应文件的真实性、合法性承担法律责任。</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3.4.2响应文件应用不褪色的材料书写或打印，并由供应商的法定代表人或其委托代理人签字或盖单位公章。签字形式可以是手写方式、盖人名章方式或盖手签章方式。委托代理人签字的，响应文件应附法定代表人签署的授权委托书。响应文件应尽量避免涂改、行间插字或删除。如果出现上述情况，改动之处应加盖单位公章或由供应商的法定代表人或其授权的代理人签字确认。响应文件内容应双面印刷，采用胶装方式装订，并编制目录。</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3.4.3电子文件中文本文件应采用DOC、RTF、TXT、PDF格式；图像文件应采用JPEG、TIFF格式；影像文件应采用MP4、AVI格式；声音文件应采用WAV、MP3格式。电子文件以优盘方式提交，优盘上应标明供应商名称，并应封装在响应文件正本最后一页的内侧。</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3.4.4 响应文件正本一份, 副本份数见本章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。正本和副本的封面上应清楚地标记“正本”或“副本”的字样。当副本和正本不一致时，以正本为准；纸质文件和电子文件不一致时，以纸质文件为准。</w:t>
      </w:r>
    </w:p>
    <w:p>
      <w:pPr>
        <w:pStyle w:val="96"/>
        <w:spacing w:line="360" w:lineRule="auto"/>
        <w:outlineLvl w:val="0"/>
        <w:rPr>
          <w:rFonts w:ascii="仿宋" w:hAnsi="仿宋" w:eastAsia="仿宋" w:cs="仿宋"/>
        </w:rPr>
      </w:pPr>
      <w:bookmarkStart w:id="276" w:name="_Toc2646"/>
      <w:bookmarkStart w:id="277" w:name="_Toc3241"/>
      <w:r>
        <w:rPr>
          <w:rFonts w:hint="eastAsia" w:ascii="仿宋" w:hAnsi="仿宋" w:eastAsia="仿宋" w:cs="仿宋"/>
        </w:rPr>
        <w:t>3.5响应文件的包装、密封和标记</w:t>
      </w:r>
      <w:bookmarkEnd w:id="276"/>
      <w:bookmarkEnd w:id="277"/>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3.5.1供应商应按照本章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的规定密封包装响应文件。</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3.5.2 响应文件的封套上应写明的内容见本章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w:t>
      </w:r>
    </w:p>
    <w:p>
      <w:pPr>
        <w:pStyle w:val="96"/>
        <w:spacing w:line="360" w:lineRule="auto"/>
        <w:outlineLvl w:val="0"/>
        <w:rPr>
          <w:rFonts w:ascii="仿宋" w:hAnsi="仿宋" w:eastAsia="仿宋" w:cs="仿宋"/>
        </w:rPr>
      </w:pPr>
      <w:bookmarkStart w:id="278" w:name="_Toc28987"/>
      <w:bookmarkStart w:id="279" w:name="_Toc152042333"/>
      <w:bookmarkStart w:id="280" w:name="_Toc179632575"/>
      <w:bookmarkStart w:id="281" w:name="_Toc152045557"/>
      <w:bookmarkStart w:id="282" w:name="_Toc233102521"/>
      <w:bookmarkStart w:id="283" w:name="_Toc31662"/>
      <w:bookmarkStart w:id="284" w:name="_Toc144974525"/>
      <w:r>
        <w:rPr>
          <w:rFonts w:hint="eastAsia" w:ascii="仿宋" w:hAnsi="仿宋" w:eastAsia="仿宋" w:cs="仿宋"/>
        </w:rPr>
        <w:t>3.6 响应文件的提交</w:t>
      </w:r>
      <w:bookmarkEnd w:id="278"/>
      <w:bookmarkEnd w:id="279"/>
      <w:bookmarkEnd w:id="280"/>
      <w:bookmarkEnd w:id="281"/>
      <w:bookmarkEnd w:id="282"/>
      <w:bookmarkEnd w:id="283"/>
      <w:bookmarkEnd w:id="284"/>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3.6.1 供应商应当在第一章</w:t>
      </w:r>
      <w:r>
        <w:rPr>
          <w:rFonts w:hint="eastAsia" w:ascii="仿宋" w:hAnsi="仿宋" w:eastAsia="仿宋" w:cs="仿宋"/>
          <w:b/>
          <w:bCs/>
          <w:i/>
          <w:iCs/>
          <w:sz w:val="24"/>
          <w:szCs w:val="24"/>
        </w:rPr>
        <w:t>《采购邀请》</w:t>
      </w:r>
      <w:r>
        <w:rPr>
          <w:rFonts w:hint="eastAsia" w:ascii="仿宋" w:hAnsi="仿宋" w:eastAsia="仿宋" w:cs="仿宋"/>
          <w:sz w:val="24"/>
          <w:szCs w:val="24"/>
        </w:rPr>
        <w:t>规定的时间和地点提交响应文件。招标代理机构拒收逾期送达的响应文件。</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3.6.2 除本章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另有规定外，供应商所提交的响应文件不予退还。</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3.6.3供应商在提交响应文件截止时间前，可以对所提交的响应文件进行补充、修改或者撤回，并书面通知采购人、招标代理机构。补充、修改的内容作为响应文件的组成部分。补充、修改的内容与响应文件不一致的，以补充、修改的内容为准。</w:t>
      </w:r>
    </w:p>
    <w:p>
      <w:pPr>
        <w:pStyle w:val="96"/>
        <w:spacing w:line="360" w:lineRule="auto"/>
        <w:outlineLvl w:val="0"/>
        <w:rPr>
          <w:rFonts w:ascii="仿宋" w:hAnsi="仿宋" w:eastAsia="仿宋" w:cs="仿宋"/>
        </w:rPr>
      </w:pPr>
      <w:bookmarkStart w:id="285" w:name="_Toc152045550"/>
      <w:bookmarkStart w:id="286" w:name="_Toc179632568"/>
      <w:bookmarkStart w:id="287" w:name="_Toc144974518"/>
      <w:bookmarkStart w:id="288" w:name="_Toc12001"/>
      <w:bookmarkStart w:id="289" w:name="_Toc10269"/>
      <w:bookmarkStart w:id="290" w:name="_Toc233102514"/>
      <w:bookmarkStart w:id="291" w:name="_Toc152042326"/>
      <w:r>
        <w:rPr>
          <w:rFonts w:hint="eastAsia" w:ascii="仿宋" w:hAnsi="仿宋" w:eastAsia="仿宋" w:cs="仿宋"/>
        </w:rPr>
        <w:t>3.7比选保证金</w:t>
      </w:r>
      <w:bookmarkEnd w:id="285"/>
      <w:bookmarkEnd w:id="286"/>
      <w:bookmarkEnd w:id="287"/>
      <w:bookmarkEnd w:id="288"/>
      <w:bookmarkEnd w:id="289"/>
      <w:bookmarkEnd w:id="290"/>
      <w:bookmarkEnd w:id="291"/>
    </w:p>
    <w:p>
      <w:pPr>
        <w:spacing w:line="360" w:lineRule="auto"/>
        <w:ind w:firstLine="480" w:firstLineChars="200"/>
        <w:rPr>
          <w:rFonts w:ascii="仿宋" w:hAnsi="仿宋" w:eastAsia="仿宋" w:cs="仿宋"/>
          <w:sz w:val="24"/>
          <w:szCs w:val="24"/>
        </w:rPr>
      </w:pPr>
      <w:bookmarkStart w:id="292" w:name="_Toc144974527"/>
      <w:bookmarkStart w:id="293" w:name="_Toc233102523"/>
      <w:bookmarkStart w:id="294" w:name="_Toc152045559"/>
      <w:bookmarkStart w:id="295" w:name="_Toc179632577"/>
      <w:bookmarkStart w:id="296" w:name="_Toc152042335"/>
      <w:r>
        <w:rPr>
          <w:rFonts w:hint="eastAsia" w:ascii="仿宋" w:hAnsi="仿宋" w:eastAsia="仿宋" w:cs="仿宋"/>
          <w:sz w:val="24"/>
          <w:szCs w:val="24"/>
        </w:rPr>
        <w:t>3.7.1 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规定设立比选保证金的，供应商按本章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规定的金额和递交时间向招标代理机构递交比选保证金。联合体投标的，其比选保证金可由联合体中的一方或共同提交。以一方名义提交比选保证金的，对联合体各方均具有约束力。</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3.7.2比选保证金应当以支票、汇票、本票或专业担保机构、金融机构出具的保函形式提交。如比选保证金以保函形式提交，保函的保证期必须和投标有效期一致或长于投标有效期。</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3.7.3比选保证金以支票、银行汇票或本票形式提交的，投标人应在投标时，将支票、汇票或本票原件与投标文件同时递交。</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3.7.4比选保证金采用专业担保机构出具担保函形式递交的，投标人应在投标时，将投标担保函原件与投标文件同时递交。</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3.7.5比选保证金采用金融机构出具保函形式提交的，银行保函应由中国境内合法注册的商业银行出具。投标人应在投标时，将银行保函原件与投标文件同时递交。</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3.7.6投标人通过中国通用招标网电子招标平台汇款的，在购买/下载标书页面中，在已购买过标书的招标项目处，点击保证金支付，选择要交纳保证金的分包，点击“汇款账户生成”按钮，系统生成汇款账户，汇款成功后，系统将自动确认到账信息，本项目结束后，系统将保证金退回原账号。</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特别提示：</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每次支付保证金申请系统生成的账号不同，请按照系统生成的账号进行汇款（保证金允许一个账户多次汇款）；</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投标人支付保证金的账户名称必须与其在中国通用招标网注册投标人的名称相同，否则将会被退款。</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3.7.7投标人在投标截止时间前撤回已提交的投标文件的，招标代理机构自收到投标人书面撤回通知之日起5个工作日内，退还已收取的比选保证金，但因投标人自身原因导致无法及时退还的除外。</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3.7.8招标代理机构自成交通知书发出之日起5个工作日内退还未成交供应商的比选保证金，自采购合同签定之日起5个工作日内退还成交供应商的比选保证金。</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采用商业银行出具银行保函形式递交比选保证金的，比选保证金将按照供应商购买比选文件时登记的地址，将银行保函原件邮寄退还。比选保证金采用担保函形式递交的，无论是否中标，担保函失效后不予返还。</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退还成交供应商的比选保证金前，成交供应商应通过邮寄或传真方式向招标代理机构提交已经签订的采购合同复印件，以证明合同已经签订。</w:t>
      </w:r>
    </w:p>
    <w:p>
      <w:pPr>
        <w:spacing w:line="360" w:lineRule="auto"/>
        <w:rPr>
          <w:rFonts w:ascii="仿宋" w:hAnsi="仿宋" w:eastAsia="仿宋" w:cs="仿宋"/>
          <w:sz w:val="24"/>
          <w:szCs w:val="24"/>
        </w:rPr>
      </w:pPr>
      <w:r>
        <w:rPr>
          <w:rFonts w:hint="eastAsia" w:ascii="仿宋" w:hAnsi="仿宋" w:eastAsia="仿宋" w:cs="仿宋"/>
          <w:sz w:val="24"/>
          <w:szCs w:val="24"/>
        </w:rPr>
        <w:t>3.7.9有下列情形之一的，比选保证金将不予退还：</w:t>
      </w:r>
    </w:p>
    <w:p>
      <w:pPr>
        <w:spacing w:line="360" w:lineRule="auto"/>
        <w:rPr>
          <w:rFonts w:ascii="仿宋" w:hAnsi="仿宋" w:eastAsia="仿宋" w:cs="仿宋"/>
          <w:sz w:val="24"/>
          <w:szCs w:val="24"/>
        </w:rPr>
      </w:pPr>
      <w:r>
        <w:rPr>
          <w:rFonts w:hint="eastAsia" w:ascii="仿宋" w:hAnsi="仿宋" w:eastAsia="仿宋" w:cs="仿宋"/>
          <w:sz w:val="24"/>
          <w:szCs w:val="24"/>
        </w:rPr>
        <w:t>（一）供应商在提交响应文件截止时间后撤回响应文件的；</w:t>
      </w:r>
    </w:p>
    <w:p>
      <w:pPr>
        <w:spacing w:line="360" w:lineRule="auto"/>
        <w:rPr>
          <w:rFonts w:ascii="仿宋" w:hAnsi="仿宋" w:eastAsia="仿宋" w:cs="仿宋"/>
          <w:sz w:val="24"/>
          <w:szCs w:val="24"/>
        </w:rPr>
      </w:pPr>
      <w:r>
        <w:rPr>
          <w:rFonts w:hint="eastAsia" w:ascii="仿宋" w:hAnsi="仿宋" w:eastAsia="仿宋" w:cs="仿宋"/>
          <w:sz w:val="24"/>
          <w:szCs w:val="24"/>
        </w:rPr>
        <w:t>（二）供应商在响应文件中提供虚假材料的；</w:t>
      </w:r>
    </w:p>
    <w:p>
      <w:pPr>
        <w:spacing w:line="360" w:lineRule="auto"/>
        <w:rPr>
          <w:rFonts w:ascii="仿宋" w:hAnsi="仿宋" w:eastAsia="仿宋" w:cs="仿宋"/>
          <w:sz w:val="24"/>
          <w:szCs w:val="24"/>
        </w:rPr>
      </w:pPr>
      <w:r>
        <w:rPr>
          <w:rFonts w:hint="eastAsia" w:ascii="仿宋" w:hAnsi="仿宋" w:eastAsia="仿宋" w:cs="仿宋"/>
          <w:sz w:val="24"/>
          <w:szCs w:val="24"/>
        </w:rPr>
        <w:t>（三）除因不可抗力或比选文件认可的情形以外，成交供应商不与采购人签订合同的；</w:t>
      </w:r>
    </w:p>
    <w:p>
      <w:pPr>
        <w:spacing w:line="360" w:lineRule="auto"/>
        <w:rPr>
          <w:rFonts w:ascii="仿宋" w:hAnsi="仿宋" w:eastAsia="仿宋" w:cs="仿宋"/>
          <w:sz w:val="24"/>
          <w:szCs w:val="24"/>
        </w:rPr>
      </w:pPr>
      <w:r>
        <w:rPr>
          <w:rFonts w:hint="eastAsia" w:ascii="仿宋" w:hAnsi="仿宋" w:eastAsia="仿宋" w:cs="仿宋"/>
          <w:sz w:val="24"/>
          <w:szCs w:val="24"/>
        </w:rPr>
        <w:t>（四）供应商与采购人、其他供应商或者采购代理机构恶意串通的；</w:t>
      </w:r>
    </w:p>
    <w:p>
      <w:pPr>
        <w:spacing w:line="360" w:lineRule="auto"/>
        <w:rPr>
          <w:rFonts w:ascii="仿宋" w:hAnsi="仿宋" w:eastAsia="仿宋" w:cs="仿宋"/>
          <w:sz w:val="24"/>
          <w:szCs w:val="24"/>
        </w:rPr>
      </w:pPr>
      <w:r>
        <w:rPr>
          <w:rFonts w:hint="eastAsia" w:ascii="仿宋" w:hAnsi="仿宋" w:eastAsia="仿宋" w:cs="仿宋"/>
          <w:sz w:val="24"/>
          <w:szCs w:val="24"/>
        </w:rPr>
        <w:t>（五）比选文件规定的其他情形。</w:t>
      </w:r>
    </w:p>
    <w:p>
      <w:pPr>
        <w:pStyle w:val="82"/>
        <w:spacing w:line="360" w:lineRule="auto"/>
        <w:outlineLvl w:val="0"/>
        <w:rPr>
          <w:rFonts w:ascii="仿宋" w:hAnsi="仿宋" w:eastAsia="仿宋" w:cs="仿宋"/>
          <w:sz w:val="24"/>
          <w:szCs w:val="24"/>
        </w:rPr>
      </w:pPr>
      <w:bookmarkStart w:id="297" w:name="_Toc14367"/>
      <w:bookmarkStart w:id="298" w:name="_Toc7176"/>
      <w:r>
        <w:rPr>
          <w:rFonts w:hint="eastAsia" w:ascii="仿宋" w:hAnsi="仿宋" w:eastAsia="仿宋" w:cs="仿宋"/>
          <w:sz w:val="24"/>
          <w:szCs w:val="24"/>
        </w:rPr>
        <w:t>4.</w:t>
      </w:r>
      <w:bookmarkEnd w:id="292"/>
      <w:bookmarkEnd w:id="293"/>
      <w:bookmarkEnd w:id="294"/>
      <w:bookmarkEnd w:id="295"/>
      <w:bookmarkEnd w:id="296"/>
      <w:r>
        <w:rPr>
          <w:rFonts w:hint="eastAsia" w:ascii="仿宋" w:hAnsi="仿宋" w:eastAsia="仿宋" w:cs="仿宋"/>
          <w:sz w:val="24"/>
          <w:szCs w:val="24"/>
        </w:rPr>
        <w:t>评审程序</w:t>
      </w:r>
      <w:bookmarkEnd w:id="297"/>
      <w:bookmarkEnd w:id="298"/>
    </w:p>
    <w:p>
      <w:pPr>
        <w:pStyle w:val="96"/>
        <w:spacing w:line="360" w:lineRule="auto"/>
        <w:outlineLvl w:val="0"/>
        <w:rPr>
          <w:rFonts w:ascii="仿宋" w:hAnsi="仿宋" w:eastAsia="仿宋" w:cs="仿宋"/>
        </w:rPr>
      </w:pPr>
      <w:bookmarkStart w:id="299" w:name="_Toc152045563"/>
      <w:bookmarkStart w:id="300" w:name="_Toc152042339"/>
      <w:bookmarkStart w:id="301" w:name="_Toc144974531"/>
      <w:bookmarkStart w:id="302" w:name="_Toc179632581"/>
      <w:bookmarkStart w:id="303" w:name="_Toc233102527"/>
      <w:bookmarkStart w:id="304" w:name="_Toc19007"/>
      <w:bookmarkStart w:id="305" w:name="_Toc25489"/>
      <w:r>
        <w:rPr>
          <w:rFonts w:hint="eastAsia" w:ascii="仿宋" w:hAnsi="仿宋" w:eastAsia="仿宋" w:cs="仿宋"/>
        </w:rPr>
        <w:t xml:space="preserve">4.1 </w:t>
      </w:r>
      <w:bookmarkEnd w:id="299"/>
      <w:bookmarkEnd w:id="300"/>
      <w:bookmarkEnd w:id="301"/>
      <w:bookmarkEnd w:id="302"/>
      <w:bookmarkEnd w:id="303"/>
      <w:r>
        <w:rPr>
          <w:rFonts w:hint="eastAsia" w:ascii="仿宋" w:hAnsi="仿宋" w:eastAsia="仿宋" w:cs="仿宋"/>
        </w:rPr>
        <w:t>比选小组</w:t>
      </w:r>
      <w:bookmarkEnd w:id="304"/>
      <w:bookmarkEnd w:id="305"/>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4.1.1比选小组负责本项目的比选和评审。比选小组由评审专家共3人以上单数组成。</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4.1.2比选小组应当遵守评审工作纪律，不得泄露评审情况和评审中获悉的商业秘密。</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4.1.3比选小组成员应当按照客观、公正、审慎的原则，根据比选文件规定的评审程序、评审方法和评审标准进行独立评审。未实质性响应比选文件的响应按无效响应处理，比选小组应告知提交响应文件的供应商。</w:t>
      </w:r>
    </w:p>
    <w:p>
      <w:pPr>
        <w:pStyle w:val="96"/>
        <w:spacing w:line="360" w:lineRule="auto"/>
        <w:outlineLvl w:val="0"/>
        <w:rPr>
          <w:rFonts w:ascii="仿宋" w:hAnsi="仿宋" w:eastAsia="仿宋" w:cs="仿宋"/>
        </w:rPr>
      </w:pPr>
      <w:bookmarkStart w:id="306" w:name="_Toc13893"/>
      <w:bookmarkStart w:id="307" w:name="_Toc27910"/>
      <w:r>
        <w:rPr>
          <w:rFonts w:hint="eastAsia" w:ascii="仿宋" w:hAnsi="仿宋" w:eastAsia="仿宋" w:cs="仿宋"/>
        </w:rPr>
        <w:t>4.2 比选时间和顺序</w:t>
      </w:r>
      <w:bookmarkEnd w:id="306"/>
      <w:bookmarkEnd w:id="307"/>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4.2.1招标代理机构将在本章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规定的日期和地点组织比选，供应商的法定代表人或其委托代理人应准时参加。</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4.2.2比选顺序按照本章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规定的顺序进行。比选轮次由比选小组现场决定。</w:t>
      </w:r>
    </w:p>
    <w:p>
      <w:pPr>
        <w:pStyle w:val="82"/>
        <w:spacing w:line="360" w:lineRule="auto"/>
        <w:outlineLvl w:val="0"/>
        <w:rPr>
          <w:rFonts w:ascii="仿宋" w:hAnsi="仿宋" w:eastAsia="仿宋" w:cs="仿宋"/>
          <w:sz w:val="24"/>
          <w:szCs w:val="24"/>
        </w:rPr>
      </w:pPr>
      <w:bookmarkStart w:id="308" w:name="_Toc4399"/>
      <w:bookmarkStart w:id="309" w:name="_Toc18605"/>
      <w:bookmarkStart w:id="310" w:name="_Toc179632619"/>
      <w:bookmarkStart w:id="311" w:name="_Toc152042378"/>
      <w:bookmarkStart w:id="312" w:name="_Toc152045601"/>
      <w:bookmarkStart w:id="313" w:name="_Toc144974568"/>
      <w:bookmarkStart w:id="314" w:name="_Toc233102565"/>
      <w:r>
        <w:rPr>
          <w:rFonts w:hint="eastAsia" w:ascii="仿宋" w:hAnsi="仿宋" w:eastAsia="仿宋" w:cs="仿宋"/>
          <w:sz w:val="24"/>
          <w:szCs w:val="24"/>
        </w:rPr>
        <w:t>4.3评审方法</w:t>
      </w:r>
      <w:bookmarkEnd w:id="308"/>
      <w:bookmarkEnd w:id="309"/>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4.3.1比选小组按照资格性审查、符合性审查的顺序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4.3.2比选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4.3.3响应文件有以下情形的，视为未实质性响应比选文件，按无效响应处理，比选小组将告知有关供应商。</w:t>
      </w:r>
    </w:p>
    <w:p>
      <w:pPr>
        <w:numPr>
          <w:ilvl w:val="0"/>
          <w:numId w:val="5"/>
        </w:numPr>
        <w:adjustRightInd w:val="0"/>
        <w:snapToGrid w:val="0"/>
        <w:spacing w:line="360" w:lineRule="auto"/>
        <w:rPr>
          <w:rFonts w:ascii="仿宋" w:hAnsi="仿宋" w:eastAsia="仿宋" w:cs="仿宋"/>
          <w:sz w:val="24"/>
          <w:szCs w:val="24"/>
        </w:rPr>
      </w:pPr>
      <w:r>
        <w:rPr>
          <w:rFonts w:hint="eastAsia" w:ascii="仿宋" w:hAnsi="仿宋" w:eastAsia="仿宋" w:cs="仿宋"/>
          <w:sz w:val="24"/>
          <w:szCs w:val="24"/>
        </w:rPr>
        <w:t>未按比选文件要求签字或盖章的；</w:t>
      </w:r>
    </w:p>
    <w:p>
      <w:pPr>
        <w:adjustRightInd w:val="0"/>
        <w:snapToGrid w:val="0"/>
        <w:spacing w:line="360" w:lineRule="auto"/>
        <w:ind w:left="1680" w:hanging="1680" w:hangingChars="700"/>
        <w:rPr>
          <w:rFonts w:ascii="仿宋" w:hAnsi="仿宋" w:eastAsia="仿宋" w:cs="仿宋"/>
          <w:sz w:val="24"/>
          <w:szCs w:val="24"/>
        </w:rPr>
      </w:pPr>
      <w:r>
        <w:rPr>
          <w:rFonts w:hint="eastAsia" w:ascii="仿宋" w:hAnsi="仿宋" w:eastAsia="仿宋" w:cs="仿宋"/>
          <w:sz w:val="24"/>
          <w:szCs w:val="24"/>
        </w:rPr>
        <w:t xml:space="preserve">          2）未按比选文件要求编制填写，或内容不全、字迹模糊、难以辨认的；</w:t>
      </w:r>
    </w:p>
    <w:p>
      <w:pPr>
        <w:adjustRightInd w:val="0"/>
        <w:snapToGrid w:val="0"/>
        <w:spacing w:line="360" w:lineRule="auto"/>
        <w:ind w:left="1619" w:leftChars="569" w:hanging="424" w:hangingChars="177"/>
        <w:rPr>
          <w:rFonts w:ascii="仿宋" w:hAnsi="仿宋" w:eastAsia="仿宋" w:cs="仿宋"/>
          <w:sz w:val="24"/>
          <w:szCs w:val="24"/>
        </w:rPr>
      </w:pPr>
      <w:r>
        <w:rPr>
          <w:rFonts w:hint="eastAsia" w:ascii="仿宋" w:hAnsi="仿宋" w:eastAsia="仿宋" w:cs="仿宋"/>
          <w:sz w:val="24"/>
          <w:szCs w:val="24"/>
        </w:rPr>
        <w:t>3）按比选文件规定应交未交保证金或金额不足的或担保公司不符合规定的或担保期不足的；</w:t>
      </w:r>
    </w:p>
    <w:p>
      <w:pPr>
        <w:adjustRightInd w:val="0"/>
        <w:snapToGrid w:val="0"/>
        <w:spacing w:line="360" w:lineRule="auto"/>
        <w:ind w:left="1679" w:leftChars="571" w:hanging="480" w:hangingChars="200"/>
        <w:rPr>
          <w:rFonts w:ascii="仿宋" w:hAnsi="仿宋" w:eastAsia="仿宋" w:cs="仿宋"/>
          <w:sz w:val="24"/>
          <w:szCs w:val="24"/>
        </w:rPr>
      </w:pPr>
      <w:r>
        <w:rPr>
          <w:rFonts w:hint="eastAsia" w:ascii="仿宋" w:hAnsi="仿宋" w:eastAsia="仿宋" w:cs="仿宋"/>
          <w:sz w:val="24"/>
          <w:szCs w:val="24"/>
        </w:rPr>
        <w:t>4）供应商不符合资格条件或未按比选文件规定提供资格证明文件的；</w:t>
      </w:r>
    </w:p>
    <w:p>
      <w:pPr>
        <w:adjustRightInd w:val="0"/>
        <w:snapToGrid w:val="0"/>
        <w:spacing w:line="360" w:lineRule="auto"/>
        <w:ind w:left="1200"/>
        <w:rPr>
          <w:rFonts w:ascii="仿宋" w:hAnsi="仿宋" w:eastAsia="仿宋" w:cs="仿宋"/>
          <w:sz w:val="24"/>
          <w:szCs w:val="24"/>
        </w:rPr>
      </w:pPr>
      <w:r>
        <w:rPr>
          <w:rFonts w:hint="eastAsia" w:ascii="仿宋" w:hAnsi="仿宋" w:eastAsia="仿宋" w:cs="仿宋"/>
          <w:sz w:val="24"/>
          <w:szCs w:val="24"/>
        </w:rPr>
        <w:t>5）未能实质性响应比选文件商务和技术要求的；</w:t>
      </w:r>
    </w:p>
    <w:p>
      <w:pPr>
        <w:adjustRightInd w:val="0"/>
        <w:snapToGrid w:val="0"/>
        <w:spacing w:line="360" w:lineRule="auto"/>
        <w:ind w:left="1200"/>
        <w:rPr>
          <w:rFonts w:ascii="仿宋" w:hAnsi="仿宋" w:eastAsia="仿宋" w:cs="仿宋"/>
          <w:sz w:val="24"/>
          <w:szCs w:val="24"/>
        </w:rPr>
      </w:pPr>
      <w:r>
        <w:rPr>
          <w:rFonts w:hint="eastAsia" w:ascii="仿宋" w:hAnsi="仿宋" w:eastAsia="仿宋" w:cs="仿宋"/>
          <w:sz w:val="24"/>
          <w:szCs w:val="24"/>
        </w:rPr>
        <w:t>6）最终报价超过采购预算或最高限价的；</w:t>
      </w:r>
    </w:p>
    <w:p>
      <w:pPr>
        <w:adjustRightInd w:val="0"/>
        <w:snapToGrid w:val="0"/>
        <w:spacing w:line="360" w:lineRule="auto"/>
        <w:ind w:left="1200"/>
        <w:rPr>
          <w:rFonts w:ascii="仿宋" w:hAnsi="仿宋" w:eastAsia="仿宋" w:cs="仿宋"/>
          <w:sz w:val="24"/>
          <w:szCs w:val="24"/>
        </w:rPr>
      </w:pPr>
      <w:r>
        <w:rPr>
          <w:rFonts w:hint="eastAsia" w:ascii="仿宋" w:hAnsi="仿宋" w:eastAsia="仿宋" w:cs="仿宋"/>
          <w:sz w:val="24"/>
          <w:szCs w:val="24"/>
        </w:rPr>
        <w:t>7）报价有效期不足的；</w:t>
      </w:r>
    </w:p>
    <w:p>
      <w:pPr>
        <w:adjustRightInd w:val="0"/>
        <w:snapToGrid w:val="0"/>
        <w:spacing w:line="360" w:lineRule="auto"/>
        <w:ind w:left="1200"/>
        <w:rPr>
          <w:rFonts w:ascii="仿宋" w:hAnsi="仿宋" w:eastAsia="仿宋" w:cs="仿宋"/>
          <w:sz w:val="24"/>
          <w:szCs w:val="24"/>
        </w:rPr>
      </w:pPr>
      <w:r>
        <w:rPr>
          <w:rFonts w:hint="eastAsia" w:ascii="仿宋" w:hAnsi="仿宋" w:eastAsia="仿宋" w:cs="仿宋"/>
          <w:sz w:val="24"/>
          <w:szCs w:val="24"/>
        </w:rPr>
        <w:t>8）供应商串通报价或弄虚作假或有其他违法行为的；</w:t>
      </w:r>
    </w:p>
    <w:p>
      <w:pPr>
        <w:adjustRightInd w:val="0"/>
        <w:snapToGrid w:val="0"/>
        <w:spacing w:line="360" w:lineRule="auto"/>
        <w:ind w:left="1200"/>
        <w:rPr>
          <w:rFonts w:ascii="仿宋" w:hAnsi="仿宋" w:eastAsia="仿宋" w:cs="仿宋"/>
          <w:sz w:val="24"/>
          <w:szCs w:val="24"/>
        </w:rPr>
      </w:pPr>
      <w:r>
        <w:rPr>
          <w:rFonts w:hint="eastAsia" w:ascii="仿宋" w:hAnsi="仿宋" w:eastAsia="仿宋" w:cs="仿宋"/>
          <w:sz w:val="24"/>
          <w:szCs w:val="24"/>
        </w:rPr>
        <w:t>9）供应商未按比选小组要求澄清、说明或补正的；</w:t>
      </w:r>
    </w:p>
    <w:p>
      <w:pPr>
        <w:adjustRightInd w:val="0"/>
        <w:snapToGrid w:val="0"/>
        <w:spacing w:line="360" w:lineRule="auto"/>
        <w:ind w:left="1200"/>
        <w:rPr>
          <w:rFonts w:ascii="仿宋" w:hAnsi="仿宋" w:eastAsia="仿宋" w:cs="仿宋"/>
          <w:sz w:val="24"/>
          <w:szCs w:val="24"/>
        </w:rPr>
      </w:pPr>
      <w:r>
        <w:rPr>
          <w:rFonts w:hint="eastAsia" w:ascii="仿宋" w:hAnsi="仿宋" w:eastAsia="仿宋" w:cs="仿宋"/>
          <w:sz w:val="24"/>
          <w:szCs w:val="24"/>
        </w:rPr>
        <w:t>10）供应商符合第1.5条任何一种情形的；</w:t>
      </w:r>
    </w:p>
    <w:p>
      <w:pPr>
        <w:adjustRightInd w:val="0"/>
        <w:snapToGrid w:val="0"/>
        <w:spacing w:line="360" w:lineRule="auto"/>
        <w:ind w:left="1200"/>
        <w:rPr>
          <w:rFonts w:ascii="仿宋" w:hAnsi="仿宋" w:eastAsia="仿宋" w:cs="仿宋"/>
          <w:sz w:val="24"/>
          <w:szCs w:val="24"/>
        </w:rPr>
      </w:pPr>
      <w:r>
        <w:rPr>
          <w:rFonts w:hint="eastAsia" w:ascii="仿宋" w:hAnsi="仿宋" w:eastAsia="仿宋" w:cs="仿宋"/>
          <w:sz w:val="24"/>
          <w:szCs w:val="24"/>
        </w:rPr>
        <w:t>11）附有采购人不能接受的条件；</w:t>
      </w:r>
    </w:p>
    <w:p>
      <w:pPr>
        <w:adjustRightInd w:val="0"/>
        <w:snapToGrid w:val="0"/>
        <w:spacing w:line="360" w:lineRule="auto"/>
        <w:ind w:firstLine="1200" w:firstLineChars="500"/>
        <w:rPr>
          <w:rFonts w:ascii="仿宋" w:hAnsi="仿宋" w:eastAsia="仿宋" w:cs="仿宋"/>
          <w:sz w:val="24"/>
          <w:szCs w:val="24"/>
        </w:rPr>
      </w:pPr>
      <w:r>
        <w:rPr>
          <w:rFonts w:hint="eastAsia" w:ascii="仿宋" w:hAnsi="仿宋" w:eastAsia="仿宋" w:cs="仿宋"/>
          <w:sz w:val="24"/>
          <w:szCs w:val="24"/>
        </w:rPr>
        <w:t>12）违反国家法律、法规规定的。</w:t>
      </w:r>
    </w:p>
    <w:bookmarkEnd w:id="310"/>
    <w:bookmarkEnd w:id="311"/>
    <w:bookmarkEnd w:id="312"/>
    <w:bookmarkEnd w:id="313"/>
    <w:bookmarkEnd w:id="314"/>
    <w:p>
      <w:pPr>
        <w:pStyle w:val="96"/>
        <w:spacing w:line="360" w:lineRule="auto"/>
        <w:outlineLvl w:val="0"/>
        <w:rPr>
          <w:rFonts w:ascii="仿宋" w:hAnsi="仿宋" w:eastAsia="仿宋" w:cs="仿宋"/>
        </w:rPr>
      </w:pPr>
      <w:bookmarkStart w:id="315" w:name="_Toc30563"/>
      <w:bookmarkStart w:id="316" w:name="_Toc7837"/>
      <w:r>
        <w:rPr>
          <w:rFonts w:hint="eastAsia" w:ascii="仿宋" w:hAnsi="仿宋" w:eastAsia="仿宋" w:cs="仿宋"/>
        </w:rPr>
        <w:t>4.4</w:t>
      </w:r>
      <w:bookmarkEnd w:id="315"/>
      <w:bookmarkEnd w:id="316"/>
      <w:r>
        <w:rPr>
          <w:rFonts w:hint="eastAsia" w:ascii="仿宋" w:hAnsi="仿宋" w:eastAsia="仿宋" w:cs="仿宋"/>
        </w:rPr>
        <w:t>比选</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4.4.1比选小组根据比选文件规定的程序、评定成交的标准等事项与实质性响应比选文件要求的供应商进行比选。比选小组所有成员应当集中与单一供应商分别进行谈判，并给予所有参加比选的供应商平等的谈判机会。</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4.4.2在比选过程中，比选小组可以根据比选文件和比选情况实质性变动采购需求中的服务要求以及合同草案条款（</w:t>
      </w:r>
      <w:r>
        <w:rPr>
          <w:rFonts w:hint="eastAsia" w:ascii="仿宋" w:hAnsi="仿宋" w:eastAsia="仿宋" w:cs="仿宋"/>
          <w:i/>
          <w:iCs/>
          <w:sz w:val="24"/>
          <w:szCs w:val="24"/>
        </w:rPr>
        <w:t>具体变动内容见本章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但不得变动比选文件中的其他内容。实质性变动的内容，须经采购人确认。在此情况下，比选小组将以书面形式将修改内容同时通知所有参加比选的供应商。对比选文件作出的实质性变动是比选文件的有效组成部分。</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4.4.3每轮比选中，参加比选的供应商代表应认真、准确、完整地记录比选小组提出的问题和要求，并据此准备下一轮比选。</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4.4.4供应商应当按照比选文件的变动情况和比选小组的要求重新提交响应文件，并由法定代表人或授权代表签字或者加盖公章。</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4.4.5供应商都可以根据上一轮比选情况对比选报价内容进行调整和提出新的报价。</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4.4.6供应商应按照本章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中规定的方式提交最后报价。最后报价是供应商响应文件的有效组成部分。</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4.4.7已提交响应文件的供应商，在提交最后报价之前，可以根据比选情况退出比选。</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4.4.8最后报价时间过后，供应商不得对报价进行修改、撤回或撤销，否则按照本章第3.7条的规定没收其比选保证金。</w:t>
      </w:r>
    </w:p>
    <w:p>
      <w:pPr>
        <w:pStyle w:val="96"/>
        <w:spacing w:line="360" w:lineRule="auto"/>
        <w:jc w:val="left"/>
        <w:outlineLvl w:val="0"/>
        <w:rPr>
          <w:rFonts w:ascii="仿宋" w:hAnsi="仿宋" w:eastAsia="仿宋" w:cs="仿宋"/>
        </w:rPr>
      </w:pPr>
      <w:bookmarkStart w:id="317" w:name="_Toc12107"/>
      <w:bookmarkStart w:id="318" w:name="_Toc9260"/>
      <w:r>
        <w:rPr>
          <w:rFonts w:hint="eastAsia" w:ascii="仿宋" w:hAnsi="仿宋" w:eastAsia="仿宋" w:cs="仿宋"/>
        </w:rPr>
        <w:t>4.5评审标准</w:t>
      </w:r>
      <w:bookmarkEnd w:id="317"/>
      <w:bookmarkEnd w:id="318"/>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4.5.1综合评分法</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经比选确定最终采购需求和提交最后报价的供应商后，由比选小组采用综合评分法对提交最后报价的供应商的响应文件和最后报价进行综合评分。评分细则见本章</w:t>
      </w:r>
      <w:r>
        <w:rPr>
          <w:rFonts w:hint="eastAsia" w:ascii="仿宋" w:hAnsi="仿宋" w:eastAsia="仿宋" w:cs="仿宋"/>
          <w:b/>
          <w:bCs/>
          <w:i/>
          <w:iCs/>
          <w:sz w:val="24"/>
          <w:szCs w:val="24"/>
        </w:rPr>
        <w:t>《附表》</w:t>
      </w:r>
      <w:r>
        <w:rPr>
          <w:rFonts w:hint="eastAsia" w:ascii="仿宋" w:hAnsi="仿宋" w:eastAsia="仿宋" w:cs="仿宋"/>
          <w:sz w:val="24"/>
          <w:szCs w:val="24"/>
        </w:rPr>
        <w:t>。</w:t>
      </w:r>
    </w:p>
    <w:p>
      <w:pPr>
        <w:pStyle w:val="96"/>
        <w:spacing w:line="360" w:lineRule="auto"/>
        <w:outlineLvl w:val="0"/>
        <w:rPr>
          <w:rFonts w:ascii="仿宋" w:hAnsi="仿宋" w:eastAsia="仿宋" w:cs="仿宋"/>
        </w:rPr>
      </w:pPr>
      <w:bookmarkStart w:id="319" w:name="_Toc14681"/>
      <w:bookmarkStart w:id="320" w:name="_Toc22515"/>
      <w:r>
        <w:rPr>
          <w:rFonts w:hint="eastAsia" w:ascii="仿宋" w:hAnsi="仿宋" w:eastAsia="仿宋" w:cs="仿宋"/>
        </w:rPr>
        <w:t>4.6确定成交供应商</w:t>
      </w:r>
      <w:bookmarkEnd w:id="319"/>
      <w:bookmarkEnd w:id="320"/>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4.6.1比选小组根据综合评分情况，按照评审得分由高到低顺序推荐候选成交供应商（推荐数量见本章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），并编写评审报告。评审得分相同的，按照最后报价由低到高的顺序推荐。评审得分且最后报价相同的，按照技术指标优劣顺序推荐。</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4.6.2评审报告，其主要内容包括：</w:t>
      </w:r>
    </w:p>
    <w:p>
      <w:pPr>
        <w:numPr>
          <w:ilvl w:val="0"/>
          <w:numId w:val="6"/>
        </w:num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邀请供应商参加采购活动的具体方式和相关情况；</w:t>
      </w:r>
    </w:p>
    <w:p>
      <w:pPr>
        <w:numPr>
          <w:ilvl w:val="0"/>
          <w:numId w:val="6"/>
        </w:num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响应文件开启日期和地点；</w:t>
      </w:r>
    </w:p>
    <w:p>
      <w:pPr>
        <w:numPr>
          <w:ilvl w:val="0"/>
          <w:numId w:val="6"/>
        </w:num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获取比选文件的供应商名单和比选小组成员名单；</w:t>
      </w:r>
    </w:p>
    <w:p>
      <w:pPr>
        <w:numPr>
          <w:ilvl w:val="0"/>
          <w:numId w:val="6"/>
        </w:num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评审情况记录和说明，包括对供应商的资格审查情况、供应商响应文件评审情况、比选情况、报价情况等；</w:t>
      </w:r>
    </w:p>
    <w:p>
      <w:pPr>
        <w:numPr>
          <w:ilvl w:val="0"/>
          <w:numId w:val="6"/>
        </w:num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提出的成交候选人的名单及理由。</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评审报告应当由比选小组全体人员签字认可。比选小组成员对评审报告有异议的，比选小组按照少数服从多数的原则推荐成交候选人，采购程序继续进行。对评审报告有异议的比选小组成员，应当在报告上签署不同意见并说明理由，由比选小组书面记录相关情况。比选小组成员拒绝在报告上签字又不书面说明其不同意见和理由的，视为同意评审报告。</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4.6.3确定成交供应商</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规定由采购人确定成交供应商的，采购人确定排名第一的成交候选人为成交供应商。</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规定由比选小组确定成交供应商的，比选小组直接确定成交供应商。</w:t>
      </w:r>
    </w:p>
    <w:p>
      <w:pPr>
        <w:pStyle w:val="82"/>
        <w:spacing w:line="360" w:lineRule="auto"/>
        <w:outlineLvl w:val="0"/>
        <w:rPr>
          <w:rFonts w:ascii="仿宋" w:hAnsi="仿宋" w:eastAsia="仿宋" w:cs="仿宋"/>
          <w:sz w:val="24"/>
          <w:szCs w:val="24"/>
        </w:rPr>
      </w:pPr>
      <w:bookmarkStart w:id="321" w:name="_Toc22352"/>
      <w:bookmarkStart w:id="322" w:name="_Toc14889"/>
      <w:r>
        <w:rPr>
          <w:rFonts w:hint="eastAsia" w:ascii="仿宋" w:hAnsi="仿宋" w:eastAsia="仿宋" w:cs="仿宋"/>
          <w:sz w:val="24"/>
          <w:szCs w:val="24"/>
        </w:rPr>
        <w:t>5.成交</w:t>
      </w:r>
      <w:bookmarkEnd w:id="321"/>
      <w:bookmarkEnd w:id="322"/>
    </w:p>
    <w:p>
      <w:pPr>
        <w:pStyle w:val="96"/>
        <w:spacing w:line="360" w:lineRule="auto"/>
        <w:outlineLvl w:val="0"/>
        <w:rPr>
          <w:rFonts w:ascii="仿宋" w:hAnsi="仿宋" w:eastAsia="仿宋" w:cs="仿宋"/>
        </w:rPr>
      </w:pPr>
      <w:bookmarkStart w:id="323" w:name="_Toc152042344"/>
      <w:bookmarkStart w:id="324" w:name="_Toc179632586"/>
      <w:bookmarkStart w:id="325" w:name="_Toc4330"/>
      <w:bookmarkStart w:id="326" w:name="_Toc144974536"/>
      <w:bookmarkStart w:id="327" w:name="_Toc152045568"/>
      <w:bookmarkStart w:id="328" w:name="_Toc233102532"/>
      <w:bookmarkStart w:id="329" w:name="_Toc32224"/>
      <w:r>
        <w:rPr>
          <w:rFonts w:hint="eastAsia" w:ascii="仿宋" w:hAnsi="仿宋" w:eastAsia="仿宋" w:cs="仿宋"/>
        </w:rPr>
        <w:t>5.1 成交通知</w:t>
      </w:r>
      <w:bookmarkEnd w:id="323"/>
      <w:bookmarkEnd w:id="324"/>
      <w:bookmarkEnd w:id="325"/>
      <w:bookmarkEnd w:id="326"/>
      <w:bookmarkEnd w:id="327"/>
      <w:bookmarkEnd w:id="328"/>
      <w:bookmarkEnd w:id="329"/>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成交供应商确定后，由招标代理机构向供应商发出成交通知书。</w:t>
      </w:r>
    </w:p>
    <w:p>
      <w:pPr>
        <w:pStyle w:val="96"/>
        <w:spacing w:line="360" w:lineRule="auto"/>
        <w:outlineLvl w:val="0"/>
        <w:rPr>
          <w:rFonts w:ascii="仿宋" w:hAnsi="仿宋" w:eastAsia="仿宋" w:cs="仿宋"/>
        </w:rPr>
      </w:pPr>
      <w:bookmarkStart w:id="330" w:name="_Toc233102533"/>
      <w:bookmarkStart w:id="331" w:name="_Toc152045569"/>
      <w:bookmarkStart w:id="332" w:name="_Toc144974537"/>
      <w:bookmarkStart w:id="333" w:name="_Toc179632587"/>
      <w:bookmarkStart w:id="334" w:name="_Toc152042345"/>
      <w:bookmarkStart w:id="335" w:name="_Toc2740"/>
      <w:bookmarkStart w:id="336" w:name="_Toc4603"/>
      <w:r>
        <w:rPr>
          <w:rFonts w:hint="eastAsia" w:ascii="仿宋" w:hAnsi="仿宋" w:eastAsia="仿宋" w:cs="仿宋"/>
        </w:rPr>
        <w:t>5.2 履约担保</w:t>
      </w:r>
      <w:bookmarkEnd w:id="330"/>
      <w:bookmarkEnd w:id="331"/>
      <w:bookmarkEnd w:id="332"/>
      <w:bookmarkEnd w:id="333"/>
      <w:bookmarkEnd w:id="334"/>
      <w:bookmarkEnd w:id="335"/>
      <w:r>
        <w:rPr>
          <w:rFonts w:hint="eastAsia" w:ascii="仿宋" w:hAnsi="仿宋" w:eastAsia="仿宋" w:cs="仿宋"/>
        </w:rPr>
        <w:t>（不适用）</w:t>
      </w:r>
      <w:bookmarkEnd w:id="336"/>
    </w:p>
    <w:p>
      <w:pPr>
        <w:spacing w:line="360" w:lineRule="auto"/>
        <w:ind w:firstLine="480" w:firstLineChars="200"/>
        <w:rPr>
          <w:rFonts w:ascii="仿宋" w:hAnsi="仿宋" w:eastAsia="仿宋" w:cs="仿宋"/>
          <w:sz w:val="24"/>
          <w:szCs w:val="24"/>
        </w:rPr>
      </w:pPr>
      <w:bookmarkStart w:id="337" w:name="_Toc144974538"/>
      <w:bookmarkStart w:id="338" w:name="_Toc152042346"/>
      <w:bookmarkStart w:id="339" w:name="_Toc152045570"/>
      <w:bookmarkStart w:id="340" w:name="_Toc233102534"/>
      <w:bookmarkStart w:id="341" w:name="_Toc179632588"/>
      <w:r>
        <w:rPr>
          <w:rFonts w:hint="eastAsia" w:ascii="仿宋" w:hAnsi="仿宋" w:eastAsia="仿宋" w:cs="仿宋"/>
          <w:sz w:val="24"/>
          <w:szCs w:val="24"/>
        </w:rPr>
        <w:t>5.2.1在签订合同前，成交供应商应按本章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规定的（金额、担保形式）和比选文件第三章</w:t>
      </w:r>
      <w:r>
        <w:rPr>
          <w:rFonts w:hint="eastAsia" w:ascii="仿宋" w:hAnsi="仿宋" w:eastAsia="仿宋" w:cs="仿宋"/>
          <w:b/>
          <w:bCs/>
          <w:i/>
          <w:iCs/>
          <w:sz w:val="24"/>
          <w:szCs w:val="24"/>
        </w:rPr>
        <w:t>《合同草案条款》</w:t>
      </w:r>
      <w:r>
        <w:rPr>
          <w:rFonts w:hint="eastAsia" w:ascii="仿宋" w:hAnsi="仿宋" w:eastAsia="仿宋" w:cs="仿宋"/>
          <w:sz w:val="24"/>
          <w:szCs w:val="24"/>
        </w:rPr>
        <w:t>规定的履约担保格式向采购人提交履约担保。联合体中标的，其履约担保由牵头人提交。供应商应当以支票、汇票、本票或者金融机构、担保机构出具的保函等非现金形式提交。履约保证金的数额不超过采购合同金额的10%。</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5.2.2成交供应商不能按本章第5.2.1项要求提交履约担保的，视为放弃成交，其比选保证金不予退还。给采购人造成的损失超过比选保证金数额的，成交供应商还应当对超过部分予以赔偿。</w:t>
      </w:r>
    </w:p>
    <w:p>
      <w:pPr>
        <w:pStyle w:val="96"/>
        <w:spacing w:line="360" w:lineRule="auto"/>
        <w:outlineLvl w:val="0"/>
        <w:rPr>
          <w:rFonts w:ascii="仿宋" w:hAnsi="仿宋" w:eastAsia="仿宋" w:cs="仿宋"/>
        </w:rPr>
      </w:pPr>
      <w:bookmarkStart w:id="342" w:name="_Toc18013"/>
      <w:bookmarkStart w:id="343" w:name="_Toc7424"/>
      <w:r>
        <w:rPr>
          <w:rFonts w:hint="eastAsia" w:ascii="仿宋" w:hAnsi="仿宋" w:eastAsia="仿宋" w:cs="仿宋"/>
        </w:rPr>
        <w:t>5.3 签订合同</w:t>
      </w:r>
      <w:bookmarkEnd w:id="337"/>
      <w:bookmarkEnd w:id="338"/>
      <w:bookmarkEnd w:id="339"/>
      <w:bookmarkEnd w:id="340"/>
      <w:bookmarkEnd w:id="341"/>
      <w:bookmarkEnd w:id="342"/>
      <w:bookmarkEnd w:id="343"/>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5.3.1采购人与成交供应商应当在成交通知书发出之日起30日内，按照比选文件确定的合同文本以及采购标的、规格型号、采购金额、采购数量、技术和服务要求等事项签订采购合同。采购人不得向成交供应商提出超出比选文件以外的任何要求作为签订合同的条件，不得与成交供应商订立背离比选文件确定的合同文本以及采购标的、规格型号、采购金额、采购数量、技术和服务要求等实质性内容的协议。</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5.3.2 成交供应商拒绝签订采购合同的，采购人可以确定其他供应商作为成交供应商并签订采购合同，也可以重新开展采购活动。拒绝签订采购合同的成交供应商不得参加对该项目重新开展的采购活动。</w:t>
      </w:r>
    </w:p>
    <w:p>
      <w:pPr>
        <w:pStyle w:val="82"/>
        <w:spacing w:line="360" w:lineRule="auto"/>
        <w:outlineLvl w:val="0"/>
        <w:rPr>
          <w:rFonts w:ascii="仿宋" w:hAnsi="仿宋" w:eastAsia="仿宋" w:cs="仿宋"/>
          <w:b/>
          <w:bCs/>
          <w:sz w:val="24"/>
          <w:szCs w:val="24"/>
        </w:rPr>
      </w:pPr>
      <w:bookmarkStart w:id="344" w:name="_Toc144974539"/>
      <w:bookmarkStart w:id="345" w:name="_Toc233102535"/>
      <w:bookmarkStart w:id="346" w:name="_Toc179632589"/>
      <w:bookmarkStart w:id="347" w:name="_Toc152045571"/>
      <w:bookmarkStart w:id="348" w:name="_Toc152042347"/>
      <w:bookmarkStart w:id="349" w:name="_Toc14776"/>
      <w:bookmarkStart w:id="350" w:name="_Toc32489"/>
      <w:r>
        <w:rPr>
          <w:rFonts w:hint="eastAsia" w:ascii="仿宋" w:hAnsi="仿宋" w:eastAsia="仿宋" w:cs="仿宋"/>
          <w:b/>
          <w:bCs/>
          <w:sz w:val="24"/>
          <w:szCs w:val="24"/>
        </w:rPr>
        <w:t xml:space="preserve">6. </w:t>
      </w:r>
      <w:bookmarkEnd w:id="344"/>
      <w:bookmarkEnd w:id="345"/>
      <w:bookmarkEnd w:id="346"/>
      <w:bookmarkEnd w:id="347"/>
      <w:bookmarkEnd w:id="348"/>
      <w:r>
        <w:rPr>
          <w:rFonts w:hint="eastAsia" w:ascii="仿宋" w:hAnsi="仿宋" w:eastAsia="仿宋" w:cs="仿宋"/>
          <w:b/>
          <w:bCs/>
          <w:sz w:val="24"/>
          <w:szCs w:val="24"/>
        </w:rPr>
        <w:t>采购终止</w:t>
      </w:r>
      <w:bookmarkEnd w:id="349"/>
      <w:bookmarkEnd w:id="350"/>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出现下列情形之一的，采购人将终止比选采购活动，发布项目终止公告并说明原因，重新开展采购活动：</w:t>
      </w:r>
    </w:p>
    <w:p>
      <w:pPr>
        <w:numPr>
          <w:ilvl w:val="0"/>
          <w:numId w:val="7"/>
        </w:num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在采购活动中因重大变故，采购任务取消的；</w:t>
      </w:r>
    </w:p>
    <w:p>
      <w:pPr>
        <w:numPr>
          <w:ilvl w:val="0"/>
          <w:numId w:val="7"/>
        </w:num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因情况变化，不再符合规定的比选采购方式适用情形的；</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（三）出现影响采购公正的违法、违规行为的。</w:t>
      </w:r>
    </w:p>
    <w:p>
      <w:pPr>
        <w:pStyle w:val="82"/>
        <w:spacing w:line="360" w:lineRule="auto"/>
        <w:outlineLvl w:val="0"/>
        <w:rPr>
          <w:rFonts w:ascii="仿宋" w:hAnsi="仿宋" w:eastAsia="仿宋" w:cs="仿宋"/>
          <w:b/>
          <w:bCs/>
          <w:sz w:val="24"/>
          <w:szCs w:val="24"/>
        </w:rPr>
      </w:pPr>
      <w:bookmarkStart w:id="351" w:name="_Toc179632592"/>
      <w:bookmarkStart w:id="352" w:name="_Toc233102538"/>
      <w:bookmarkStart w:id="353" w:name="_Toc7899"/>
      <w:bookmarkStart w:id="354" w:name="_Toc152042350"/>
      <w:bookmarkStart w:id="355" w:name="_Toc12011"/>
      <w:bookmarkStart w:id="356" w:name="_Toc144974542"/>
      <w:bookmarkStart w:id="357" w:name="_Toc152045574"/>
      <w:r>
        <w:rPr>
          <w:rFonts w:hint="eastAsia" w:ascii="仿宋" w:hAnsi="仿宋" w:eastAsia="仿宋" w:cs="仿宋"/>
          <w:b/>
          <w:bCs/>
          <w:sz w:val="24"/>
          <w:szCs w:val="24"/>
        </w:rPr>
        <w:t>7. 纪律和监督</w:t>
      </w:r>
      <w:bookmarkEnd w:id="351"/>
      <w:bookmarkEnd w:id="352"/>
      <w:bookmarkEnd w:id="353"/>
      <w:bookmarkEnd w:id="354"/>
      <w:bookmarkEnd w:id="355"/>
      <w:bookmarkEnd w:id="356"/>
      <w:bookmarkEnd w:id="357"/>
    </w:p>
    <w:p>
      <w:pPr>
        <w:pStyle w:val="96"/>
        <w:spacing w:line="360" w:lineRule="auto"/>
        <w:outlineLvl w:val="0"/>
        <w:rPr>
          <w:rFonts w:ascii="仿宋" w:hAnsi="仿宋" w:eastAsia="仿宋" w:cs="仿宋"/>
        </w:rPr>
      </w:pPr>
      <w:bookmarkStart w:id="358" w:name="_Toc152042351"/>
      <w:bookmarkStart w:id="359" w:name="_Toc23213"/>
      <w:bookmarkStart w:id="360" w:name="_Toc144974543"/>
      <w:bookmarkStart w:id="361" w:name="_Toc233102539"/>
      <w:bookmarkStart w:id="362" w:name="_Toc16945"/>
      <w:bookmarkStart w:id="363" w:name="_Toc152045575"/>
      <w:bookmarkStart w:id="364" w:name="_Toc179632593"/>
      <w:r>
        <w:rPr>
          <w:rFonts w:hint="eastAsia" w:ascii="仿宋" w:hAnsi="仿宋" w:eastAsia="仿宋" w:cs="仿宋"/>
        </w:rPr>
        <w:t>7.1 对采购人的纪律要求</w:t>
      </w:r>
      <w:bookmarkEnd w:id="358"/>
      <w:bookmarkEnd w:id="359"/>
      <w:bookmarkEnd w:id="360"/>
      <w:bookmarkEnd w:id="361"/>
      <w:bookmarkEnd w:id="362"/>
      <w:bookmarkEnd w:id="363"/>
      <w:bookmarkEnd w:id="364"/>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采购人不得泄漏比选活动中应当保密的情况和资料，不得与供应商串通损害国家利益、社会公共利益或者他人合法权益。</w:t>
      </w:r>
    </w:p>
    <w:p>
      <w:pPr>
        <w:pStyle w:val="96"/>
        <w:spacing w:line="360" w:lineRule="auto"/>
        <w:outlineLvl w:val="0"/>
        <w:rPr>
          <w:rFonts w:ascii="仿宋" w:hAnsi="仿宋" w:eastAsia="仿宋" w:cs="仿宋"/>
        </w:rPr>
      </w:pPr>
      <w:bookmarkStart w:id="365" w:name="_Toc144974544"/>
      <w:bookmarkStart w:id="366" w:name="_Toc11529"/>
      <w:bookmarkStart w:id="367" w:name="_Toc233102540"/>
      <w:bookmarkStart w:id="368" w:name="_Toc28383"/>
      <w:bookmarkStart w:id="369" w:name="_Toc179632594"/>
      <w:bookmarkStart w:id="370" w:name="_Toc152042352"/>
      <w:bookmarkStart w:id="371" w:name="_Toc152045576"/>
      <w:r>
        <w:rPr>
          <w:rFonts w:hint="eastAsia" w:ascii="仿宋" w:hAnsi="仿宋" w:eastAsia="仿宋" w:cs="仿宋"/>
        </w:rPr>
        <w:t>7.2 对供应商的纪律要求</w:t>
      </w:r>
      <w:bookmarkEnd w:id="365"/>
      <w:bookmarkEnd w:id="366"/>
      <w:bookmarkEnd w:id="367"/>
      <w:bookmarkEnd w:id="368"/>
      <w:bookmarkEnd w:id="369"/>
      <w:bookmarkEnd w:id="370"/>
      <w:bookmarkEnd w:id="371"/>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供应商不得相互串通比选或者与采购人串通比选，不得向采购人或者比选小组成员行贿谋取成交，不得以他人名义比选或者以其他方式弄虚作假骗取成交；供应商不得以任何方式干扰、影响比选工作。</w:t>
      </w:r>
    </w:p>
    <w:p>
      <w:pPr>
        <w:pStyle w:val="96"/>
        <w:spacing w:line="360" w:lineRule="auto"/>
        <w:outlineLvl w:val="0"/>
        <w:rPr>
          <w:rFonts w:ascii="仿宋" w:hAnsi="仿宋" w:eastAsia="仿宋" w:cs="仿宋"/>
        </w:rPr>
      </w:pPr>
      <w:bookmarkStart w:id="372" w:name="_Toc152045577"/>
      <w:bookmarkStart w:id="373" w:name="_Toc144974545"/>
      <w:bookmarkStart w:id="374" w:name="_Toc179632595"/>
      <w:bookmarkStart w:id="375" w:name="_Toc233102541"/>
      <w:bookmarkStart w:id="376" w:name="_Toc1074"/>
      <w:bookmarkStart w:id="377" w:name="_Toc3583"/>
      <w:bookmarkStart w:id="378" w:name="_Toc152042353"/>
      <w:r>
        <w:rPr>
          <w:rFonts w:hint="eastAsia" w:ascii="仿宋" w:hAnsi="仿宋" w:eastAsia="仿宋" w:cs="仿宋"/>
        </w:rPr>
        <w:t>7.3 对比选小组成员的纪律要求</w:t>
      </w:r>
      <w:bookmarkEnd w:id="372"/>
      <w:bookmarkEnd w:id="373"/>
      <w:bookmarkEnd w:id="374"/>
      <w:bookmarkEnd w:id="375"/>
      <w:bookmarkEnd w:id="376"/>
      <w:bookmarkEnd w:id="377"/>
      <w:bookmarkEnd w:id="378"/>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比选小组成员不得收受他人的财物或者其他好处，不得向他人透漏对响应文件的评审和比较、成交候选人的推荐情况以及比选有关的其他情况。在比选活动中，比选小组成员不得擅离职守，影响比选程序正常进行，不得使用比选文件没有规定的评审因素和标准进行评审。</w:t>
      </w:r>
    </w:p>
    <w:p>
      <w:pPr>
        <w:pStyle w:val="96"/>
        <w:spacing w:line="360" w:lineRule="auto"/>
        <w:outlineLvl w:val="0"/>
        <w:rPr>
          <w:rFonts w:ascii="仿宋" w:hAnsi="仿宋" w:eastAsia="仿宋" w:cs="仿宋"/>
        </w:rPr>
      </w:pPr>
      <w:bookmarkStart w:id="379" w:name="_Toc5076"/>
      <w:bookmarkStart w:id="380" w:name="_Toc179632596"/>
      <w:bookmarkStart w:id="381" w:name="_Toc152045578"/>
      <w:bookmarkStart w:id="382" w:name="_Toc6187"/>
      <w:bookmarkStart w:id="383" w:name="_Toc233102542"/>
      <w:bookmarkStart w:id="384" w:name="_Toc152042354"/>
      <w:bookmarkStart w:id="385" w:name="_Toc144974546"/>
      <w:r>
        <w:rPr>
          <w:rFonts w:hint="eastAsia" w:ascii="仿宋" w:hAnsi="仿宋" w:eastAsia="仿宋" w:cs="仿宋"/>
        </w:rPr>
        <w:t>7.4 对与比选活动有关的工作人员的纪律要求</w:t>
      </w:r>
      <w:bookmarkEnd w:id="379"/>
      <w:bookmarkEnd w:id="380"/>
      <w:bookmarkEnd w:id="381"/>
      <w:bookmarkEnd w:id="382"/>
      <w:bookmarkEnd w:id="383"/>
      <w:bookmarkEnd w:id="384"/>
    </w:p>
    <w:p>
      <w:pPr>
        <w:spacing w:line="360" w:lineRule="auto"/>
        <w:ind w:firstLine="480" w:firstLineChars="200"/>
        <w:rPr>
          <w:rFonts w:ascii="仿宋" w:hAnsi="仿宋" w:eastAsia="仿宋" w:cs="仿宋"/>
          <w:sz w:val="24"/>
          <w:szCs w:val="24"/>
        </w:rPr>
      </w:pPr>
      <w:bookmarkStart w:id="386" w:name="_Toc152042355"/>
      <w:r>
        <w:rPr>
          <w:rFonts w:hint="eastAsia" w:ascii="仿宋" w:hAnsi="仿宋" w:eastAsia="仿宋" w:cs="仿宋"/>
          <w:sz w:val="24"/>
          <w:szCs w:val="24"/>
        </w:rPr>
        <w:t>与比选活动有关的工作人员不得收受他人的财物或者其他好处，不得向他人透漏对响应文件的评审和比较、成交候选人的推荐情况以及比选有关的其他情况。在比选活动中，与比选活动有关的工作人员不得擅离职守，影响比选程序正常进行。</w:t>
      </w:r>
      <w:bookmarkEnd w:id="386"/>
    </w:p>
    <w:p>
      <w:pPr>
        <w:pStyle w:val="96"/>
        <w:spacing w:line="360" w:lineRule="auto"/>
        <w:outlineLvl w:val="0"/>
        <w:rPr>
          <w:rFonts w:ascii="仿宋" w:hAnsi="仿宋" w:eastAsia="仿宋" w:cs="仿宋"/>
        </w:rPr>
      </w:pPr>
      <w:bookmarkStart w:id="387" w:name="_Toc152042356"/>
      <w:bookmarkStart w:id="388" w:name="_Toc179632597"/>
      <w:bookmarkStart w:id="389" w:name="_Toc152045579"/>
      <w:bookmarkStart w:id="390" w:name="_Toc233102543"/>
      <w:bookmarkStart w:id="391" w:name="_Toc4847"/>
      <w:bookmarkStart w:id="392" w:name="_Toc20753"/>
      <w:r>
        <w:rPr>
          <w:rFonts w:hint="eastAsia" w:ascii="仿宋" w:hAnsi="仿宋" w:eastAsia="仿宋" w:cs="仿宋"/>
        </w:rPr>
        <w:t xml:space="preserve">8. </w:t>
      </w:r>
      <w:bookmarkEnd w:id="385"/>
      <w:bookmarkEnd w:id="387"/>
      <w:bookmarkEnd w:id="388"/>
      <w:bookmarkEnd w:id="389"/>
      <w:bookmarkEnd w:id="390"/>
      <w:bookmarkStart w:id="393" w:name="_Toc390940552"/>
      <w:r>
        <w:rPr>
          <w:rFonts w:hint="eastAsia" w:ascii="仿宋" w:hAnsi="仿宋" w:eastAsia="仿宋" w:cs="仿宋"/>
        </w:rPr>
        <w:t>询问、质疑</w:t>
      </w:r>
      <w:bookmarkEnd w:id="391"/>
      <w:bookmarkEnd w:id="392"/>
      <w:bookmarkEnd w:id="393"/>
    </w:p>
    <w:p>
      <w:pPr>
        <w:spacing w:line="360" w:lineRule="auto"/>
        <w:rPr>
          <w:rFonts w:ascii="仿宋" w:hAnsi="仿宋" w:eastAsia="仿宋" w:cs="仿宋"/>
          <w:sz w:val="24"/>
          <w:szCs w:val="24"/>
        </w:rPr>
      </w:pPr>
      <w:r>
        <w:rPr>
          <w:rFonts w:hint="eastAsia" w:ascii="仿宋" w:hAnsi="仿宋" w:eastAsia="仿宋" w:cs="仿宋"/>
          <w:sz w:val="24"/>
          <w:szCs w:val="24"/>
        </w:rPr>
        <w:t xml:space="preserve"> 8.1供应商在招标投标中有疑问的，可以向招标采购单位提出。招标采购单位将在3个工作日内对供应商依法提出的询问作出答复。</w:t>
      </w:r>
    </w:p>
    <w:p>
      <w:pPr>
        <w:spacing w:line="360" w:lineRule="auto"/>
        <w:rPr>
          <w:rFonts w:ascii="仿宋" w:hAnsi="仿宋" w:eastAsia="仿宋" w:cs="仿宋"/>
          <w:sz w:val="24"/>
          <w:szCs w:val="24"/>
        </w:rPr>
      </w:pPr>
      <w:r>
        <w:rPr>
          <w:rFonts w:hint="eastAsia" w:ascii="仿宋" w:hAnsi="仿宋" w:eastAsia="仿宋" w:cs="仿宋"/>
          <w:sz w:val="24"/>
          <w:szCs w:val="24"/>
        </w:rPr>
        <w:t xml:space="preserve"> 8.2供应商对比选文件提出质疑的，应当在收到比选文件之日起7个工作日内提出；供应商对采购过程提出质疑的，应当在相关招标程序结束之日起7个工作日内提出；供应商对成交结果提出质疑的，应当在成交公告期限届满之日起7个工作日内提出。逾期提出的质疑招标采购单位不予受理。</w:t>
      </w:r>
    </w:p>
    <w:p>
      <w:pPr>
        <w:spacing w:line="360" w:lineRule="auto"/>
        <w:rPr>
          <w:rFonts w:ascii="仿宋" w:hAnsi="仿宋" w:eastAsia="仿宋" w:cs="仿宋"/>
          <w:sz w:val="24"/>
          <w:szCs w:val="24"/>
        </w:rPr>
      </w:pPr>
      <w:r>
        <w:rPr>
          <w:rFonts w:hint="eastAsia" w:ascii="仿宋" w:hAnsi="仿宋" w:eastAsia="仿宋" w:cs="仿宋"/>
          <w:sz w:val="24"/>
          <w:szCs w:val="24"/>
        </w:rPr>
        <w:t xml:space="preserve"> 8.3供应商应以书面形式并加盖单位公章后向招标采购单位提出质疑，质疑应当有明确的请求和必要的证明材料。</w:t>
      </w:r>
    </w:p>
    <w:p>
      <w:pPr>
        <w:spacing w:line="360" w:lineRule="auto"/>
        <w:rPr>
          <w:rFonts w:ascii="仿宋" w:hAnsi="仿宋" w:eastAsia="仿宋" w:cs="仿宋"/>
          <w:sz w:val="24"/>
          <w:szCs w:val="24"/>
        </w:rPr>
      </w:pPr>
      <w:r>
        <w:rPr>
          <w:rFonts w:hint="eastAsia" w:ascii="仿宋" w:hAnsi="仿宋" w:eastAsia="仿宋" w:cs="仿宋"/>
          <w:sz w:val="24"/>
          <w:szCs w:val="24"/>
        </w:rPr>
        <w:t xml:space="preserve"> 8.4招标采购单位在收到质疑后7个工作日内作出答复。</w:t>
      </w:r>
    </w:p>
    <w:p>
      <w:pPr>
        <w:spacing w:line="360" w:lineRule="auto"/>
        <w:rPr>
          <w:rFonts w:ascii="仿宋" w:hAnsi="仿宋" w:eastAsia="仿宋" w:cs="仿宋"/>
          <w:sz w:val="24"/>
          <w:szCs w:val="24"/>
        </w:rPr>
      </w:pPr>
      <w:r>
        <w:rPr>
          <w:rFonts w:hint="eastAsia" w:ascii="仿宋" w:hAnsi="仿宋" w:eastAsia="仿宋" w:cs="仿宋"/>
          <w:sz w:val="24"/>
          <w:szCs w:val="24"/>
        </w:rPr>
        <w:t xml:space="preserve"> 8.5招标代理机构接收质疑函的联系方式：联系人：陈刚/联系电话：010-81168493/邮箱：563014890@qq.com/通讯地址：北京市丰台区西营街1号院通用时代中心C座909室。</w:t>
      </w:r>
    </w:p>
    <w:p>
      <w:pPr>
        <w:pStyle w:val="82"/>
        <w:spacing w:line="360" w:lineRule="auto"/>
        <w:outlineLvl w:val="0"/>
        <w:rPr>
          <w:rFonts w:ascii="仿宋" w:hAnsi="仿宋" w:eastAsia="仿宋" w:cs="仿宋"/>
          <w:sz w:val="24"/>
          <w:szCs w:val="24"/>
        </w:rPr>
      </w:pPr>
      <w:bookmarkStart w:id="394" w:name="_Toc1059"/>
      <w:bookmarkStart w:id="395" w:name="_Toc13691"/>
      <w:r>
        <w:rPr>
          <w:rFonts w:hint="eastAsia" w:ascii="仿宋" w:hAnsi="仿宋" w:eastAsia="仿宋" w:cs="仿宋"/>
          <w:sz w:val="24"/>
          <w:szCs w:val="24"/>
        </w:rPr>
        <w:t>9.采购代理服务费</w:t>
      </w:r>
      <w:bookmarkEnd w:id="394"/>
      <w:bookmarkEnd w:id="395"/>
    </w:p>
    <w:p>
      <w:pPr>
        <w:pStyle w:val="82"/>
        <w:spacing w:line="360" w:lineRule="auto"/>
        <w:outlineLvl w:val="0"/>
        <w:rPr>
          <w:rFonts w:ascii="仿宋" w:hAnsi="仿宋" w:eastAsia="仿宋" w:cs="仿宋"/>
          <w:sz w:val="24"/>
          <w:szCs w:val="24"/>
        </w:rPr>
      </w:pPr>
      <w:bookmarkStart w:id="396" w:name="_Toc23806"/>
      <w:bookmarkStart w:id="397" w:name="_Toc390940557"/>
      <w:bookmarkStart w:id="398" w:name="_Toc303771676"/>
      <w:bookmarkStart w:id="399" w:name="_Toc363653938"/>
      <w:r>
        <w:rPr>
          <w:rFonts w:hint="eastAsia" w:ascii="仿宋" w:hAnsi="仿宋" w:eastAsia="仿宋" w:cs="仿宋"/>
          <w:sz w:val="24"/>
          <w:szCs w:val="24"/>
        </w:rPr>
        <w:t>9.1收费标准</w:t>
      </w:r>
      <w:bookmarkEnd w:id="396"/>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招标代理机构按照如下标准，采用差额累进方式计算服务费。</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具体标准见下表：</w:t>
      </w:r>
    </w:p>
    <w:tbl>
      <w:tblPr>
        <w:tblStyle w:val="44"/>
        <w:tblW w:w="8400" w:type="dxa"/>
        <w:tblInd w:w="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12"/>
        <w:gridCol w:w="1983"/>
        <w:gridCol w:w="1802"/>
        <w:gridCol w:w="18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5" w:hRule="atLeast"/>
        </w:trPr>
        <w:tc>
          <w:tcPr>
            <w:tcW w:w="2812" w:type="dxa"/>
            <w:tcBorders>
              <w:top w:val="single" w:color="auto" w:sz="4" w:space="0"/>
              <w:bottom w:val="single" w:color="auto" w:sz="4" w:space="0"/>
              <w:right w:val="single" w:color="auto" w:sz="4" w:space="0"/>
            </w:tcBorders>
          </w:tcPr>
          <w:p>
            <w:pPr>
              <w:ind w:firstLine="1275"/>
              <w:rPr>
                <w:rFonts w:ascii="仿宋" w:hAnsi="仿宋" w:eastAsia="仿宋" w:cs="仿宋"/>
                <w:sz w:val="24"/>
                <w:szCs w:val="24"/>
              </w:rPr>
            </w:pPr>
            <w:r>
              <mc:AlternateContent>
                <mc:Choice Requires="wps">
                  <w:drawing>
                    <wp:anchor distT="0" distB="0" distL="114300" distR="114300" simplePos="0" relativeHeight="251660288" behindDoc="0" locked="0" layoutInCell="1" allowOverlap="1">
                      <wp:simplePos x="0" y="0"/>
                      <wp:positionH relativeFrom="column">
                        <wp:posOffset>488950</wp:posOffset>
                      </wp:positionH>
                      <wp:positionV relativeFrom="paragraph">
                        <wp:posOffset>-6350</wp:posOffset>
                      </wp:positionV>
                      <wp:extent cx="1207135" cy="1258570"/>
                      <wp:effectExtent l="3175" t="3175" r="8890" b="8255"/>
                      <wp:wrapNone/>
                      <wp:docPr id="2" name="Line 2"/>
                      <wp:cNvGraphicFramePr/>
                      <a:graphic xmlns:a="http://schemas.openxmlformats.org/drawingml/2006/main">
                        <a:graphicData uri="http://schemas.microsoft.com/office/word/2010/wordprocessingShape">
                          <wps:wsp>
                            <wps:cNvCnPr/>
                            <wps:spPr>
                              <a:xfrm flipH="1" flipV="1">
                                <a:off x="0" y="0"/>
                                <a:ext cx="1207135" cy="125857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2" o:spid="_x0000_s1026" o:spt="20" style="position:absolute;left:0pt;flip:x y;margin-left:38.5pt;margin-top:-0.5pt;height:99.1pt;width:95.05pt;z-index:251660288;mso-width-relative:page;mso-height-relative:page;" filled="f" stroked="t" coordsize="21600,21600" o:gfxdata="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Os9UYnUAAAACQEAAA8AAAAAAAAAAQAgAAAAIgAA&#10;AGRycy9kb3ducmV2LnhtbFBLAQIUABQAAAAIAIdO4kB+JVLw0wEAAKUDAAAOAAAAAAAAAAEAIAAA&#10;ACMBAABkcnMvZTJvRG9jLnhtbFBLBQYAAAAABgAGAFkBAABo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-6350</wp:posOffset>
                      </wp:positionV>
                      <wp:extent cx="10795" cy="6350"/>
                      <wp:effectExtent l="0" t="0" r="0" b="0"/>
                      <wp:wrapNone/>
                      <wp:docPr id="1" name="Line 3"/>
                      <wp:cNvGraphicFramePr/>
                      <a:graphic xmlns:a="http://schemas.openxmlformats.org/drawingml/2006/main">
                        <a:graphicData uri="http://schemas.microsoft.com/office/word/2010/wordprocessingShape">
                          <wps:wsp>
                            <wps:cNvCnPr/>
                            <wps:spPr>
                              <a:xfrm>
                                <a:off x="0" y="0"/>
                                <a:ext cx="10795" cy="635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3" o:spid="_x0000_s1026" o:spt="20" style="position:absolute;left:0pt;margin-left:-9pt;margin-top:-0.5pt;height:0.5pt;width:0.85pt;z-index:251659264;mso-width-relative:page;mso-height-relative:page;" filled="f" stroked="t" coordsize="21600,21600" o:gfxdata="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XNFEXVAAAABwEAAA8AAAAAAAAAAQAgAAAAIgAAAGRycy9kb3ducmV2Lnht&#10;bFBLAQIUABQAAAAIAIdO4kDxRe6OwwEAAIwDAAAOAAAAAAAAAAEAIAAAACQBAABkcnMvZTJvRG9j&#10;LnhtbFBLBQYAAAAABgAGAFkBAABZBQAAAAA=&#10;">
                      <v:fill on="f" focussize="0,0"/>
                      <v:stroke color="#000000" joinstyle="round"/>
                      <v:imagedata o:title=""/>
                      <o:lock v:ext="edit" aspectratio="f"/>
                    </v:line>
                  </w:pict>
                </mc:Fallback>
              </mc:AlternateContent>
            </w:r>
            <w:r>
              <w:rPr>
                <w:rFonts w:hint="eastAsia" w:ascii="仿宋" w:hAnsi="仿宋" w:eastAsia="仿宋" w:cs="仿宋"/>
                <w:sz w:val="24"/>
                <w:szCs w:val="24"/>
              </w:rPr>
              <w:t>服</w:t>
            </w:r>
          </w:p>
          <w:p>
            <w:pPr>
              <w:ind w:firstLine="210" w:firstLineChars="100"/>
              <w:rPr>
                <w:rFonts w:ascii="仿宋" w:hAnsi="仿宋" w:eastAsia="仿宋" w:cs="仿宋"/>
                <w:sz w:val="24"/>
                <w:szCs w:val="24"/>
              </w:rPr>
            </w:pPr>
            <w:r>
              <mc:AlternateContent>
                <mc:Choice Requires="wps">
                  <w:drawing>
                    <wp:anchor distT="0" distB="0" distL="114300" distR="114300" simplePos="0" relativeHeight="251661312" behindDoc="0" locked="0" layoutInCell="1" allowOverlap="1">
                      <wp:simplePos x="0" y="0"/>
                      <wp:positionH relativeFrom="column">
                        <wp:posOffset>-40005</wp:posOffset>
                      </wp:positionH>
                      <wp:positionV relativeFrom="paragraph">
                        <wp:posOffset>97790</wp:posOffset>
                      </wp:positionV>
                      <wp:extent cx="1778635" cy="998220"/>
                      <wp:effectExtent l="2540" t="4445" r="9525" b="13335"/>
                      <wp:wrapNone/>
                      <wp:docPr id="3" name="Line 4"/>
                      <wp:cNvGraphicFramePr/>
                      <a:graphic xmlns:a="http://schemas.openxmlformats.org/drawingml/2006/main">
                        <a:graphicData uri="http://schemas.microsoft.com/office/word/2010/wordprocessingShape">
                          <wps:wsp>
                            <wps:cNvCnPr/>
                            <wps:spPr>
                              <a:xfrm flipH="1" flipV="1">
                                <a:off x="0" y="0"/>
                                <a:ext cx="1778635" cy="99822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4" o:spid="_x0000_s1026" o:spt="20" style="position:absolute;left:0pt;flip:x y;margin-left:-3.15pt;margin-top:7.7pt;height:78.6pt;width:140.05pt;z-index:251661312;mso-width-relative:page;mso-height-relative:page;" filled="f" stroked="t" coordsize="21600,21600" o:gfxdata="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HUOTE/SAAAACQEAAA8AAAAAAAAAAQAgAAAAIgAAAGRy&#10;cy9kb3ducmV2LnhtbFBLAQIUABQAAAAIAIdO4kBuaTVZ0gEAAKQDAAAOAAAAAAAAAAEAIAAAACEB&#10;AABkcnMvZTJvRG9jLnhtbFBLBQYAAAAABgAGAFkBAABlBQAAAAA=&#10;">
                      <v:fill on="f" focussize="0,0"/>
                      <v:stroke color="#000000" joinstyle="round"/>
                      <v:imagedata o:title=""/>
                      <o:lock v:ext="edit" aspectratio="f"/>
                    </v:line>
                  </w:pict>
                </mc:Fallback>
              </mc:AlternateContent>
            </w:r>
            <w:r>
              <w:rPr>
                <w:rFonts w:hint="eastAsia" w:ascii="仿宋" w:hAnsi="仿宋" w:eastAsia="仿宋" w:cs="仿宋"/>
                <w:sz w:val="24"/>
                <w:szCs w:val="24"/>
              </w:rPr>
              <w:t>费　　　　　务</w:t>
            </w:r>
          </w:p>
          <w:p>
            <w:pPr>
              <w:ind w:firstLine="1200" w:firstLineChars="500"/>
              <w:rPr>
                <w:rFonts w:ascii="仿宋" w:hAnsi="仿宋" w:eastAsia="仿宋" w:cs="仿宋"/>
                <w:sz w:val="24"/>
                <w:szCs w:val="24"/>
              </w:rPr>
            </w:pPr>
            <w:r>
              <w:rPr>
                <w:rFonts w:hint="eastAsia" w:ascii="仿宋" w:hAnsi="仿宋" w:eastAsia="仿宋" w:cs="仿宋"/>
                <w:sz w:val="24"/>
                <w:szCs w:val="24"/>
              </w:rPr>
              <w:t>　　　类</w:t>
            </w:r>
          </w:p>
          <w:p>
            <w:pPr>
              <w:ind w:firstLine="1200" w:firstLineChars="500"/>
              <w:rPr>
                <w:rFonts w:ascii="仿宋" w:hAnsi="仿宋" w:eastAsia="仿宋" w:cs="仿宋"/>
                <w:sz w:val="24"/>
                <w:szCs w:val="24"/>
              </w:rPr>
            </w:pPr>
            <w:r>
              <w:rPr>
                <w:rFonts w:hint="eastAsia" w:ascii="仿宋" w:hAnsi="仿宋" w:eastAsia="仿宋" w:cs="仿宋"/>
                <w:sz w:val="24"/>
                <w:szCs w:val="24"/>
              </w:rPr>
              <w:t>率　　　型</w:t>
            </w:r>
          </w:p>
          <w:p>
            <w:pPr>
              <w:ind w:firstLine="1200" w:firstLineChars="500"/>
              <w:rPr>
                <w:rFonts w:ascii="仿宋" w:hAnsi="仿宋" w:eastAsia="仿宋" w:cs="仿宋"/>
                <w:sz w:val="24"/>
                <w:szCs w:val="24"/>
              </w:rPr>
            </w:pPr>
            <w:r>
              <w:rPr>
                <w:rFonts w:hint="eastAsia" w:ascii="仿宋" w:hAnsi="仿宋" w:eastAsia="仿宋" w:cs="仿宋"/>
                <w:sz w:val="24"/>
                <w:szCs w:val="24"/>
              </w:rPr>
              <w:t>　　　　</w:t>
            </w:r>
          </w:p>
          <w:p>
            <w:pPr>
              <w:rPr>
                <w:rFonts w:ascii="仿宋" w:hAnsi="仿宋" w:eastAsia="仿宋" w:cs="仿宋"/>
                <w:sz w:val="24"/>
                <w:szCs w:val="24"/>
              </w:rPr>
            </w:pPr>
            <w:r>
              <w:rPr>
                <w:rFonts w:hint="eastAsia" w:ascii="仿宋" w:hAnsi="仿宋" w:eastAsia="仿宋" w:cs="仿宋"/>
                <w:sz w:val="24"/>
                <w:szCs w:val="24"/>
              </w:rPr>
              <w:t>计费基数（万元）</w:t>
            </w:r>
          </w:p>
        </w:tc>
        <w:tc>
          <w:tcPr>
            <w:tcW w:w="198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sz w:val="24"/>
                <w:szCs w:val="24"/>
              </w:rPr>
            </w:pPr>
            <w:r>
              <w:rPr>
                <w:rFonts w:hint="eastAsia" w:ascii="仿宋" w:hAnsi="仿宋" w:eastAsia="仿宋" w:cs="仿宋"/>
                <w:sz w:val="24"/>
                <w:szCs w:val="24"/>
              </w:rPr>
              <w:t>货物</w:t>
            </w:r>
          </w:p>
        </w:tc>
        <w:tc>
          <w:tcPr>
            <w:tcW w:w="18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sz w:val="24"/>
                <w:szCs w:val="24"/>
              </w:rPr>
            </w:pPr>
            <w:r>
              <w:rPr>
                <w:rFonts w:hint="eastAsia" w:ascii="仿宋" w:hAnsi="仿宋" w:eastAsia="仿宋" w:cs="仿宋"/>
                <w:sz w:val="24"/>
                <w:szCs w:val="24"/>
              </w:rPr>
              <w:t>服务</w:t>
            </w:r>
          </w:p>
        </w:tc>
        <w:tc>
          <w:tcPr>
            <w:tcW w:w="1803" w:type="dxa"/>
            <w:tcBorders>
              <w:top w:val="single" w:color="auto" w:sz="4" w:space="0"/>
              <w:left w:val="single" w:color="auto" w:sz="4" w:space="0"/>
              <w:bottom w:val="single" w:color="auto" w:sz="4" w:space="0"/>
            </w:tcBorders>
            <w:vAlign w:val="center"/>
          </w:tcPr>
          <w:p>
            <w:pPr>
              <w:jc w:val="center"/>
              <w:rPr>
                <w:rFonts w:ascii="仿宋" w:hAnsi="仿宋" w:eastAsia="仿宋" w:cs="仿宋"/>
                <w:sz w:val="24"/>
                <w:szCs w:val="24"/>
              </w:rPr>
            </w:pPr>
            <w:r>
              <w:rPr>
                <w:rFonts w:hint="eastAsia" w:ascii="仿宋" w:hAnsi="仿宋" w:eastAsia="仿宋" w:cs="仿宋"/>
                <w:sz w:val="24"/>
                <w:szCs w:val="24"/>
              </w:rPr>
              <w:t>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trPr>
        <w:tc>
          <w:tcPr>
            <w:tcW w:w="2812" w:type="dxa"/>
            <w:tcBorders>
              <w:top w:val="single" w:color="auto" w:sz="4" w:space="0"/>
              <w:bottom w:val="single" w:color="auto" w:sz="4" w:space="0"/>
              <w:right w:val="single" w:color="auto" w:sz="4" w:space="0"/>
            </w:tcBorders>
          </w:tcPr>
          <w:p>
            <w:pPr>
              <w:jc w:val="center"/>
              <w:rPr>
                <w:rFonts w:ascii="仿宋" w:hAnsi="仿宋" w:eastAsia="仿宋" w:cs="仿宋"/>
                <w:sz w:val="24"/>
                <w:szCs w:val="24"/>
              </w:rPr>
            </w:pPr>
            <w:r>
              <w:rPr>
                <w:rFonts w:hint="eastAsia" w:ascii="仿宋" w:hAnsi="仿宋" w:eastAsia="仿宋" w:cs="仿宋"/>
                <w:sz w:val="24"/>
                <w:szCs w:val="24"/>
              </w:rPr>
              <w:t>100以下</w:t>
            </w:r>
          </w:p>
        </w:tc>
        <w:tc>
          <w:tcPr>
            <w:tcW w:w="1983"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sz w:val="24"/>
                <w:szCs w:val="24"/>
              </w:rPr>
            </w:pPr>
            <w:r>
              <w:rPr>
                <w:rFonts w:hint="eastAsia" w:ascii="仿宋" w:hAnsi="仿宋" w:eastAsia="仿宋" w:cs="仿宋"/>
                <w:sz w:val="24"/>
                <w:szCs w:val="24"/>
              </w:rPr>
              <w:t>1.5%</w:t>
            </w:r>
          </w:p>
        </w:tc>
        <w:tc>
          <w:tcPr>
            <w:tcW w:w="1802"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sz w:val="24"/>
                <w:szCs w:val="24"/>
              </w:rPr>
            </w:pPr>
            <w:r>
              <w:rPr>
                <w:rFonts w:hint="eastAsia" w:ascii="仿宋" w:hAnsi="仿宋" w:eastAsia="仿宋" w:cs="仿宋"/>
                <w:sz w:val="24"/>
                <w:szCs w:val="24"/>
              </w:rPr>
              <w:t>1.5%</w:t>
            </w:r>
          </w:p>
        </w:tc>
        <w:tc>
          <w:tcPr>
            <w:tcW w:w="1803" w:type="dxa"/>
            <w:tcBorders>
              <w:top w:val="single" w:color="auto" w:sz="4" w:space="0"/>
              <w:left w:val="single" w:color="auto" w:sz="4" w:space="0"/>
              <w:bottom w:val="single" w:color="auto" w:sz="4" w:space="0"/>
            </w:tcBorders>
          </w:tcPr>
          <w:p>
            <w:pPr>
              <w:jc w:val="center"/>
              <w:rPr>
                <w:rFonts w:ascii="仿宋" w:hAnsi="仿宋" w:eastAsia="仿宋" w:cs="仿宋"/>
                <w:sz w:val="24"/>
                <w:szCs w:val="24"/>
              </w:rPr>
            </w:pPr>
            <w:r>
              <w:rPr>
                <w:rFonts w:hint="eastAsia" w:ascii="仿宋" w:hAnsi="仿宋" w:eastAsia="仿宋" w:cs="仿宋"/>
                <w:sz w:val="24"/>
                <w:szCs w:val="24"/>
              </w:rPr>
              <w:t>1.0%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2812" w:type="dxa"/>
            <w:tcBorders>
              <w:top w:val="single" w:color="auto" w:sz="4" w:space="0"/>
              <w:bottom w:val="single" w:color="auto" w:sz="4" w:space="0"/>
              <w:right w:val="single" w:color="auto" w:sz="4" w:space="0"/>
            </w:tcBorders>
          </w:tcPr>
          <w:p>
            <w:pPr>
              <w:jc w:val="center"/>
              <w:rPr>
                <w:rFonts w:ascii="仿宋" w:hAnsi="仿宋" w:eastAsia="仿宋" w:cs="仿宋"/>
                <w:sz w:val="24"/>
                <w:szCs w:val="24"/>
              </w:rPr>
            </w:pPr>
            <w:r>
              <w:rPr>
                <w:rFonts w:hint="eastAsia" w:ascii="仿宋" w:hAnsi="仿宋" w:eastAsia="仿宋" w:cs="仿宋"/>
                <w:sz w:val="24"/>
                <w:szCs w:val="24"/>
              </w:rPr>
              <w:t>100-500</w:t>
            </w:r>
          </w:p>
        </w:tc>
        <w:tc>
          <w:tcPr>
            <w:tcW w:w="1983"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sz w:val="24"/>
                <w:szCs w:val="24"/>
              </w:rPr>
            </w:pPr>
            <w:r>
              <w:rPr>
                <w:rFonts w:hint="eastAsia" w:ascii="仿宋" w:hAnsi="仿宋" w:eastAsia="仿宋" w:cs="仿宋"/>
                <w:sz w:val="24"/>
                <w:szCs w:val="24"/>
              </w:rPr>
              <w:t>1.1%</w:t>
            </w:r>
          </w:p>
        </w:tc>
        <w:tc>
          <w:tcPr>
            <w:tcW w:w="1802"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sz w:val="24"/>
                <w:szCs w:val="24"/>
              </w:rPr>
            </w:pPr>
            <w:r>
              <w:rPr>
                <w:rFonts w:hint="eastAsia" w:ascii="仿宋" w:hAnsi="仿宋" w:eastAsia="仿宋" w:cs="仿宋"/>
                <w:sz w:val="24"/>
                <w:szCs w:val="24"/>
              </w:rPr>
              <w:t>0.8%</w:t>
            </w:r>
          </w:p>
        </w:tc>
        <w:tc>
          <w:tcPr>
            <w:tcW w:w="1803" w:type="dxa"/>
            <w:tcBorders>
              <w:top w:val="single" w:color="auto" w:sz="4" w:space="0"/>
              <w:left w:val="single" w:color="auto" w:sz="4" w:space="0"/>
              <w:bottom w:val="single" w:color="auto" w:sz="4" w:space="0"/>
            </w:tcBorders>
          </w:tcPr>
          <w:p>
            <w:pPr>
              <w:jc w:val="center"/>
              <w:rPr>
                <w:rFonts w:ascii="仿宋" w:hAnsi="仿宋" w:eastAsia="仿宋" w:cs="仿宋"/>
                <w:sz w:val="24"/>
                <w:szCs w:val="24"/>
              </w:rPr>
            </w:pPr>
            <w:r>
              <w:rPr>
                <w:rFonts w:hint="eastAsia" w:ascii="仿宋" w:hAnsi="仿宋" w:eastAsia="仿宋" w:cs="仿宋"/>
                <w:sz w:val="24"/>
                <w:szCs w:val="24"/>
              </w:rPr>
              <w:t>0.7%</w:t>
            </w:r>
          </w:p>
        </w:tc>
      </w:tr>
    </w:tbl>
    <w:p>
      <w:pPr>
        <w:spacing w:line="360" w:lineRule="auto"/>
        <w:ind w:firstLine="480" w:firstLineChars="200"/>
        <w:rPr>
          <w:rFonts w:ascii="仿宋" w:hAnsi="仿宋" w:eastAsia="仿宋" w:cs="仿宋"/>
          <w:sz w:val="24"/>
          <w:szCs w:val="24"/>
        </w:rPr>
      </w:pPr>
      <w:bookmarkStart w:id="400" w:name="_Toc363653936"/>
      <w:bookmarkStart w:id="401" w:name="_Toc303771674"/>
      <w:r>
        <w:rPr>
          <w:rFonts w:hint="eastAsia" w:ascii="仿宋" w:hAnsi="仿宋" w:eastAsia="仿宋" w:cs="仿宋"/>
          <w:sz w:val="24"/>
          <w:szCs w:val="24"/>
        </w:rPr>
        <w:t>计费方法：以成交金额为计算基数，按上述标准计算金额的50%收取成交服务费，不足7000元的按7000元收取。</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计算公式：采购代理服务收费按差额定率累进法计算。</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例如：某货物采购代理业务中标金额为6000万元，计算招标代理服务收费额如下：</w:t>
      </w:r>
    </w:p>
    <w:p>
      <w:pPr>
        <w:ind w:firstLine="3360" w:firstLineChars="1400"/>
        <w:rPr>
          <w:rFonts w:ascii="仿宋" w:hAnsi="仿宋" w:eastAsia="仿宋" w:cs="仿宋"/>
          <w:sz w:val="24"/>
          <w:szCs w:val="24"/>
        </w:rPr>
      </w:pPr>
      <w:r>
        <w:rPr>
          <w:rFonts w:hint="eastAsia" w:ascii="仿宋" w:hAnsi="仿宋" w:eastAsia="仿宋" w:cs="仿宋"/>
          <w:sz w:val="24"/>
          <w:szCs w:val="24"/>
        </w:rPr>
        <w:t>100万元×1.5%=1.5万元</w:t>
      </w:r>
    </w:p>
    <w:p>
      <w:pPr>
        <w:jc w:val="center"/>
        <w:rPr>
          <w:rFonts w:ascii="仿宋" w:hAnsi="仿宋" w:eastAsia="仿宋" w:cs="仿宋"/>
          <w:sz w:val="24"/>
          <w:szCs w:val="24"/>
        </w:rPr>
      </w:pPr>
      <w:r>
        <w:rPr>
          <w:rFonts w:hint="eastAsia" w:ascii="仿宋" w:hAnsi="仿宋" w:eastAsia="仿宋" w:cs="仿宋"/>
          <w:sz w:val="24"/>
          <w:szCs w:val="24"/>
        </w:rPr>
        <w:t>（500-100）万元×1.1%=4.4万元</w:t>
      </w:r>
    </w:p>
    <w:p>
      <w:pPr>
        <w:ind w:firstLine="2880" w:firstLineChars="1200"/>
        <w:rPr>
          <w:rFonts w:ascii="仿宋" w:hAnsi="仿宋" w:eastAsia="仿宋" w:cs="仿宋"/>
          <w:sz w:val="24"/>
          <w:szCs w:val="24"/>
        </w:rPr>
      </w:pPr>
      <w:r>
        <w:rPr>
          <w:rFonts w:hint="eastAsia" w:ascii="仿宋" w:hAnsi="仿宋" w:eastAsia="仿宋" w:cs="仿宋"/>
          <w:sz w:val="24"/>
          <w:szCs w:val="24"/>
        </w:rPr>
        <w:t>（1000-500）×0.8%=4万元</w:t>
      </w:r>
    </w:p>
    <w:p>
      <w:pPr>
        <w:ind w:firstLine="2880" w:firstLineChars="1200"/>
        <w:rPr>
          <w:rFonts w:ascii="仿宋" w:hAnsi="仿宋" w:eastAsia="仿宋" w:cs="仿宋"/>
          <w:sz w:val="24"/>
          <w:szCs w:val="24"/>
        </w:rPr>
      </w:pPr>
      <w:r>
        <w:rPr>
          <w:rFonts w:hint="eastAsia" w:ascii="仿宋" w:hAnsi="仿宋" w:eastAsia="仿宋" w:cs="仿宋"/>
          <w:sz w:val="24"/>
          <w:szCs w:val="24"/>
        </w:rPr>
        <w:t xml:space="preserve">（5000-1000）×0.5%=20万元 </w:t>
      </w:r>
    </w:p>
    <w:p>
      <w:pPr>
        <w:ind w:firstLine="2880" w:firstLineChars="1200"/>
        <w:rPr>
          <w:rFonts w:ascii="仿宋" w:hAnsi="仿宋" w:eastAsia="仿宋" w:cs="仿宋"/>
          <w:sz w:val="24"/>
          <w:szCs w:val="24"/>
        </w:rPr>
      </w:pPr>
      <w:r>
        <w:rPr>
          <w:rFonts w:hint="eastAsia" w:ascii="仿宋" w:hAnsi="仿宋" w:eastAsia="仿宋" w:cs="仿宋"/>
          <w:sz w:val="24"/>
          <w:szCs w:val="24"/>
        </w:rPr>
        <w:t>（6000-5000）×0.25%=2.5万元</w:t>
      </w:r>
    </w:p>
    <w:p>
      <w:pPr>
        <w:ind w:firstLine="2880" w:firstLineChars="1200"/>
        <w:rPr>
          <w:rFonts w:ascii="仿宋" w:hAnsi="仿宋" w:eastAsia="仿宋" w:cs="仿宋"/>
          <w:sz w:val="24"/>
          <w:szCs w:val="24"/>
        </w:rPr>
      </w:pPr>
      <w:r>
        <w:rPr>
          <w:rFonts w:hint="eastAsia" w:ascii="仿宋" w:hAnsi="仿宋" w:eastAsia="仿宋" w:cs="仿宋"/>
          <w:sz w:val="24"/>
          <w:szCs w:val="24"/>
        </w:rPr>
        <w:t>合计收费=（1.5+4.4+4+20+2.5）*50%=16.2（万元）</w:t>
      </w:r>
    </w:p>
    <w:bookmarkEnd w:id="400"/>
    <w:bookmarkEnd w:id="401"/>
    <w:p>
      <w:pPr>
        <w:pStyle w:val="96"/>
        <w:spacing w:line="360" w:lineRule="auto"/>
        <w:outlineLvl w:val="0"/>
        <w:rPr>
          <w:rFonts w:ascii="仿宋" w:hAnsi="仿宋" w:eastAsia="仿宋" w:cs="仿宋"/>
        </w:rPr>
      </w:pPr>
      <w:bookmarkStart w:id="402" w:name="_Toc12947"/>
      <w:bookmarkStart w:id="403" w:name="_Toc14654"/>
      <w:bookmarkStart w:id="404" w:name="_Toc9447"/>
      <w:bookmarkStart w:id="405" w:name="_Toc27137"/>
      <w:r>
        <w:rPr>
          <w:rFonts w:hint="eastAsia" w:ascii="仿宋" w:hAnsi="仿宋" w:eastAsia="仿宋" w:cs="仿宋"/>
        </w:rPr>
        <w:t>9.2收费对象</w:t>
      </w:r>
      <w:bookmarkEnd w:id="402"/>
      <w:r>
        <w:rPr>
          <w:rFonts w:hint="eastAsia" w:ascii="仿宋" w:hAnsi="仿宋" w:eastAsia="仿宋" w:cs="仿宋"/>
        </w:rPr>
        <w:t>和时间</w:t>
      </w:r>
      <w:bookmarkEnd w:id="403"/>
      <w:bookmarkEnd w:id="404"/>
      <w:bookmarkEnd w:id="405"/>
    </w:p>
    <w:p>
      <w:pPr>
        <w:spacing w:line="360" w:lineRule="auto"/>
        <w:ind w:firstLine="480" w:firstLineChars="200"/>
        <w:rPr>
          <w:rFonts w:ascii="仿宋" w:hAnsi="仿宋" w:eastAsia="仿宋" w:cs="仿宋"/>
          <w:sz w:val="24"/>
          <w:szCs w:val="24"/>
        </w:rPr>
      </w:pPr>
      <w:bookmarkStart w:id="406" w:name="_Toc16368"/>
      <w:r>
        <w:rPr>
          <w:rFonts w:hint="eastAsia" w:ascii="仿宋" w:hAnsi="仿宋" w:eastAsia="仿宋" w:cs="仿宋"/>
          <w:sz w:val="24"/>
          <w:szCs w:val="24"/>
        </w:rPr>
        <w:t>收费对象见《供应商须知前附表》。采购代理服务费由成交供应商支付的，向成交供应商发出成交通知书的同时收取服务费。</w:t>
      </w:r>
      <w:bookmarkEnd w:id="406"/>
    </w:p>
    <w:p>
      <w:pPr>
        <w:spacing w:line="360" w:lineRule="auto"/>
        <w:ind w:firstLine="480" w:firstLineChars="200"/>
        <w:rPr>
          <w:rFonts w:ascii="仿宋" w:hAnsi="仿宋" w:eastAsia="仿宋" w:cs="仿宋"/>
          <w:sz w:val="24"/>
          <w:szCs w:val="24"/>
        </w:rPr>
      </w:pPr>
      <w:bookmarkStart w:id="407" w:name="_Toc14683"/>
      <w:r>
        <w:rPr>
          <w:rFonts w:hint="eastAsia" w:ascii="仿宋" w:hAnsi="仿宋" w:eastAsia="仿宋" w:cs="仿宋"/>
          <w:sz w:val="24"/>
          <w:szCs w:val="24"/>
        </w:rPr>
        <w:t>代理服务费发票分为：1、增值税普通发票；2、增值税专用发票(成交供应商为一般纳税人适用)。</w:t>
      </w:r>
      <w:bookmarkEnd w:id="407"/>
    </w:p>
    <w:p>
      <w:pPr>
        <w:pStyle w:val="96"/>
        <w:spacing w:line="360" w:lineRule="auto"/>
        <w:outlineLvl w:val="0"/>
        <w:rPr>
          <w:rFonts w:ascii="仿宋" w:hAnsi="仿宋" w:eastAsia="仿宋" w:cs="仿宋"/>
        </w:rPr>
      </w:pPr>
      <w:bookmarkStart w:id="408" w:name="_Toc363653937"/>
      <w:bookmarkStart w:id="409" w:name="_Toc27007"/>
      <w:bookmarkStart w:id="410" w:name="_Toc303771675"/>
      <w:bookmarkStart w:id="411" w:name="_Toc12779"/>
      <w:bookmarkStart w:id="412" w:name="_Toc7089"/>
      <w:bookmarkStart w:id="413" w:name="_Toc6725"/>
      <w:r>
        <w:rPr>
          <w:rFonts w:hint="eastAsia" w:ascii="仿宋" w:hAnsi="仿宋" w:eastAsia="仿宋" w:cs="仿宋"/>
        </w:rPr>
        <w:t>9.3收费</w:t>
      </w:r>
      <w:bookmarkEnd w:id="408"/>
      <w:bookmarkEnd w:id="409"/>
      <w:bookmarkEnd w:id="410"/>
      <w:r>
        <w:rPr>
          <w:rFonts w:hint="eastAsia" w:ascii="仿宋" w:hAnsi="仿宋" w:eastAsia="仿宋" w:cs="仿宋"/>
        </w:rPr>
        <w:t>类型</w:t>
      </w:r>
      <w:bookmarkEnd w:id="411"/>
      <w:bookmarkEnd w:id="412"/>
      <w:bookmarkEnd w:id="413"/>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收费类型见</w:t>
      </w:r>
      <w:r>
        <w:rPr>
          <w:rFonts w:hint="eastAsia" w:ascii="仿宋" w:hAnsi="仿宋" w:eastAsia="仿宋" w:cs="仿宋"/>
          <w:b/>
          <w:bCs/>
          <w:i/>
          <w:iCs/>
          <w:sz w:val="24"/>
          <w:szCs w:val="24"/>
        </w:rPr>
        <w:t>《供应商须知前附表》</w:t>
      </w:r>
      <w:r>
        <w:rPr>
          <w:rFonts w:hint="eastAsia" w:ascii="仿宋" w:hAnsi="仿宋" w:eastAsia="仿宋" w:cs="仿宋"/>
          <w:sz w:val="24"/>
          <w:szCs w:val="24"/>
        </w:rPr>
        <w:t>。</w:t>
      </w:r>
    </w:p>
    <w:p>
      <w:pPr>
        <w:pStyle w:val="82"/>
        <w:spacing w:line="360" w:lineRule="auto"/>
        <w:outlineLvl w:val="0"/>
        <w:rPr>
          <w:rFonts w:hint="eastAsia" w:ascii="仿宋" w:hAnsi="仿宋" w:eastAsia="仿宋" w:cs="仿宋"/>
          <w:sz w:val="24"/>
          <w:szCs w:val="24"/>
        </w:rPr>
      </w:pPr>
      <w:bookmarkStart w:id="414" w:name="_Toc14835"/>
      <w:bookmarkStart w:id="415" w:name="_Toc4380"/>
      <w:r>
        <w:rPr>
          <w:rFonts w:hint="eastAsia" w:ascii="仿宋" w:hAnsi="仿宋" w:eastAsia="仿宋" w:cs="仿宋"/>
          <w:sz w:val="24"/>
          <w:szCs w:val="24"/>
          <w:lang w:val="en-US" w:eastAsia="zh-CN"/>
        </w:rPr>
        <w:t>10.</w:t>
      </w:r>
      <w:r>
        <w:rPr>
          <w:rFonts w:hint="eastAsia" w:ascii="仿宋" w:hAnsi="仿宋" w:eastAsia="仿宋" w:cs="仿宋"/>
          <w:sz w:val="24"/>
          <w:szCs w:val="24"/>
        </w:rPr>
        <w:t>需要补充的其他内容</w:t>
      </w:r>
      <w:bookmarkEnd w:id="397"/>
      <w:bookmarkEnd w:id="398"/>
      <w:bookmarkEnd w:id="399"/>
      <w:bookmarkEnd w:id="414"/>
      <w:bookmarkEnd w:id="415"/>
    </w:p>
    <w:p>
      <w:pPr>
        <w:spacing w:line="360" w:lineRule="auto"/>
        <w:rPr>
          <w:rFonts w:ascii="仿宋" w:hAnsi="仿宋" w:eastAsia="仿宋" w:cs="仿宋"/>
          <w:sz w:val="24"/>
          <w:szCs w:val="24"/>
        </w:rPr>
      </w:pPr>
      <w:r>
        <w:rPr>
          <w:rFonts w:hint="eastAsia" w:ascii="仿宋" w:hAnsi="仿宋" w:eastAsia="仿宋" w:cs="仿宋"/>
          <w:sz w:val="24"/>
          <w:szCs w:val="24"/>
        </w:rPr>
        <w:t>10.1指定网站上发布的比选公告与本比选文件内容不一致的，以指定网站上发布的公告为准。</w:t>
      </w:r>
    </w:p>
    <w:p>
      <w:pPr>
        <w:spacing w:line="360" w:lineRule="auto"/>
        <w:rPr>
          <w:rFonts w:ascii="仿宋" w:hAnsi="仿宋" w:eastAsia="仿宋" w:cs="仿宋"/>
          <w:sz w:val="24"/>
          <w:szCs w:val="24"/>
        </w:rPr>
      </w:pPr>
      <w:r>
        <w:rPr>
          <w:rFonts w:hint="eastAsia" w:ascii="仿宋" w:hAnsi="仿宋" w:eastAsia="仿宋" w:cs="仿宋"/>
          <w:sz w:val="24"/>
          <w:szCs w:val="24"/>
        </w:rPr>
        <w:t>10.2 比选文件的解释权归招标采购单位。</w:t>
      </w:r>
    </w:p>
    <w:p>
      <w:pPr>
        <w:pStyle w:val="60"/>
        <w:rPr>
          <w:rFonts w:ascii="仿宋" w:hAnsi="仿宋" w:eastAsia="仿宋" w:cs="仿宋"/>
        </w:rPr>
      </w:pPr>
    </w:p>
    <w:p>
      <w:pPr>
        <w:rPr>
          <w:rFonts w:ascii="仿宋" w:hAnsi="仿宋" w:eastAsia="仿宋" w:cs="仿宋"/>
          <w:sz w:val="24"/>
          <w:szCs w:val="24"/>
        </w:rPr>
      </w:pPr>
      <w:r>
        <w:rPr>
          <w:rFonts w:hint="eastAsia" w:ascii="仿宋" w:hAnsi="仿宋" w:eastAsia="仿宋" w:cs="仿宋"/>
          <w:sz w:val="24"/>
          <w:szCs w:val="24"/>
        </w:rPr>
        <w:br w:type="page"/>
      </w:r>
    </w:p>
    <w:p>
      <w:pPr>
        <w:jc w:val="left"/>
        <w:rPr>
          <w:rFonts w:ascii="仿宋" w:hAnsi="仿宋" w:eastAsia="仿宋" w:cs="仿宋"/>
          <w:b/>
          <w:bCs/>
          <w:i/>
          <w:iCs/>
          <w:sz w:val="24"/>
          <w:szCs w:val="24"/>
        </w:rPr>
      </w:pPr>
      <w:r>
        <w:rPr>
          <w:rFonts w:hint="eastAsia" w:ascii="仿宋" w:hAnsi="仿宋" w:eastAsia="仿宋" w:cs="仿宋"/>
          <w:b/>
          <w:bCs/>
          <w:i/>
          <w:iCs/>
          <w:sz w:val="24"/>
          <w:szCs w:val="24"/>
        </w:rPr>
        <w:t>附表</w:t>
      </w:r>
    </w:p>
    <w:p>
      <w:pPr>
        <w:pStyle w:val="60"/>
        <w:rPr>
          <w:rFonts w:ascii="仿宋" w:hAnsi="仿宋" w:eastAsia="仿宋" w:cs="仿宋"/>
        </w:rPr>
      </w:pPr>
    </w:p>
    <w:tbl>
      <w:tblPr>
        <w:tblStyle w:val="44"/>
        <w:tblpPr w:leftFromText="180" w:rightFromText="180" w:vertAnchor="text" w:horzAnchor="page" w:tblpX="1877" w:tblpY="85"/>
        <w:tblOverlap w:val="never"/>
        <w:tblW w:w="8222" w:type="dxa"/>
        <w:tblInd w:w="0" w:type="dxa"/>
        <w:tblLayout w:type="fixed"/>
        <w:tblCellMar>
          <w:top w:w="0" w:type="dxa"/>
          <w:left w:w="0" w:type="dxa"/>
          <w:bottom w:w="0" w:type="dxa"/>
          <w:right w:w="0" w:type="dxa"/>
        </w:tblCellMar>
      </w:tblPr>
      <w:tblGrid>
        <w:gridCol w:w="529"/>
        <w:gridCol w:w="1075"/>
        <w:gridCol w:w="597"/>
        <w:gridCol w:w="6021"/>
      </w:tblGrid>
      <w:tr>
        <w:tblPrEx>
          <w:tblCellMar>
            <w:top w:w="0" w:type="dxa"/>
            <w:left w:w="0" w:type="dxa"/>
            <w:bottom w:w="0" w:type="dxa"/>
            <w:right w:w="0" w:type="dxa"/>
          </w:tblCellMar>
        </w:tblPrEx>
        <w:trPr>
          <w:trHeight w:val="20" w:hRule="atLeast"/>
          <w:tblHeader/>
        </w:trPr>
        <w:tc>
          <w:tcPr>
            <w:tcW w:w="529" w:type="dxa"/>
            <w:tcBorders>
              <w:top w:val="single" w:color="000000" w:sz="4" w:space="0"/>
              <w:left w:val="single" w:color="000000" w:sz="4" w:space="0"/>
              <w:bottom w:val="single" w:color="000000" w:sz="4" w:space="0"/>
              <w:right w:val="single" w:color="auto" w:sz="4" w:space="0"/>
            </w:tcBorders>
            <w:vAlign w:val="center"/>
          </w:tcPr>
          <w:p>
            <w:pPr>
              <w:widowControl/>
              <w:spacing w:line="400" w:lineRule="exact"/>
              <w:jc w:val="center"/>
              <w:textAlignment w:val="center"/>
              <w:rPr>
                <w:rFonts w:ascii="仿宋_GB2312" w:hAnsi="仿宋_GB2312" w:eastAsia="仿宋_GB2312" w:cs="仿宋_GB2312"/>
                <w:b/>
                <w:sz w:val="24"/>
              </w:rPr>
            </w:pPr>
            <w:r>
              <w:rPr>
                <w:rFonts w:hint="eastAsia" w:ascii="仿宋_GB2312" w:hAnsi="仿宋_GB2312" w:eastAsia="仿宋_GB2312" w:cs="仿宋_GB2312"/>
                <w:b/>
                <w:sz w:val="24"/>
              </w:rPr>
              <w:t>序号</w:t>
            </w:r>
          </w:p>
        </w:tc>
        <w:tc>
          <w:tcPr>
            <w:tcW w:w="1075" w:type="dxa"/>
            <w:tcBorders>
              <w:top w:val="single" w:color="000000" w:sz="4" w:space="0"/>
              <w:left w:val="single" w:color="auto" w:sz="4" w:space="0"/>
              <w:bottom w:val="single" w:color="000000" w:sz="4" w:space="0"/>
              <w:right w:val="single" w:color="000000" w:sz="4" w:space="0"/>
            </w:tcBorders>
            <w:vAlign w:val="center"/>
          </w:tcPr>
          <w:p>
            <w:pPr>
              <w:widowControl/>
              <w:spacing w:line="400" w:lineRule="exact"/>
              <w:jc w:val="center"/>
              <w:textAlignment w:val="center"/>
              <w:rPr>
                <w:rFonts w:ascii="仿宋_GB2312" w:hAnsi="仿宋_GB2312" w:eastAsia="仿宋_GB2312" w:cs="仿宋_GB2312"/>
                <w:b/>
                <w:sz w:val="24"/>
              </w:rPr>
            </w:pPr>
            <w:r>
              <w:rPr>
                <w:rFonts w:hint="eastAsia" w:ascii="仿宋_GB2312" w:hAnsi="仿宋_GB2312" w:eastAsia="仿宋_GB2312" w:cs="仿宋_GB2312"/>
                <w:b/>
                <w:kern w:val="0"/>
                <w:sz w:val="24"/>
              </w:rPr>
              <w:t>评审因素</w:t>
            </w:r>
          </w:p>
        </w:tc>
        <w:tc>
          <w:tcPr>
            <w:tcW w:w="597"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hAnsi="仿宋_GB2312" w:eastAsia="仿宋_GB2312" w:cs="仿宋_GB2312"/>
                <w:b/>
                <w:sz w:val="24"/>
              </w:rPr>
            </w:pPr>
            <w:r>
              <w:rPr>
                <w:rFonts w:hint="eastAsia" w:ascii="仿宋_GB2312" w:hAnsi="仿宋_GB2312" w:eastAsia="仿宋_GB2312" w:cs="仿宋_GB2312"/>
                <w:b/>
                <w:sz w:val="24"/>
              </w:rPr>
              <w:t>分值</w:t>
            </w:r>
          </w:p>
        </w:tc>
        <w:tc>
          <w:tcPr>
            <w:tcW w:w="602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hAnsi="仿宋_GB2312" w:eastAsia="仿宋_GB2312" w:cs="仿宋_GB2312"/>
                <w:b/>
                <w:sz w:val="24"/>
              </w:rPr>
            </w:pPr>
            <w:r>
              <w:rPr>
                <w:rFonts w:hint="eastAsia" w:ascii="仿宋_GB2312" w:hAnsi="仿宋_GB2312" w:eastAsia="仿宋_GB2312" w:cs="仿宋_GB2312"/>
                <w:b/>
                <w:kern w:val="0"/>
                <w:sz w:val="24"/>
              </w:rPr>
              <w:t>评审标准说明</w:t>
            </w:r>
          </w:p>
        </w:tc>
      </w:tr>
      <w:tr>
        <w:tblPrEx>
          <w:tblCellMar>
            <w:top w:w="0" w:type="dxa"/>
            <w:left w:w="0" w:type="dxa"/>
            <w:bottom w:w="0" w:type="dxa"/>
            <w:right w:w="0" w:type="dxa"/>
          </w:tblCellMar>
        </w:tblPrEx>
        <w:trPr>
          <w:trHeight w:val="20" w:hRule="atLeast"/>
        </w:trPr>
        <w:tc>
          <w:tcPr>
            <w:tcW w:w="529" w:type="dxa"/>
            <w:tcBorders>
              <w:top w:val="single" w:color="000000" w:sz="4" w:space="0"/>
              <w:left w:val="single" w:color="000000" w:sz="4" w:space="0"/>
              <w:bottom w:val="single" w:color="000000" w:sz="4" w:space="0"/>
              <w:right w:val="single" w:color="auto" w:sz="4" w:space="0"/>
            </w:tcBorders>
            <w:vAlign w:val="center"/>
          </w:tcPr>
          <w:p>
            <w:pPr>
              <w:widowControl/>
              <w:spacing w:line="400" w:lineRule="exact"/>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7693" w:type="dxa"/>
            <w:gridSpan w:val="3"/>
            <w:tcBorders>
              <w:top w:val="single" w:color="000000" w:sz="4" w:space="0"/>
              <w:left w:val="single" w:color="auto" w:sz="4" w:space="0"/>
              <w:bottom w:val="single" w:color="000000" w:sz="4" w:space="0"/>
              <w:right w:val="single" w:color="000000" w:sz="4" w:space="0"/>
            </w:tcBorders>
            <w:vAlign w:val="center"/>
          </w:tcPr>
          <w:p>
            <w:pPr>
              <w:widowControl/>
              <w:spacing w:line="400" w:lineRule="exact"/>
              <w:jc w:val="center"/>
              <w:textAlignment w:val="center"/>
              <w:rPr>
                <w:rFonts w:ascii="仿宋_GB2312" w:hAnsi="仿宋_GB2312" w:eastAsia="仿宋_GB2312" w:cs="仿宋_GB2312"/>
                <w:kern w:val="0"/>
                <w:sz w:val="24"/>
              </w:rPr>
            </w:pPr>
            <w:r>
              <w:rPr>
                <w:rFonts w:hint="eastAsia" w:ascii="仿宋_GB2312" w:hAnsi="仿宋_GB2312" w:eastAsia="仿宋_GB2312" w:cs="仿宋_GB2312"/>
                <w:b/>
                <w:bCs/>
                <w:kern w:val="0"/>
                <w:sz w:val="24"/>
              </w:rPr>
              <w:t>技术部分（52分）</w:t>
            </w:r>
          </w:p>
        </w:tc>
      </w:tr>
      <w:tr>
        <w:tblPrEx>
          <w:tblCellMar>
            <w:top w:w="0" w:type="dxa"/>
            <w:left w:w="0" w:type="dxa"/>
            <w:bottom w:w="0" w:type="dxa"/>
            <w:right w:w="0" w:type="dxa"/>
          </w:tblCellMar>
        </w:tblPrEx>
        <w:trPr>
          <w:trHeight w:val="339" w:hRule="atLeast"/>
        </w:trPr>
        <w:tc>
          <w:tcPr>
            <w:tcW w:w="529" w:type="dxa"/>
            <w:tcBorders>
              <w:top w:val="single" w:color="auto" w:sz="4" w:space="0"/>
              <w:left w:val="single" w:color="000000" w:sz="4" w:space="0"/>
              <w:bottom w:val="single" w:color="auto" w:sz="4" w:space="0"/>
              <w:right w:val="single" w:color="000000" w:sz="4" w:space="0"/>
            </w:tcBorders>
            <w:vAlign w:val="center"/>
          </w:tcPr>
          <w:p>
            <w:pPr>
              <w:spacing w:line="4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w:t>
            </w:r>
          </w:p>
        </w:tc>
        <w:tc>
          <w:tcPr>
            <w:tcW w:w="1075"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hAnsi="仿宋_GB2312" w:eastAsia="仿宋_GB2312" w:cs="仿宋_GB2312"/>
                <w:kern w:val="0"/>
                <w:sz w:val="24"/>
              </w:rPr>
            </w:pPr>
            <w:r>
              <w:rPr>
                <w:rFonts w:hint="eastAsia" w:ascii="仿宋_GB2312" w:hAnsi="仿宋_GB2312" w:eastAsia="仿宋_GB2312" w:cs="仿宋_GB2312"/>
                <w:snapToGrid w:val="0"/>
                <w:sz w:val="24"/>
              </w:rPr>
              <w:t>网络安全等级保护测评</w:t>
            </w:r>
            <w:r>
              <w:rPr>
                <w:rFonts w:hint="eastAsia" w:ascii="仿宋_GB2312" w:hAnsi="仿宋_GB2312" w:eastAsia="仿宋_GB2312" w:cs="仿宋_GB2312"/>
                <w:snapToGrid w:val="0"/>
                <w:spacing w:val="-1"/>
                <w:sz w:val="24"/>
              </w:rPr>
              <w:t>服务方案</w:t>
            </w:r>
          </w:p>
        </w:tc>
        <w:tc>
          <w:tcPr>
            <w:tcW w:w="59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6</w:t>
            </w:r>
          </w:p>
        </w:tc>
        <w:tc>
          <w:tcPr>
            <w:tcW w:w="6021" w:type="dxa"/>
            <w:tcBorders>
              <w:top w:val="single" w:color="000000" w:sz="4" w:space="0"/>
              <w:left w:val="single" w:color="000000" w:sz="4" w:space="0"/>
              <w:bottom w:val="single" w:color="000000" w:sz="4" w:space="0"/>
              <w:right w:val="single" w:color="000000" w:sz="4" w:space="0"/>
            </w:tcBorders>
            <w:vAlign w:val="center"/>
          </w:tcPr>
          <w:p>
            <w:pPr>
              <w:pStyle w:val="172"/>
              <w:spacing w:line="400" w:lineRule="exact"/>
              <w:rPr>
                <w:rFonts w:ascii="仿宋_GB2312" w:hAnsi="仿宋_GB2312" w:eastAsia="仿宋_GB2312" w:cs="仿宋_GB2312"/>
                <w:color w:val="auto"/>
                <w:spacing w:val="7"/>
                <w:sz w:val="24"/>
                <w:szCs w:val="24"/>
                <w:lang w:eastAsia="zh-CN"/>
              </w:rPr>
            </w:pPr>
            <w:r>
              <w:rPr>
                <w:rFonts w:hint="eastAsia" w:ascii="仿宋_GB2312" w:hAnsi="仿宋_GB2312" w:eastAsia="仿宋_GB2312" w:cs="仿宋_GB2312"/>
                <w:color w:val="auto"/>
                <w:spacing w:val="-2"/>
                <w:sz w:val="24"/>
                <w:szCs w:val="24"/>
                <w:lang w:eastAsia="zh-CN"/>
              </w:rPr>
              <w:t>针对技术要求中的网络安全</w:t>
            </w:r>
            <w:r>
              <w:rPr>
                <w:rFonts w:hint="eastAsia" w:ascii="仿宋_GB2312" w:hAnsi="仿宋_GB2312" w:eastAsia="仿宋_GB2312" w:cs="仿宋_GB2312"/>
                <w:color w:val="auto"/>
                <w:sz w:val="24"/>
                <w:szCs w:val="24"/>
                <w:lang w:eastAsia="zh-CN"/>
              </w:rPr>
              <w:t>等级保护测评</w:t>
            </w:r>
            <w:r>
              <w:rPr>
                <w:rFonts w:hint="eastAsia" w:ascii="仿宋_GB2312" w:hAnsi="仿宋_GB2312" w:eastAsia="仿宋_GB2312" w:cs="仿宋_GB2312"/>
                <w:color w:val="auto"/>
                <w:spacing w:val="-2"/>
                <w:sz w:val="24"/>
                <w:szCs w:val="24"/>
                <w:lang w:eastAsia="zh-CN"/>
              </w:rPr>
              <w:t>服务方案进</w:t>
            </w:r>
            <w:r>
              <w:rPr>
                <w:rFonts w:hint="eastAsia" w:ascii="仿宋_GB2312" w:hAnsi="仿宋_GB2312" w:eastAsia="仿宋_GB2312" w:cs="仿宋_GB2312"/>
                <w:color w:val="auto"/>
                <w:spacing w:val="-13"/>
                <w:sz w:val="24"/>
                <w:szCs w:val="24"/>
                <w:lang w:eastAsia="zh-CN"/>
              </w:rPr>
              <w:t>行打分，</w:t>
            </w:r>
            <w:r>
              <w:rPr>
                <w:rFonts w:hint="eastAsia" w:ascii="仿宋_GB2312" w:hAnsi="仿宋_GB2312" w:eastAsia="仿宋_GB2312" w:cs="仿宋_GB2312"/>
                <w:color w:val="auto"/>
                <w:spacing w:val="7"/>
                <w:sz w:val="24"/>
                <w:szCs w:val="24"/>
                <w:lang w:eastAsia="zh-CN"/>
              </w:rPr>
              <w:t>方案包括但不限于测评流程与总体规划、测评工具选择与使用方式、服务过程中的风险识别与保障措施。</w:t>
            </w:r>
          </w:p>
          <w:p>
            <w:pPr>
              <w:numPr>
                <w:ilvl w:val="0"/>
                <w:numId w:val="8"/>
              </w:numPr>
              <w:adjustRightInd w:val="0"/>
              <w:snapToGrid w:val="0"/>
              <w:spacing w:line="400" w:lineRule="exact"/>
              <w:jc w:val="left"/>
              <w:rPr>
                <w:rFonts w:ascii="仿宋_GB2312" w:hAnsi="仿宋_GB2312" w:eastAsia="仿宋_GB2312" w:cs="仿宋_GB2312"/>
                <w:snapToGrid w:val="0"/>
                <w:spacing w:val="-6"/>
                <w:sz w:val="24"/>
              </w:rPr>
            </w:pPr>
            <w:r>
              <w:rPr>
                <w:rFonts w:hint="eastAsia" w:ascii="仿宋_GB2312" w:hAnsi="仿宋_GB2312" w:eastAsia="仿宋_GB2312" w:cs="仿宋_GB2312"/>
                <w:snapToGrid w:val="0"/>
                <w:spacing w:val="-1"/>
                <w:sz w:val="24"/>
              </w:rPr>
              <w:t>方案阐述完整合理、描述清晰、设计科学、可操作性强，服务关键点和难点把握准确、满足项目采购需求</w:t>
            </w:r>
            <w:r>
              <w:rPr>
                <w:rFonts w:hint="eastAsia" w:ascii="仿宋_GB2312" w:hAnsi="仿宋_GB2312" w:eastAsia="仿宋_GB2312" w:cs="仿宋_GB2312"/>
                <w:snapToGrid w:val="0"/>
                <w:spacing w:val="-6"/>
                <w:sz w:val="24"/>
              </w:rPr>
              <w:t>，得6分；</w:t>
            </w:r>
          </w:p>
          <w:p>
            <w:pPr>
              <w:numPr>
                <w:ilvl w:val="0"/>
                <w:numId w:val="8"/>
              </w:numPr>
              <w:adjustRightInd w:val="0"/>
              <w:snapToGrid w:val="0"/>
              <w:spacing w:line="400" w:lineRule="exact"/>
              <w:jc w:val="left"/>
              <w:rPr>
                <w:rFonts w:ascii="仿宋_GB2312" w:hAnsi="仿宋_GB2312" w:eastAsia="仿宋_GB2312" w:cs="仿宋_GB2312"/>
                <w:snapToGrid w:val="0"/>
                <w:spacing w:val="-14"/>
                <w:sz w:val="24"/>
              </w:rPr>
            </w:pPr>
            <w:r>
              <w:rPr>
                <w:rFonts w:hint="eastAsia" w:ascii="仿宋_GB2312" w:hAnsi="仿宋_GB2312" w:eastAsia="仿宋_GB2312" w:cs="仿宋_GB2312"/>
                <w:snapToGrid w:val="0"/>
                <w:spacing w:val="-3"/>
                <w:sz w:val="24"/>
              </w:rPr>
              <w:t>方案虽然进行了阐述但并未完全贴合项目需求，或阐述的内容未包括细节或存在偏差，或科学合理性、针对性欠缺，</w:t>
            </w:r>
            <w:r>
              <w:rPr>
                <w:rFonts w:hint="eastAsia" w:ascii="仿宋_GB2312" w:hAnsi="仿宋_GB2312" w:eastAsia="仿宋_GB2312" w:cs="仿宋_GB2312"/>
                <w:snapToGrid w:val="0"/>
                <w:spacing w:val="-14"/>
                <w:sz w:val="24"/>
              </w:rPr>
              <w:t>得3分；</w:t>
            </w:r>
          </w:p>
          <w:p>
            <w:pPr>
              <w:adjustRightInd w:val="0"/>
              <w:snapToGrid w:val="0"/>
              <w:spacing w:line="400" w:lineRule="exact"/>
              <w:jc w:val="left"/>
              <w:rPr>
                <w:rFonts w:ascii="仿宋_GB2312" w:hAnsi="仿宋_GB2312" w:eastAsia="仿宋_GB2312" w:cs="仿宋_GB2312"/>
                <w:sz w:val="24"/>
              </w:rPr>
            </w:pPr>
            <w:r>
              <w:rPr>
                <w:rFonts w:hint="eastAsia" w:ascii="仿宋_GB2312" w:hAnsi="仿宋_GB2312" w:eastAsia="仿宋_GB2312" w:cs="仿宋_GB2312"/>
                <w:snapToGrid w:val="0"/>
                <w:spacing w:val="-1"/>
                <w:sz w:val="24"/>
              </w:rPr>
              <w:t>（3）方案虽进行了阐述，但服务关键点把握不准确的，或无法满足采购需求的或未提供方案的</w:t>
            </w:r>
            <w:r>
              <w:rPr>
                <w:rFonts w:hint="eastAsia" w:ascii="仿宋_GB2312" w:hAnsi="仿宋_GB2312" w:eastAsia="仿宋_GB2312" w:cs="仿宋_GB2312"/>
                <w:snapToGrid w:val="0"/>
                <w:spacing w:val="-4"/>
                <w:sz w:val="24"/>
              </w:rPr>
              <w:t>，得0分。</w:t>
            </w:r>
          </w:p>
        </w:tc>
      </w:tr>
      <w:tr>
        <w:tblPrEx>
          <w:tblCellMar>
            <w:top w:w="0" w:type="dxa"/>
            <w:left w:w="0" w:type="dxa"/>
            <w:bottom w:w="0" w:type="dxa"/>
            <w:right w:w="0" w:type="dxa"/>
          </w:tblCellMar>
        </w:tblPrEx>
        <w:trPr>
          <w:trHeight w:val="20" w:hRule="atLeast"/>
        </w:trPr>
        <w:tc>
          <w:tcPr>
            <w:tcW w:w="529" w:type="dxa"/>
            <w:tcBorders>
              <w:top w:val="single" w:color="auto" w:sz="4" w:space="0"/>
              <w:left w:val="single" w:color="000000" w:sz="4" w:space="0"/>
              <w:bottom w:val="single" w:color="auto" w:sz="4" w:space="0"/>
              <w:right w:val="single" w:color="000000" w:sz="4" w:space="0"/>
            </w:tcBorders>
            <w:vAlign w:val="center"/>
          </w:tcPr>
          <w:p>
            <w:pPr>
              <w:spacing w:line="4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w:t>
            </w:r>
          </w:p>
        </w:tc>
        <w:tc>
          <w:tcPr>
            <w:tcW w:w="1075" w:type="dxa"/>
            <w:tcBorders>
              <w:top w:val="single" w:color="000000" w:sz="4" w:space="0"/>
              <w:left w:val="single" w:color="000000" w:sz="4" w:space="0"/>
              <w:bottom w:val="single" w:color="000000" w:sz="4" w:space="0"/>
              <w:right w:val="single" w:color="000000" w:sz="4" w:space="0"/>
            </w:tcBorders>
            <w:vAlign w:val="center"/>
          </w:tcPr>
          <w:p>
            <w:pPr>
              <w:pStyle w:val="172"/>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pacing w:val="-2"/>
                <w:sz w:val="24"/>
                <w:szCs w:val="24"/>
                <w:lang w:eastAsia="zh-CN"/>
              </w:rPr>
              <w:t>数据安全风险评估服务方案</w:t>
            </w:r>
          </w:p>
        </w:tc>
        <w:tc>
          <w:tcPr>
            <w:tcW w:w="597" w:type="dxa"/>
            <w:tcBorders>
              <w:top w:val="single" w:color="000000" w:sz="4" w:space="0"/>
              <w:left w:val="single" w:color="000000" w:sz="4" w:space="0"/>
              <w:bottom w:val="single" w:color="000000" w:sz="4" w:space="0"/>
              <w:right w:val="single" w:color="000000" w:sz="4" w:space="0"/>
            </w:tcBorders>
            <w:vAlign w:val="center"/>
          </w:tcPr>
          <w:p>
            <w:pPr>
              <w:pStyle w:val="172"/>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6</w:t>
            </w:r>
          </w:p>
        </w:tc>
        <w:tc>
          <w:tcPr>
            <w:tcW w:w="6021" w:type="dxa"/>
            <w:tcBorders>
              <w:top w:val="single" w:color="000000" w:sz="4" w:space="0"/>
              <w:left w:val="single" w:color="000000" w:sz="4" w:space="0"/>
              <w:bottom w:val="single" w:color="000000" w:sz="4" w:space="0"/>
              <w:right w:val="single" w:color="000000" w:sz="4" w:space="0"/>
            </w:tcBorders>
          </w:tcPr>
          <w:p>
            <w:pPr>
              <w:pStyle w:val="172"/>
              <w:spacing w:line="400" w:lineRule="exact"/>
              <w:jc w:val="both"/>
              <w:rPr>
                <w:rFonts w:ascii="仿宋_GB2312" w:hAnsi="仿宋_GB2312" w:eastAsia="仿宋_GB2312" w:cs="仿宋_GB2312"/>
                <w:color w:val="auto"/>
                <w:spacing w:val="-13"/>
                <w:sz w:val="24"/>
                <w:szCs w:val="24"/>
                <w:lang w:eastAsia="zh-CN"/>
              </w:rPr>
            </w:pPr>
            <w:r>
              <w:rPr>
                <w:rFonts w:hint="eastAsia" w:ascii="仿宋_GB2312" w:hAnsi="仿宋_GB2312" w:eastAsia="仿宋_GB2312" w:cs="仿宋_GB2312"/>
                <w:color w:val="auto"/>
                <w:spacing w:val="-2"/>
                <w:sz w:val="24"/>
                <w:szCs w:val="24"/>
                <w:lang w:eastAsia="zh-CN"/>
              </w:rPr>
              <w:t>针对技术要求中数据安全风险评估服务方案进</w:t>
            </w:r>
            <w:r>
              <w:rPr>
                <w:rFonts w:hint="eastAsia" w:ascii="仿宋_GB2312" w:hAnsi="仿宋_GB2312" w:eastAsia="仿宋_GB2312" w:cs="仿宋_GB2312"/>
                <w:color w:val="auto"/>
                <w:spacing w:val="-13"/>
                <w:sz w:val="24"/>
                <w:szCs w:val="24"/>
                <w:lang w:eastAsia="zh-CN"/>
              </w:rPr>
              <w:t>行打分，</w:t>
            </w:r>
            <w:r>
              <w:rPr>
                <w:rFonts w:hint="eastAsia" w:ascii="仿宋_GB2312" w:hAnsi="仿宋_GB2312" w:eastAsia="仿宋_GB2312" w:cs="仿宋_GB2312"/>
                <w:color w:val="auto"/>
                <w:spacing w:val="7"/>
                <w:sz w:val="24"/>
                <w:szCs w:val="24"/>
                <w:lang w:eastAsia="zh-CN"/>
              </w:rPr>
              <w:t>方案包括但不限于测评流程与总体规划、测评工具选择与使用方式、服务过程中的风险识别与保障措施。</w:t>
            </w:r>
          </w:p>
          <w:p>
            <w:pPr>
              <w:pStyle w:val="172"/>
              <w:numPr>
                <w:ilvl w:val="0"/>
                <w:numId w:val="0"/>
              </w:numPr>
              <w:spacing w:line="400" w:lineRule="exact"/>
              <w:ind w:leftChars="0"/>
              <w:jc w:val="both"/>
              <w:rPr>
                <w:rFonts w:ascii="仿宋_GB2312" w:hAnsi="仿宋_GB2312" w:eastAsia="仿宋_GB2312" w:cs="仿宋_GB2312"/>
                <w:color w:val="auto"/>
                <w:spacing w:val="-6"/>
                <w:sz w:val="24"/>
                <w:szCs w:val="24"/>
                <w:lang w:eastAsia="zh-CN"/>
              </w:rPr>
            </w:pPr>
            <w:r>
              <w:rPr>
                <w:rFonts w:hint="eastAsia" w:ascii="仿宋_GB2312" w:hAnsi="仿宋_GB2312" w:eastAsia="仿宋_GB2312" w:cs="仿宋_GB2312"/>
                <w:color w:val="auto"/>
                <w:spacing w:val="-1"/>
                <w:sz w:val="24"/>
                <w:szCs w:val="24"/>
                <w:lang w:eastAsia="zh-CN"/>
              </w:rPr>
              <w:t>（</w:t>
            </w:r>
            <w:r>
              <w:rPr>
                <w:rFonts w:hint="eastAsia" w:ascii="仿宋_GB2312" w:hAnsi="仿宋_GB2312" w:eastAsia="仿宋_GB2312" w:cs="仿宋_GB2312"/>
                <w:color w:val="auto"/>
                <w:spacing w:val="-1"/>
                <w:sz w:val="24"/>
                <w:szCs w:val="24"/>
                <w:lang w:val="en-US" w:eastAsia="zh-CN"/>
              </w:rPr>
              <w:t>1）</w:t>
            </w:r>
            <w:r>
              <w:rPr>
                <w:rFonts w:hint="eastAsia" w:ascii="仿宋_GB2312" w:hAnsi="仿宋_GB2312" w:eastAsia="仿宋_GB2312" w:cs="仿宋_GB2312"/>
                <w:color w:val="auto"/>
                <w:spacing w:val="-1"/>
                <w:sz w:val="24"/>
                <w:szCs w:val="24"/>
                <w:lang w:eastAsia="zh-CN"/>
              </w:rPr>
              <w:t>方案阐述完整合理、描述清晰、设计科学、可操作性强，服务关键点和难点把握准确、满足项目采购需求</w:t>
            </w:r>
            <w:r>
              <w:rPr>
                <w:rFonts w:hint="eastAsia" w:ascii="仿宋_GB2312" w:hAnsi="仿宋_GB2312" w:eastAsia="仿宋_GB2312" w:cs="仿宋_GB2312"/>
                <w:color w:val="auto"/>
                <w:spacing w:val="-6"/>
                <w:sz w:val="24"/>
                <w:szCs w:val="24"/>
                <w:lang w:eastAsia="zh-CN"/>
              </w:rPr>
              <w:t>，得6分；</w:t>
            </w:r>
          </w:p>
          <w:p>
            <w:pPr>
              <w:pStyle w:val="172"/>
              <w:numPr>
                <w:ilvl w:val="0"/>
                <w:numId w:val="0"/>
              </w:numPr>
              <w:spacing w:line="400" w:lineRule="exact"/>
              <w:ind w:leftChars="0"/>
              <w:jc w:val="both"/>
              <w:rPr>
                <w:rFonts w:ascii="仿宋_GB2312" w:hAnsi="仿宋_GB2312" w:eastAsia="仿宋_GB2312" w:cs="仿宋_GB2312"/>
                <w:color w:val="auto"/>
                <w:spacing w:val="-14"/>
                <w:sz w:val="24"/>
                <w:szCs w:val="24"/>
                <w:lang w:eastAsia="zh-CN"/>
              </w:rPr>
            </w:pPr>
            <w:r>
              <w:rPr>
                <w:rFonts w:hint="eastAsia" w:ascii="仿宋_GB2312" w:hAnsi="仿宋_GB2312" w:eastAsia="仿宋_GB2312" w:cs="仿宋_GB2312"/>
                <w:color w:val="auto"/>
                <w:spacing w:val="-3"/>
                <w:sz w:val="24"/>
                <w:szCs w:val="24"/>
                <w:lang w:eastAsia="zh-CN"/>
              </w:rPr>
              <w:t>（</w:t>
            </w:r>
            <w:r>
              <w:rPr>
                <w:rFonts w:hint="eastAsia" w:ascii="仿宋_GB2312" w:hAnsi="仿宋_GB2312" w:eastAsia="仿宋_GB2312" w:cs="仿宋_GB2312"/>
                <w:color w:val="auto"/>
                <w:spacing w:val="-3"/>
                <w:sz w:val="24"/>
                <w:szCs w:val="24"/>
                <w:lang w:val="en-US" w:eastAsia="zh-CN"/>
              </w:rPr>
              <w:t>2）</w:t>
            </w:r>
            <w:r>
              <w:rPr>
                <w:rFonts w:hint="eastAsia" w:ascii="仿宋_GB2312" w:hAnsi="仿宋_GB2312" w:eastAsia="仿宋_GB2312" w:cs="仿宋_GB2312"/>
                <w:color w:val="auto"/>
                <w:spacing w:val="-3"/>
                <w:sz w:val="24"/>
                <w:szCs w:val="24"/>
                <w:lang w:eastAsia="zh-CN"/>
              </w:rPr>
              <w:t>方案虽然进行了阐述但并未完全贴合项目需求，或阐述的内容未包括细节或存在偏差，或科学合理性、针对性欠缺，</w:t>
            </w:r>
            <w:r>
              <w:rPr>
                <w:rFonts w:hint="eastAsia" w:ascii="仿宋_GB2312" w:hAnsi="仿宋_GB2312" w:eastAsia="仿宋_GB2312" w:cs="仿宋_GB2312"/>
                <w:color w:val="auto"/>
                <w:spacing w:val="-14"/>
                <w:sz w:val="24"/>
                <w:szCs w:val="24"/>
                <w:lang w:eastAsia="zh-CN"/>
              </w:rPr>
              <w:t>得3分；</w:t>
            </w:r>
          </w:p>
          <w:p>
            <w:pPr>
              <w:pStyle w:val="172"/>
              <w:spacing w:line="400" w:lineRule="exact"/>
              <w:jc w:val="both"/>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pacing w:val="-1"/>
                <w:sz w:val="24"/>
                <w:szCs w:val="24"/>
                <w:lang w:eastAsia="zh-CN"/>
              </w:rPr>
              <w:t>（3）方案虽进行了阐述，但服务关键点把握不准确的或无法满足采购需求的，或未提供方案的</w:t>
            </w:r>
            <w:r>
              <w:rPr>
                <w:rFonts w:hint="eastAsia" w:ascii="仿宋_GB2312" w:hAnsi="仿宋_GB2312" w:eastAsia="仿宋_GB2312" w:cs="仿宋_GB2312"/>
                <w:color w:val="auto"/>
                <w:spacing w:val="-4"/>
                <w:sz w:val="24"/>
                <w:szCs w:val="24"/>
                <w:lang w:eastAsia="zh-CN"/>
              </w:rPr>
              <w:t>，得0分。</w:t>
            </w:r>
          </w:p>
        </w:tc>
      </w:tr>
      <w:tr>
        <w:tblPrEx>
          <w:tblCellMar>
            <w:top w:w="0" w:type="dxa"/>
            <w:left w:w="0" w:type="dxa"/>
            <w:bottom w:w="0" w:type="dxa"/>
            <w:right w:w="0" w:type="dxa"/>
          </w:tblCellMar>
        </w:tblPrEx>
        <w:trPr>
          <w:trHeight w:val="20" w:hRule="atLeast"/>
        </w:trPr>
        <w:tc>
          <w:tcPr>
            <w:tcW w:w="529" w:type="dxa"/>
            <w:tcBorders>
              <w:top w:val="single" w:color="auto" w:sz="4" w:space="0"/>
              <w:left w:val="single" w:color="000000" w:sz="4" w:space="0"/>
              <w:bottom w:val="single" w:color="auto" w:sz="4" w:space="0"/>
              <w:right w:val="single" w:color="000000" w:sz="4" w:space="0"/>
            </w:tcBorders>
            <w:vAlign w:val="center"/>
          </w:tcPr>
          <w:p>
            <w:pPr>
              <w:spacing w:line="4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w:t>
            </w:r>
          </w:p>
        </w:tc>
        <w:tc>
          <w:tcPr>
            <w:tcW w:w="1075"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团队</w:t>
            </w:r>
            <w:r>
              <w:rPr>
                <w:rFonts w:hint="eastAsia" w:ascii="仿宋_GB2312" w:hAnsi="仿宋_GB2312" w:eastAsia="仿宋_GB2312" w:cs="仿宋_GB2312"/>
                <w:kern w:val="0"/>
                <w:sz w:val="24"/>
                <w:lang w:eastAsia="en-US"/>
              </w:rPr>
              <w:t>人员</w:t>
            </w:r>
            <w:r>
              <w:rPr>
                <w:rFonts w:hint="eastAsia" w:ascii="仿宋_GB2312" w:hAnsi="仿宋_GB2312" w:eastAsia="仿宋_GB2312" w:cs="仿宋_GB2312"/>
                <w:kern w:val="0"/>
                <w:sz w:val="24"/>
              </w:rPr>
              <w:t>情况</w:t>
            </w:r>
          </w:p>
        </w:tc>
        <w:tc>
          <w:tcPr>
            <w:tcW w:w="59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40</w:t>
            </w:r>
          </w:p>
        </w:tc>
        <w:tc>
          <w:tcPr>
            <w:tcW w:w="6021" w:type="dxa"/>
            <w:tcBorders>
              <w:top w:val="single" w:color="000000" w:sz="4" w:space="0"/>
              <w:left w:val="single" w:color="000000" w:sz="4" w:space="0"/>
              <w:bottom w:val="single" w:color="000000" w:sz="4" w:space="0"/>
              <w:right w:val="single" w:color="000000" w:sz="4" w:space="0"/>
            </w:tcBorders>
            <w:vAlign w:val="center"/>
          </w:tcPr>
          <w:p>
            <w:pPr>
              <w:pStyle w:val="172"/>
              <w:spacing w:line="400" w:lineRule="exact"/>
              <w:jc w:val="both"/>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针对技术要求中团队人员情况方面</w:t>
            </w:r>
            <w:r>
              <w:rPr>
                <w:rFonts w:hint="eastAsia" w:ascii="仿宋_GB2312" w:hAnsi="仿宋_GB2312" w:eastAsia="仿宋_GB2312" w:cs="仿宋_GB2312"/>
                <w:color w:val="auto"/>
                <w:sz w:val="24"/>
                <w:szCs w:val="24"/>
                <w:lang w:val="en-US" w:eastAsia="zh-CN"/>
              </w:rPr>
              <w:t>评审</w:t>
            </w:r>
            <w:r>
              <w:rPr>
                <w:rFonts w:hint="eastAsia" w:ascii="仿宋_GB2312" w:hAnsi="仿宋_GB2312" w:eastAsia="仿宋_GB2312" w:cs="仿宋_GB2312"/>
                <w:color w:val="auto"/>
                <w:sz w:val="24"/>
                <w:szCs w:val="24"/>
                <w:lang w:eastAsia="zh-CN"/>
              </w:rPr>
              <w:t>。</w:t>
            </w:r>
          </w:p>
          <w:p>
            <w:pPr>
              <w:pStyle w:val="172"/>
              <w:spacing w:line="400" w:lineRule="exact"/>
              <w:jc w:val="both"/>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1.每有1人符合下列条件并提供有效材料的，得到相应分数，</w:t>
            </w:r>
            <w:r>
              <w:rPr>
                <w:rFonts w:hint="eastAsia" w:ascii="仿宋_GB2312" w:hAnsi="仿宋_GB2312" w:eastAsia="仿宋_GB2312" w:cs="仿宋_GB2312"/>
                <w:b/>
                <w:bCs/>
                <w:color w:val="auto"/>
                <w:sz w:val="24"/>
                <w:szCs w:val="24"/>
                <w:lang w:eastAsia="zh-CN"/>
              </w:rPr>
              <w:t>每人最高2分，本项满分10分</w:t>
            </w:r>
            <w:r>
              <w:rPr>
                <w:rFonts w:hint="eastAsia" w:ascii="仿宋_GB2312" w:hAnsi="仿宋_GB2312" w:eastAsia="仿宋_GB2312" w:cs="仿宋_GB2312"/>
                <w:color w:val="auto"/>
                <w:sz w:val="24"/>
                <w:szCs w:val="24"/>
                <w:lang w:eastAsia="zh-CN"/>
              </w:rPr>
              <w:t>。</w:t>
            </w:r>
          </w:p>
          <w:p>
            <w:pPr>
              <w:pStyle w:val="172"/>
              <w:spacing w:line="400" w:lineRule="exact"/>
              <w:jc w:val="both"/>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（1）具有3年及以上等级保护测评或数据安全风险评估工作经验，得0.5分；具有6年及以上等级保护测评或数据安全风险评估工作经验，得1分，</w:t>
            </w:r>
            <w:r>
              <w:rPr>
                <w:rFonts w:hint="eastAsia" w:ascii="仿宋_GB2312" w:hAnsi="仿宋_GB2312" w:eastAsia="仿宋_GB2312" w:cs="仿宋_GB2312"/>
                <w:b/>
                <w:bCs/>
                <w:color w:val="auto"/>
                <w:sz w:val="24"/>
                <w:szCs w:val="24"/>
                <w:lang w:eastAsia="zh-CN"/>
              </w:rPr>
              <w:t>每人最高1分</w:t>
            </w:r>
            <w:r>
              <w:rPr>
                <w:rFonts w:hint="eastAsia" w:ascii="仿宋_GB2312" w:hAnsi="仿宋_GB2312" w:eastAsia="仿宋_GB2312" w:cs="仿宋_GB2312"/>
                <w:color w:val="auto"/>
                <w:sz w:val="24"/>
                <w:szCs w:val="24"/>
                <w:lang w:eastAsia="zh-CN"/>
              </w:rPr>
              <w:t>；（须提供人员简历并加盖公章）</w:t>
            </w:r>
          </w:p>
          <w:p>
            <w:pPr>
              <w:pStyle w:val="172"/>
              <w:spacing w:line="400" w:lineRule="exact"/>
              <w:jc w:val="both"/>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（2）具备有效期内的“信息系统项目管理师证书（人力资源和社会保障局/厅颁发</w:t>
            </w:r>
            <w:r>
              <w:rPr>
                <w:rFonts w:hint="eastAsia" w:ascii="仿宋_GB2312" w:hAnsi="仿宋_GB2312" w:eastAsia="仿宋_GB2312" w:cs="仿宋_GB2312"/>
                <w:color w:val="auto"/>
                <w:sz w:val="24"/>
                <w:szCs w:val="24"/>
                <w:lang w:val="en-US" w:eastAsia="zh-CN"/>
              </w:rPr>
              <w:t>或工信部和人力资源社会保障部联合颁发</w:t>
            </w:r>
            <w:r>
              <w:rPr>
                <w:rFonts w:hint="eastAsia" w:ascii="仿宋_GB2312" w:hAnsi="仿宋_GB2312" w:eastAsia="仿宋_GB2312" w:cs="仿宋_GB2312"/>
                <w:color w:val="auto"/>
                <w:sz w:val="24"/>
                <w:szCs w:val="24"/>
                <w:lang w:eastAsia="zh-CN"/>
              </w:rPr>
              <w:t>)、CISP证书（中国信息安全测评中心颁发）、有效期内的CISAW证书（中国网络安全审查认证和市场监管大数据中心或中国网络安全审查技术与认证中心或中国信息安全认证中心颁发）”证书之一的得0.5分，具备2项及以上证书的得1分，</w:t>
            </w:r>
            <w:r>
              <w:rPr>
                <w:rFonts w:hint="eastAsia" w:ascii="仿宋_GB2312" w:hAnsi="仿宋_GB2312" w:eastAsia="仿宋_GB2312" w:cs="仿宋_GB2312"/>
                <w:b/>
                <w:bCs/>
                <w:color w:val="auto"/>
                <w:sz w:val="24"/>
                <w:szCs w:val="24"/>
                <w:lang w:eastAsia="zh-CN"/>
              </w:rPr>
              <w:t>每人最高1分</w:t>
            </w:r>
            <w:r>
              <w:rPr>
                <w:rFonts w:hint="eastAsia" w:ascii="仿宋_GB2312" w:hAnsi="仿宋_GB2312" w:eastAsia="仿宋_GB2312" w:cs="仿宋_GB2312"/>
                <w:color w:val="auto"/>
                <w:sz w:val="24"/>
                <w:szCs w:val="24"/>
                <w:lang w:eastAsia="zh-CN"/>
              </w:rPr>
              <w:t>；（须提供人员证书复印件并加盖公章）</w:t>
            </w:r>
          </w:p>
          <w:p>
            <w:pPr>
              <w:pStyle w:val="172"/>
              <w:spacing w:line="400" w:lineRule="exact"/>
              <w:jc w:val="both"/>
              <w:rPr>
                <w:rFonts w:ascii="仿宋_GB2312" w:hAnsi="仿宋_GB2312" w:eastAsia="仿宋_GB2312" w:cs="仿宋_GB2312"/>
                <w:color w:val="auto"/>
                <w:sz w:val="24"/>
                <w:szCs w:val="24"/>
                <w:lang w:eastAsia="zh-CN"/>
              </w:rPr>
            </w:pPr>
          </w:p>
          <w:p>
            <w:pPr>
              <w:pStyle w:val="172"/>
              <w:spacing w:line="400" w:lineRule="exact"/>
              <w:jc w:val="both"/>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2.每有1人符合下列条件并提供有效材料的，得到相应分数，</w:t>
            </w:r>
            <w:r>
              <w:rPr>
                <w:rFonts w:hint="eastAsia" w:ascii="仿宋_GB2312" w:hAnsi="仿宋_GB2312" w:eastAsia="仿宋_GB2312" w:cs="仿宋_GB2312"/>
                <w:b/>
                <w:bCs/>
                <w:color w:val="auto"/>
                <w:sz w:val="24"/>
                <w:szCs w:val="24"/>
                <w:lang w:eastAsia="zh-CN"/>
              </w:rPr>
              <w:t>每人最高6分，本项满分30分</w:t>
            </w:r>
            <w:r>
              <w:rPr>
                <w:rFonts w:hint="eastAsia" w:ascii="仿宋_GB2312" w:hAnsi="仿宋_GB2312" w:eastAsia="仿宋_GB2312" w:cs="仿宋_GB2312"/>
                <w:color w:val="auto"/>
                <w:sz w:val="24"/>
                <w:szCs w:val="24"/>
                <w:lang w:eastAsia="zh-CN"/>
              </w:rPr>
              <w:t>。</w:t>
            </w:r>
          </w:p>
          <w:p>
            <w:pPr>
              <w:pStyle w:val="172"/>
              <w:spacing w:line="400" w:lineRule="exact"/>
              <w:jc w:val="both"/>
              <w:rPr>
                <w:rFonts w:ascii="仿宋_GB2312" w:hAnsi="仿宋_GB2312" w:eastAsia="仿宋_GB2312" w:cs="仿宋_GB2312"/>
                <w:color w:val="auto"/>
                <w:sz w:val="24"/>
                <w:szCs w:val="24"/>
                <w:lang w:eastAsia="zh-CN"/>
              </w:rPr>
            </w:pPr>
          </w:p>
          <w:p>
            <w:pPr>
              <w:pStyle w:val="172"/>
              <w:numPr>
                <w:ilvl w:val="0"/>
                <w:numId w:val="9"/>
              </w:numPr>
              <w:spacing w:line="400" w:lineRule="exact"/>
              <w:jc w:val="both"/>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近3年内（合同签订日期在2022年1月1日及之后），完成过根据</w:t>
            </w:r>
            <w:r>
              <w:rPr>
                <w:rFonts w:hint="eastAsia" w:ascii="仿宋_GB2312" w:hAnsi="仿宋_GB2312" w:eastAsia="仿宋_GB2312" w:cs="仿宋_GB2312"/>
                <w:color w:val="auto"/>
                <w:spacing w:val="-6"/>
                <w:sz w:val="24"/>
                <w:szCs w:val="24"/>
                <w:lang w:eastAsia="zh-CN"/>
              </w:rPr>
              <w:t>《金融行业网络安全等级保护实施指引》（JR/T 0071-2020）和《金融行业网络安全等级保护测评指南》（JR/T 0072-2020）对</w:t>
            </w:r>
            <w:r>
              <w:rPr>
                <w:rFonts w:hint="eastAsia" w:ascii="仿宋_GB2312" w:hAnsi="仿宋_GB2312" w:eastAsia="仿宋_GB2312" w:cs="仿宋_GB2312"/>
                <w:color w:val="auto"/>
                <w:sz w:val="24"/>
                <w:szCs w:val="24"/>
                <w:lang w:eastAsia="zh-CN"/>
              </w:rPr>
              <w:t>等保三级系统的测评服务，完成1次得1分；完成2次得2分，以此类推，</w:t>
            </w:r>
            <w:r>
              <w:rPr>
                <w:rFonts w:hint="eastAsia" w:ascii="仿宋_GB2312" w:hAnsi="仿宋_GB2312" w:eastAsia="仿宋_GB2312" w:cs="仿宋_GB2312"/>
                <w:b/>
                <w:bCs/>
                <w:color w:val="auto"/>
                <w:sz w:val="24"/>
                <w:szCs w:val="24"/>
                <w:lang w:eastAsia="zh-CN"/>
              </w:rPr>
              <w:t>每人最高4分</w:t>
            </w:r>
            <w:r>
              <w:rPr>
                <w:rFonts w:hint="eastAsia" w:ascii="仿宋_GB2312" w:hAnsi="仿宋_GB2312" w:eastAsia="仿宋_GB2312" w:cs="仿宋_GB2312"/>
                <w:color w:val="auto"/>
                <w:sz w:val="24"/>
                <w:szCs w:val="24"/>
                <w:lang w:eastAsia="zh-CN"/>
              </w:rPr>
              <w:t>；（提供有效合同，以及含有测评人员姓名的交付物或验收报告等能说明测评人员、测评内容、测评依据的证明材料复印件并加盖公章）</w:t>
            </w:r>
          </w:p>
          <w:p>
            <w:pPr>
              <w:pStyle w:val="172"/>
              <w:spacing w:line="400" w:lineRule="exact"/>
              <w:jc w:val="both"/>
              <w:rPr>
                <w:rFonts w:ascii="仿宋_GB2312" w:hAnsi="仿宋_GB2312" w:eastAsia="仿宋_GB2312" w:cs="仿宋_GB2312"/>
                <w:color w:val="auto"/>
                <w:sz w:val="24"/>
                <w:szCs w:val="24"/>
                <w:lang w:eastAsia="zh-CN"/>
              </w:rPr>
            </w:pPr>
          </w:p>
          <w:p>
            <w:pPr>
              <w:pStyle w:val="172"/>
              <w:numPr>
                <w:ilvl w:val="0"/>
                <w:numId w:val="10"/>
              </w:numPr>
              <w:spacing w:line="400" w:lineRule="exact"/>
              <w:jc w:val="both"/>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近3年内（合同签订日期在2022年1月1日及之后），</w:t>
            </w:r>
            <w:r>
              <w:rPr>
                <w:rFonts w:hint="eastAsia" w:ascii="仿宋_GB2312" w:hAnsi="仿宋_GB2312" w:eastAsia="仿宋_GB2312" w:cs="仿宋_GB2312"/>
                <w:bCs/>
                <w:color w:val="auto"/>
                <w:sz w:val="24"/>
                <w:szCs w:val="24"/>
                <w:lang w:eastAsia="zh-CN"/>
              </w:rPr>
              <w:t>若该人员参与</w:t>
            </w:r>
            <w:r>
              <w:rPr>
                <w:rFonts w:hint="eastAsia" w:ascii="仿宋_GB2312" w:hAnsi="仿宋_GB2312" w:eastAsia="仿宋_GB2312" w:cs="仿宋_GB2312"/>
                <w:color w:val="auto"/>
                <w:spacing w:val="-6"/>
                <w:sz w:val="24"/>
                <w:szCs w:val="24"/>
                <w:lang w:eastAsia="zh-CN"/>
              </w:rPr>
              <w:t>数据安全风险评估类服务，完成1次得1分，完成2次及以上得2分，</w:t>
            </w:r>
            <w:r>
              <w:rPr>
                <w:rFonts w:hint="eastAsia" w:ascii="仿宋_GB2312" w:hAnsi="仿宋_GB2312" w:eastAsia="仿宋_GB2312" w:cs="仿宋_GB2312"/>
                <w:b/>
                <w:bCs/>
                <w:color w:val="auto"/>
                <w:spacing w:val="-6"/>
                <w:sz w:val="24"/>
                <w:szCs w:val="24"/>
                <w:lang w:eastAsia="zh-CN"/>
              </w:rPr>
              <w:t>每人最高2分</w:t>
            </w:r>
            <w:r>
              <w:rPr>
                <w:rFonts w:hint="eastAsia" w:ascii="仿宋_GB2312" w:hAnsi="仿宋_GB2312" w:eastAsia="仿宋_GB2312" w:cs="仿宋_GB2312"/>
                <w:color w:val="auto"/>
                <w:spacing w:val="-6"/>
                <w:sz w:val="24"/>
                <w:szCs w:val="24"/>
                <w:lang w:eastAsia="zh-CN"/>
              </w:rPr>
              <w:t>；</w:t>
            </w:r>
            <w:r>
              <w:rPr>
                <w:rFonts w:hint="eastAsia" w:ascii="仿宋_GB2312" w:hAnsi="仿宋_GB2312" w:eastAsia="仿宋_GB2312" w:cs="仿宋_GB2312"/>
                <w:bCs/>
                <w:color w:val="auto"/>
                <w:sz w:val="24"/>
                <w:szCs w:val="24"/>
                <w:lang w:eastAsia="zh-CN"/>
              </w:rPr>
              <w:t>（</w:t>
            </w:r>
            <w:r>
              <w:rPr>
                <w:rFonts w:hint="eastAsia" w:ascii="仿宋_GB2312" w:hAnsi="仿宋_GB2312" w:eastAsia="仿宋_GB2312" w:cs="仿宋_GB2312"/>
                <w:color w:val="auto"/>
                <w:sz w:val="24"/>
                <w:szCs w:val="24"/>
                <w:lang w:eastAsia="zh-CN"/>
              </w:rPr>
              <w:t>提供有效合同，以及含有人员姓名的交付物或验收报告等能说明测评人员、测评内容证明材料复印件并加盖公章</w:t>
            </w:r>
            <w:r>
              <w:rPr>
                <w:rFonts w:hint="eastAsia" w:ascii="仿宋_GB2312" w:hAnsi="仿宋_GB2312" w:eastAsia="仿宋_GB2312" w:cs="仿宋_GB2312"/>
                <w:bCs/>
                <w:color w:val="auto"/>
                <w:sz w:val="24"/>
                <w:szCs w:val="24"/>
                <w:lang w:eastAsia="zh-CN"/>
              </w:rPr>
              <w:t>）</w:t>
            </w:r>
            <w:r>
              <w:rPr>
                <w:rFonts w:hint="eastAsia" w:ascii="仿宋_GB2312" w:hAnsi="仿宋_GB2312" w:eastAsia="仿宋_GB2312" w:cs="仿宋_GB2312"/>
                <w:color w:val="auto"/>
                <w:sz w:val="24"/>
                <w:szCs w:val="24"/>
                <w:lang w:eastAsia="zh-CN"/>
              </w:rPr>
              <w:br w:type="textWrapping"/>
            </w:r>
          </w:p>
          <w:p>
            <w:pPr>
              <w:pStyle w:val="172"/>
              <w:spacing w:line="400" w:lineRule="exact"/>
              <w:jc w:val="both"/>
              <w:rPr>
                <w:rFonts w:ascii="仿宋_GB2312" w:hAnsi="仿宋_GB2312" w:eastAsia="仿宋_GB2312" w:cs="仿宋_GB2312"/>
                <w:color w:val="auto"/>
                <w:spacing w:val="-6"/>
                <w:sz w:val="24"/>
                <w:szCs w:val="24"/>
                <w:lang w:eastAsia="zh-CN"/>
              </w:rPr>
            </w:pPr>
            <w:r>
              <w:rPr>
                <w:rFonts w:hint="eastAsia" w:ascii="仿宋_GB2312" w:hAnsi="仿宋_GB2312" w:eastAsia="仿宋_GB2312" w:cs="仿宋_GB2312"/>
                <w:color w:val="auto"/>
                <w:sz w:val="24"/>
                <w:szCs w:val="24"/>
                <w:lang w:eastAsia="zh-CN"/>
              </w:rPr>
              <w:t>注：</w:t>
            </w:r>
            <w:r>
              <w:rPr>
                <w:rFonts w:hint="eastAsia" w:ascii="仿宋_GB2312" w:hAnsi="仿宋_GB2312" w:eastAsia="仿宋_GB2312" w:cs="仿宋_GB2312"/>
                <w:color w:val="auto"/>
                <w:sz w:val="24"/>
                <w:szCs w:val="24"/>
                <w:lang w:eastAsia="zh-CN"/>
              </w:rPr>
              <w:br w:type="textWrapping"/>
            </w:r>
            <w:r>
              <w:rPr>
                <w:rFonts w:hint="eastAsia" w:ascii="仿宋_GB2312" w:hAnsi="仿宋_GB2312" w:eastAsia="仿宋_GB2312" w:cs="仿宋_GB2312"/>
                <w:color w:val="auto"/>
                <w:sz w:val="24"/>
                <w:szCs w:val="24"/>
                <w:lang w:eastAsia="zh-CN"/>
              </w:rPr>
              <w:t>1.</w:t>
            </w:r>
            <w:r>
              <w:rPr>
                <w:rFonts w:hint="eastAsia" w:ascii="仿宋_GB2312" w:hAnsi="仿宋_GB2312" w:eastAsia="仿宋_GB2312" w:cs="仿宋_GB2312"/>
                <w:color w:val="auto"/>
                <w:spacing w:val="-6"/>
                <w:sz w:val="24"/>
                <w:szCs w:val="24"/>
                <w:lang w:eastAsia="zh-CN"/>
              </w:rPr>
              <w:t>有效合同指提供合同复印件，至少包含首页、合同标的、盖章页等，若合同复印件不能说明合同内容的，则必须提供加盖用户章的证明文件，否则不予认可，日期以合同签订时间为准，并加盖供应商公章；</w:t>
            </w:r>
          </w:p>
          <w:p>
            <w:pPr>
              <w:pStyle w:val="172"/>
              <w:numPr>
                <w:ilvl w:val="0"/>
                <w:numId w:val="11"/>
              </w:numPr>
              <w:spacing w:line="400" w:lineRule="exact"/>
              <w:jc w:val="both"/>
              <w:rPr>
                <w:rFonts w:ascii="仿宋_GB2312" w:hAnsi="仿宋_GB2312" w:eastAsia="仿宋_GB2312" w:cs="仿宋_GB2312"/>
                <w:color w:val="auto"/>
                <w:spacing w:val="-6"/>
                <w:sz w:val="24"/>
                <w:szCs w:val="24"/>
                <w:lang w:eastAsia="zh-CN"/>
              </w:rPr>
            </w:pPr>
            <w:r>
              <w:rPr>
                <w:rFonts w:hint="eastAsia" w:ascii="仿宋_GB2312" w:hAnsi="仿宋_GB2312" w:eastAsia="仿宋_GB2312" w:cs="仿宋_GB2312"/>
                <w:color w:val="auto"/>
                <w:spacing w:val="-6"/>
                <w:sz w:val="24"/>
                <w:szCs w:val="24"/>
                <w:lang w:eastAsia="zh-CN"/>
              </w:rPr>
              <w:t>如不满足以上要求或专家一致认为无法确认是否符合上述要求的，该案例不得分。</w:t>
            </w:r>
          </w:p>
          <w:p>
            <w:pPr>
              <w:pStyle w:val="172"/>
              <w:spacing w:line="400" w:lineRule="exact"/>
              <w:jc w:val="both"/>
              <w:rPr>
                <w:rFonts w:ascii="仿宋_GB2312" w:hAnsi="仿宋_GB2312" w:eastAsia="仿宋_GB2312" w:cs="仿宋_GB2312"/>
                <w:color w:val="auto"/>
                <w:spacing w:val="-6"/>
                <w:sz w:val="24"/>
                <w:szCs w:val="24"/>
                <w:lang w:eastAsia="zh-CN"/>
              </w:rPr>
            </w:pPr>
          </w:p>
        </w:tc>
      </w:tr>
      <w:tr>
        <w:tblPrEx>
          <w:tblCellMar>
            <w:top w:w="0" w:type="dxa"/>
            <w:left w:w="0" w:type="dxa"/>
            <w:bottom w:w="0" w:type="dxa"/>
            <w:right w:w="0" w:type="dxa"/>
          </w:tblCellMar>
        </w:tblPrEx>
        <w:trPr>
          <w:trHeight w:val="20" w:hRule="atLeast"/>
        </w:trPr>
        <w:tc>
          <w:tcPr>
            <w:tcW w:w="529" w:type="dxa"/>
            <w:tcBorders>
              <w:top w:val="single" w:color="auto" w:sz="4" w:space="0"/>
              <w:left w:val="single" w:color="000000" w:sz="4" w:space="0"/>
              <w:bottom w:val="single" w:color="auto" w:sz="4" w:space="0"/>
              <w:right w:val="single" w:color="000000" w:sz="4" w:space="0"/>
            </w:tcBorders>
            <w:vAlign w:val="center"/>
          </w:tcPr>
          <w:p>
            <w:pPr>
              <w:widowControl/>
              <w:spacing w:line="400" w:lineRule="exact"/>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c>
          <w:tcPr>
            <w:tcW w:w="7693"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400" w:lineRule="exact"/>
              <w:jc w:val="center"/>
              <w:rPr>
                <w:rFonts w:ascii="仿宋_GB2312" w:hAnsi="仿宋_GB2312" w:eastAsia="仿宋_GB2312" w:cs="仿宋_GB2312"/>
                <w:sz w:val="24"/>
              </w:rPr>
            </w:pPr>
            <w:r>
              <w:rPr>
                <w:rFonts w:hint="eastAsia" w:ascii="仿宋_GB2312" w:hAnsi="仿宋_GB2312" w:eastAsia="仿宋_GB2312" w:cs="仿宋_GB2312"/>
                <w:b/>
                <w:bCs/>
                <w:kern w:val="0"/>
                <w:sz w:val="24"/>
              </w:rPr>
              <w:t>商务部分（28分）</w:t>
            </w:r>
          </w:p>
        </w:tc>
      </w:tr>
      <w:tr>
        <w:tblPrEx>
          <w:tblCellMar>
            <w:top w:w="0" w:type="dxa"/>
            <w:left w:w="0" w:type="dxa"/>
            <w:bottom w:w="0" w:type="dxa"/>
            <w:right w:w="0" w:type="dxa"/>
          </w:tblCellMar>
        </w:tblPrEx>
        <w:trPr>
          <w:trHeight w:val="20" w:hRule="atLeast"/>
        </w:trPr>
        <w:tc>
          <w:tcPr>
            <w:tcW w:w="529" w:type="dxa"/>
            <w:tcBorders>
              <w:top w:val="single" w:color="auto" w:sz="4" w:space="0"/>
              <w:left w:val="single" w:color="000000" w:sz="4" w:space="0"/>
              <w:bottom w:val="single" w:color="auto" w:sz="4" w:space="0"/>
              <w:right w:val="single" w:color="000000" w:sz="4" w:space="0"/>
            </w:tcBorders>
            <w:vAlign w:val="center"/>
          </w:tcPr>
          <w:p>
            <w:pPr>
              <w:spacing w:line="4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w:t>
            </w:r>
          </w:p>
        </w:tc>
        <w:tc>
          <w:tcPr>
            <w:tcW w:w="1075" w:type="dxa"/>
            <w:tcBorders>
              <w:top w:val="single" w:color="000000" w:sz="4" w:space="0"/>
              <w:left w:val="single" w:color="000000" w:sz="4" w:space="0"/>
              <w:bottom w:val="single" w:color="000000" w:sz="4" w:space="0"/>
              <w:right w:val="single" w:color="000000" w:sz="4" w:space="0"/>
            </w:tcBorders>
            <w:vAlign w:val="center"/>
          </w:tcPr>
          <w:p>
            <w:pPr>
              <w:pStyle w:val="172"/>
              <w:spacing w:line="40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pacing w:val="-3"/>
                <w:sz w:val="24"/>
                <w:szCs w:val="24"/>
                <w:lang w:eastAsia="zh-CN"/>
              </w:rPr>
              <w:t>供应商综合能力</w:t>
            </w:r>
          </w:p>
        </w:tc>
        <w:tc>
          <w:tcPr>
            <w:tcW w:w="597" w:type="dxa"/>
            <w:tcBorders>
              <w:top w:val="single" w:color="000000" w:sz="4" w:space="0"/>
              <w:left w:val="single" w:color="000000" w:sz="4" w:space="0"/>
              <w:bottom w:val="single" w:color="000000" w:sz="4" w:space="0"/>
              <w:right w:val="single" w:color="000000" w:sz="4" w:space="0"/>
            </w:tcBorders>
            <w:vAlign w:val="center"/>
          </w:tcPr>
          <w:p>
            <w:pPr>
              <w:pStyle w:val="172"/>
              <w:spacing w:line="40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4</w:t>
            </w:r>
          </w:p>
        </w:tc>
        <w:tc>
          <w:tcPr>
            <w:tcW w:w="6021" w:type="dxa"/>
            <w:tcBorders>
              <w:top w:val="single" w:color="000000" w:sz="4" w:space="0"/>
              <w:left w:val="single" w:color="000000" w:sz="4" w:space="0"/>
              <w:bottom w:val="single" w:color="000000" w:sz="4" w:space="0"/>
              <w:right w:val="single" w:color="000000" w:sz="4" w:space="0"/>
            </w:tcBorders>
          </w:tcPr>
          <w:p>
            <w:pPr>
              <w:widowControl/>
              <w:spacing w:line="400" w:lineRule="exact"/>
              <w:textAlignment w:val="center"/>
              <w:rPr>
                <w:rFonts w:ascii="仿宋_GB2312" w:hAnsi="仿宋_GB2312" w:eastAsia="仿宋_GB2312" w:cs="仿宋_GB2312"/>
                <w:snapToGrid w:val="0"/>
                <w:spacing w:val="-5"/>
                <w:sz w:val="24"/>
              </w:rPr>
            </w:pPr>
            <w:r>
              <w:rPr>
                <w:rFonts w:hint="eastAsia" w:ascii="仿宋_GB2312" w:hAnsi="仿宋_GB2312" w:eastAsia="仿宋_GB2312" w:cs="仿宋_GB2312"/>
                <w:snapToGrid w:val="0"/>
                <w:spacing w:val="-5"/>
                <w:sz w:val="24"/>
              </w:rPr>
              <w:t>针对商务要求中“供应商综合能力”，根据供应商提供的证明材料评分。</w:t>
            </w:r>
          </w:p>
          <w:p>
            <w:pPr>
              <w:widowControl/>
              <w:spacing w:line="400" w:lineRule="exact"/>
              <w:textAlignment w:val="center"/>
              <w:rPr>
                <w:rFonts w:ascii="仿宋_GB2312" w:hAnsi="仿宋_GB2312" w:eastAsia="仿宋_GB2312" w:cs="仿宋_GB2312"/>
                <w:snapToGrid w:val="0"/>
                <w:spacing w:val="-5"/>
                <w:sz w:val="24"/>
              </w:rPr>
            </w:pPr>
            <w:r>
              <w:rPr>
                <w:rFonts w:hint="eastAsia" w:ascii="仿宋_GB2312" w:hAnsi="仿宋_GB2312" w:eastAsia="仿宋_GB2312" w:cs="仿宋_GB2312"/>
                <w:snapToGrid w:val="0"/>
                <w:spacing w:val="-5"/>
                <w:sz w:val="24"/>
              </w:rPr>
              <w:t>1.同时具备ISO27001信息安全管理体系认证证书、ISO20000信息技术服务管理体系认证证书、ISO9001质量管理体系认证证书，得2分（需提供有效期内的证书复印件，并加盖公章，三项证书缺一项不得分。）</w:t>
            </w:r>
          </w:p>
          <w:p>
            <w:pPr>
              <w:widowControl/>
              <w:spacing w:line="400" w:lineRule="exact"/>
              <w:textAlignment w:val="center"/>
              <w:rPr>
                <w:rFonts w:ascii="仿宋_GB2312" w:hAnsi="仿宋_GB2312" w:eastAsia="仿宋_GB2312" w:cs="仿宋_GB2312"/>
                <w:sz w:val="24"/>
              </w:rPr>
            </w:pPr>
            <w:r>
              <w:rPr>
                <w:rFonts w:hint="eastAsia" w:ascii="仿宋_GB2312" w:hAnsi="仿宋_GB2312" w:eastAsia="仿宋_GB2312" w:cs="仿宋_GB2312"/>
                <w:snapToGrid w:val="0"/>
                <w:spacing w:val="-5"/>
                <w:sz w:val="24"/>
              </w:rPr>
              <w:t>2.供应商若参与起草</w:t>
            </w:r>
            <w:r>
              <w:rPr>
                <w:rFonts w:hint="eastAsia" w:ascii="仿宋_GB2312" w:hAnsi="仿宋_GB2312" w:eastAsia="仿宋_GB2312" w:cs="仿宋_GB2312"/>
                <w:spacing w:val="-6"/>
                <w:kern w:val="0"/>
                <w:sz w:val="24"/>
              </w:rPr>
              <w:t>《数据安全技术 数据安全风险评估方法》（GB/T 45577—2025）、《数据安全技术 数据分类分级规则》（GB/T 43697—2024）</w:t>
            </w:r>
            <w:r>
              <w:rPr>
                <w:rFonts w:hint="eastAsia" w:ascii="仿宋_GB2312" w:hAnsi="仿宋_GB2312" w:eastAsia="仿宋_GB2312" w:cs="仿宋_GB2312"/>
                <w:snapToGrid w:val="0"/>
                <w:spacing w:val="-6"/>
                <w:sz w:val="24"/>
              </w:rPr>
              <w:t>、《金融行业网络安全等级保护测评指南》（JR/T 0072-2020）、《信息安全技术 网络安全等级保护测评要求》（GB/T 28448-2019）标准之一的，得2分，本项最高得2分；</w:t>
            </w:r>
            <w:r>
              <w:rPr>
                <w:rFonts w:hint="eastAsia" w:ascii="仿宋_GB2312" w:hAnsi="仿宋_GB2312" w:eastAsia="仿宋_GB2312" w:cs="仿宋_GB2312"/>
                <w:snapToGrid w:val="0"/>
                <w:spacing w:val="-5"/>
                <w:sz w:val="24"/>
              </w:rPr>
              <w:t>（提供标准首页及说明起草单位的页面复印件并加盖公章）</w:t>
            </w:r>
          </w:p>
        </w:tc>
      </w:tr>
      <w:tr>
        <w:tblPrEx>
          <w:tblCellMar>
            <w:top w:w="0" w:type="dxa"/>
            <w:left w:w="0" w:type="dxa"/>
            <w:bottom w:w="0" w:type="dxa"/>
            <w:right w:w="0" w:type="dxa"/>
          </w:tblCellMar>
        </w:tblPrEx>
        <w:trPr>
          <w:trHeight w:val="20" w:hRule="atLeast"/>
        </w:trPr>
        <w:tc>
          <w:tcPr>
            <w:tcW w:w="529" w:type="dxa"/>
            <w:tcBorders>
              <w:top w:val="single" w:color="auto" w:sz="4" w:space="0"/>
              <w:left w:val="single" w:color="000000" w:sz="4" w:space="0"/>
              <w:bottom w:val="single" w:color="auto" w:sz="4" w:space="0"/>
              <w:right w:val="single" w:color="000000" w:sz="4" w:space="0"/>
            </w:tcBorders>
            <w:vAlign w:val="center"/>
          </w:tcPr>
          <w:p>
            <w:pPr>
              <w:spacing w:line="4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2.2</w:t>
            </w:r>
          </w:p>
        </w:tc>
        <w:tc>
          <w:tcPr>
            <w:tcW w:w="1075" w:type="dxa"/>
            <w:tcBorders>
              <w:top w:val="single" w:color="000000" w:sz="4" w:space="0"/>
              <w:left w:val="single" w:color="000000" w:sz="4" w:space="0"/>
              <w:bottom w:val="single" w:color="000000" w:sz="4" w:space="0"/>
              <w:right w:val="single" w:color="000000" w:sz="4" w:space="0"/>
            </w:tcBorders>
            <w:vAlign w:val="center"/>
          </w:tcPr>
          <w:p>
            <w:pPr>
              <w:pStyle w:val="172"/>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网络安全等级保护测评业绩</w:t>
            </w:r>
          </w:p>
        </w:tc>
        <w:tc>
          <w:tcPr>
            <w:tcW w:w="597" w:type="dxa"/>
            <w:tcBorders>
              <w:top w:val="single" w:color="000000" w:sz="4" w:space="0"/>
              <w:left w:val="single" w:color="000000" w:sz="4" w:space="0"/>
              <w:bottom w:val="single" w:color="000000" w:sz="4" w:space="0"/>
              <w:right w:val="single" w:color="000000" w:sz="4" w:space="0"/>
            </w:tcBorders>
            <w:vAlign w:val="center"/>
          </w:tcPr>
          <w:p>
            <w:pPr>
              <w:pStyle w:val="172"/>
              <w:spacing w:line="40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12</w:t>
            </w:r>
          </w:p>
        </w:tc>
        <w:tc>
          <w:tcPr>
            <w:tcW w:w="6021" w:type="dxa"/>
            <w:tcBorders>
              <w:top w:val="single" w:color="000000" w:sz="4" w:space="0"/>
              <w:left w:val="single" w:color="000000" w:sz="4" w:space="0"/>
              <w:bottom w:val="single" w:color="000000" w:sz="4" w:space="0"/>
              <w:right w:val="single" w:color="000000" w:sz="4" w:space="0"/>
            </w:tcBorders>
          </w:tcPr>
          <w:p>
            <w:pPr>
              <w:pStyle w:val="172"/>
              <w:spacing w:line="400" w:lineRule="exact"/>
              <w:rPr>
                <w:rFonts w:ascii="仿宋_GB2312" w:hAnsi="仿宋_GB2312" w:eastAsia="仿宋_GB2312" w:cs="仿宋_GB2312"/>
                <w:color w:val="auto"/>
                <w:spacing w:val="-6"/>
                <w:sz w:val="24"/>
                <w:szCs w:val="24"/>
                <w:lang w:eastAsia="zh-CN"/>
              </w:rPr>
            </w:pPr>
            <w:r>
              <w:rPr>
                <w:rFonts w:hint="eastAsia" w:ascii="仿宋_GB2312" w:hAnsi="仿宋_GB2312" w:eastAsia="仿宋_GB2312" w:cs="仿宋_GB2312"/>
                <w:color w:val="auto"/>
                <w:spacing w:val="-6"/>
                <w:sz w:val="24"/>
                <w:szCs w:val="24"/>
                <w:lang w:eastAsia="zh-CN"/>
              </w:rPr>
              <w:t>针对商务要求中“网络安全等级保护测评业绩”，供应商应提供近3年内（合同签署日期在2022年1月1日（含）以后）的网络安全等级保护测评合同案例。</w:t>
            </w:r>
          </w:p>
          <w:p>
            <w:pPr>
              <w:pStyle w:val="172"/>
              <w:spacing w:line="400" w:lineRule="exact"/>
              <w:jc w:val="both"/>
              <w:rPr>
                <w:rFonts w:ascii="仿宋_GB2312" w:hAnsi="仿宋_GB2312" w:eastAsia="仿宋_GB2312" w:cs="仿宋_GB2312"/>
                <w:color w:val="auto"/>
                <w:spacing w:val="-6"/>
                <w:sz w:val="24"/>
                <w:szCs w:val="24"/>
                <w:lang w:eastAsia="zh-CN"/>
              </w:rPr>
            </w:pPr>
            <w:r>
              <w:rPr>
                <w:rFonts w:hint="eastAsia" w:ascii="仿宋_GB2312" w:hAnsi="仿宋_GB2312" w:eastAsia="仿宋_GB2312" w:cs="仿宋_GB2312"/>
                <w:color w:val="auto"/>
                <w:spacing w:val="-6"/>
                <w:sz w:val="24"/>
                <w:szCs w:val="24"/>
                <w:lang w:eastAsia="zh-CN"/>
              </w:rPr>
              <w:t>如根据</w:t>
            </w:r>
            <w:r>
              <w:rPr>
                <w:rFonts w:hint="eastAsia" w:ascii="仿宋_GB2312" w:hAnsi="仿宋_GB2312" w:eastAsia="仿宋_GB2312" w:cs="仿宋_GB2312"/>
                <w:color w:val="auto"/>
                <w:sz w:val="24"/>
                <w:szCs w:val="24"/>
                <w:lang w:eastAsia="zh-CN"/>
              </w:rPr>
              <w:t>《网络安全等级测评报告模板（2025版）》实施测评的，</w:t>
            </w:r>
            <w:r>
              <w:rPr>
                <w:rFonts w:hint="eastAsia" w:ascii="仿宋_GB2312" w:hAnsi="仿宋_GB2312" w:eastAsia="仿宋_GB2312" w:cs="仿宋_GB2312"/>
                <w:color w:val="auto"/>
                <w:spacing w:val="-6"/>
                <w:sz w:val="24"/>
                <w:szCs w:val="24"/>
                <w:lang w:eastAsia="zh-CN"/>
              </w:rPr>
              <w:t>提供有效合同，以及交付物或验收物等能说明测评依据、测评内容的证明材料复印件并加盖公章，每1个有效合同得3分。未根据</w:t>
            </w:r>
            <w:r>
              <w:rPr>
                <w:rFonts w:hint="eastAsia" w:ascii="仿宋_GB2312" w:hAnsi="仿宋_GB2312" w:eastAsia="仿宋_GB2312" w:cs="仿宋_GB2312"/>
                <w:color w:val="auto"/>
                <w:sz w:val="24"/>
                <w:szCs w:val="24"/>
                <w:lang w:eastAsia="zh-CN"/>
              </w:rPr>
              <w:t>《网络安全等级测评报告模板（2025版）》实施测评</w:t>
            </w:r>
            <w:r>
              <w:rPr>
                <w:rFonts w:hint="eastAsia" w:ascii="仿宋_GB2312" w:hAnsi="仿宋_GB2312" w:eastAsia="仿宋_GB2312" w:cs="仿宋_GB2312"/>
                <w:color w:val="auto"/>
                <w:spacing w:val="-6"/>
                <w:sz w:val="24"/>
                <w:szCs w:val="24"/>
                <w:lang w:eastAsia="zh-CN"/>
              </w:rPr>
              <w:t>的，每1个有效合同得2分。</w:t>
            </w:r>
            <w:r>
              <w:rPr>
                <w:rFonts w:hint="eastAsia" w:ascii="仿宋_GB2312" w:hAnsi="仿宋_GB2312" w:eastAsia="仿宋_GB2312" w:cs="仿宋_GB2312"/>
                <w:b/>
                <w:bCs/>
                <w:color w:val="auto"/>
                <w:spacing w:val="-6"/>
                <w:sz w:val="24"/>
                <w:szCs w:val="24"/>
                <w:lang w:eastAsia="zh-CN"/>
              </w:rPr>
              <w:t>本项满分12分</w:t>
            </w:r>
            <w:r>
              <w:rPr>
                <w:rFonts w:hint="eastAsia" w:ascii="仿宋_GB2312" w:hAnsi="仿宋_GB2312" w:eastAsia="仿宋_GB2312" w:cs="仿宋_GB2312"/>
                <w:color w:val="auto"/>
                <w:spacing w:val="-6"/>
                <w:sz w:val="24"/>
                <w:szCs w:val="24"/>
                <w:lang w:eastAsia="zh-CN"/>
              </w:rPr>
              <w:t>。</w:t>
            </w:r>
          </w:p>
          <w:p>
            <w:pPr>
              <w:pStyle w:val="172"/>
              <w:spacing w:line="400" w:lineRule="exact"/>
              <w:rPr>
                <w:rFonts w:ascii="仿宋_GB2312" w:hAnsi="仿宋_GB2312" w:eastAsia="仿宋_GB2312" w:cs="仿宋_GB2312"/>
                <w:color w:val="auto"/>
                <w:spacing w:val="-6"/>
                <w:sz w:val="24"/>
                <w:szCs w:val="24"/>
                <w:lang w:eastAsia="zh-CN"/>
              </w:rPr>
            </w:pPr>
          </w:p>
          <w:p>
            <w:pPr>
              <w:pStyle w:val="172"/>
              <w:spacing w:line="400" w:lineRule="exact"/>
              <w:rPr>
                <w:rFonts w:ascii="仿宋_GB2312" w:hAnsi="仿宋_GB2312" w:eastAsia="仿宋_GB2312" w:cs="仿宋_GB2312"/>
                <w:color w:val="auto"/>
                <w:spacing w:val="-6"/>
                <w:sz w:val="24"/>
                <w:szCs w:val="24"/>
                <w:lang w:eastAsia="zh-CN"/>
              </w:rPr>
            </w:pPr>
            <w:r>
              <w:rPr>
                <w:rFonts w:hint="eastAsia" w:ascii="仿宋_GB2312" w:hAnsi="仿宋_GB2312" w:eastAsia="仿宋_GB2312" w:cs="仿宋_GB2312"/>
                <w:color w:val="auto"/>
                <w:spacing w:val="-6"/>
                <w:sz w:val="24"/>
                <w:szCs w:val="24"/>
                <w:lang w:eastAsia="zh-CN"/>
              </w:rPr>
              <w:t>注：</w:t>
            </w:r>
          </w:p>
          <w:p>
            <w:pPr>
              <w:pStyle w:val="172"/>
              <w:numPr>
                <w:ilvl w:val="0"/>
                <w:numId w:val="12"/>
              </w:numPr>
              <w:spacing w:line="400" w:lineRule="exact"/>
              <w:rPr>
                <w:rFonts w:ascii="仿宋_GB2312" w:hAnsi="仿宋_GB2312" w:eastAsia="仿宋_GB2312" w:cs="仿宋_GB2312"/>
                <w:color w:val="auto"/>
                <w:spacing w:val="-6"/>
                <w:sz w:val="24"/>
                <w:szCs w:val="24"/>
                <w:lang w:eastAsia="zh-CN"/>
              </w:rPr>
            </w:pPr>
            <w:r>
              <w:rPr>
                <w:rFonts w:hint="eastAsia" w:ascii="仿宋_GB2312" w:hAnsi="仿宋_GB2312" w:eastAsia="仿宋_GB2312" w:cs="仿宋_GB2312"/>
                <w:color w:val="auto"/>
                <w:spacing w:val="-6"/>
                <w:sz w:val="24"/>
                <w:szCs w:val="24"/>
                <w:lang w:eastAsia="zh-CN"/>
              </w:rPr>
              <w:t>有效合同指提供合同的复印件，至少包含首页、合同标的、盖章页等，若合同复印件不能说明合同内容的，则必须提供加盖用户章的证明文件，则必须提供用户证明文件，否则案例不予认可，日期以合同签订时间为准，并加盖供应商公章；</w:t>
            </w:r>
          </w:p>
          <w:p>
            <w:pPr>
              <w:pStyle w:val="172"/>
              <w:numPr>
                <w:ilvl w:val="0"/>
                <w:numId w:val="12"/>
              </w:numPr>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pacing w:val="-6"/>
                <w:sz w:val="24"/>
                <w:szCs w:val="24"/>
                <w:lang w:eastAsia="zh-CN"/>
              </w:rPr>
              <w:t>如不满足以上要求或专家一致认为无法确认是否符合上述要求的，该案例不得分。</w:t>
            </w:r>
          </w:p>
        </w:tc>
      </w:tr>
      <w:tr>
        <w:tblPrEx>
          <w:tblCellMar>
            <w:top w:w="0" w:type="dxa"/>
            <w:left w:w="0" w:type="dxa"/>
            <w:bottom w:w="0" w:type="dxa"/>
            <w:right w:w="0" w:type="dxa"/>
          </w:tblCellMar>
        </w:tblPrEx>
        <w:trPr>
          <w:trHeight w:val="20" w:hRule="atLeast"/>
        </w:trPr>
        <w:tc>
          <w:tcPr>
            <w:tcW w:w="529" w:type="dxa"/>
            <w:tcBorders>
              <w:top w:val="single" w:color="auto" w:sz="4" w:space="0"/>
              <w:left w:val="single" w:color="000000" w:sz="4" w:space="0"/>
              <w:bottom w:val="single" w:color="auto" w:sz="4" w:space="0"/>
              <w:right w:val="single" w:color="000000" w:sz="4" w:space="0"/>
            </w:tcBorders>
            <w:vAlign w:val="center"/>
          </w:tcPr>
          <w:p>
            <w:pPr>
              <w:spacing w:line="4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w:t>
            </w:r>
          </w:p>
        </w:tc>
        <w:tc>
          <w:tcPr>
            <w:tcW w:w="1075" w:type="dxa"/>
            <w:tcBorders>
              <w:top w:val="single" w:color="000000" w:sz="4" w:space="0"/>
              <w:left w:val="single" w:color="000000" w:sz="4" w:space="0"/>
              <w:bottom w:val="single" w:color="000000" w:sz="4" w:space="0"/>
              <w:right w:val="single" w:color="000000" w:sz="4" w:space="0"/>
            </w:tcBorders>
            <w:vAlign w:val="center"/>
          </w:tcPr>
          <w:p>
            <w:pPr>
              <w:pStyle w:val="172"/>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pacing w:val="-2"/>
                <w:sz w:val="24"/>
                <w:szCs w:val="24"/>
                <w:lang w:eastAsia="zh-CN"/>
              </w:rPr>
              <w:t>数据安全风险评估业绩</w:t>
            </w:r>
          </w:p>
        </w:tc>
        <w:tc>
          <w:tcPr>
            <w:tcW w:w="597" w:type="dxa"/>
            <w:tcBorders>
              <w:top w:val="single" w:color="000000" w:sz="4" w:space="0"/>
              <w:left w:val="single" w:color="000000" w:sz="4" w:space="0"/>
              <w:bottom w:val="single" w:color="000000" w:sz="4" w:space="0"/>
              <w:right w:val="single" w:color="000000" w:sz="4" w:space="0"/>
            </w:tcBorders>
            <w:vAlign w:val="center"/>
          </w:tcPr>
          <w:p>
            <w:pPr>
              <w:pStyle w:val="172"/>
              <w:spacing w:line="40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12</w:t>
            </w:r>
          </w:p>
        </w:tc>
        <w:tc>
          <w:tcPr>
            <w:tcW w:w="6021" w:type="dxa"/>
            <w:tcBorders>
              <w:top w:val="single" w:color="000000" w:sz="4" w:space="0"/>
              <w:left w:val="single" w:color="000000" w:sz="4" w:space="0"/>
              <w:bottom w:val="single" w:color="000000" w:sz="4" w:space="0"/>
              <w:right w:val="single" w:color="000000" w:sz="4" w:space="0"/>
            </w:tcBorders>
          </w:tcPr>
          <w:p>
            <w:pPr>
              <w:pStyle w:val="172"/>
              <w:spacing w:line="400" w:lineRule="exact"/>
              <w:jc w:val="both"/>
              <w:rPr>
                <w:rFonts w:ascii="仿宋_GB2312" w:hAnsi="仿宋_GB2312" w:eastAsia="仿宋_GB2312" w:cs="仿宋_GB2312"/>
                <w:color w:val="auto"/>
                <w:spacing w:val="-6"/>
                <w:sz w:val="24"/>
                <w:szCs w:val="24"/>
                <w:lang w:eastAsia="zh-CN"/>
              </w:rPr>
            </w:pPr>
            <w:r>
              <w:rPr>
                <w:rFonts w:hint="eastAsia" w:ascii="仿宋_GB2312" w:hAnsi="仿宋_GB2312" w:eastAsia="仿宋_GB2312" w:cs="仿宋_GB2312"/>
                <w:color w:val="auto"/>
                <w:spacing w:val="-6"/>
                <w:sz w:val="24"/>
                <w:szCs w:val="24"/>
                <w:lang w:eastAsia="zh-CN"/>
              </w:rPr>
              <w:t>针对商务要求中“</w:t>
            </w:r>
            <w:r>
              <w:rPr>
                <w:rFonts w:hint="eastAsia" w:ascii="仿宋_GB2312" w:hAnsi="仿宋_GB2312" w:eastAsia="仿宋_GB2312" w:cs="仿宋_GB2312"/>
                <w:color w:val="auto"/>
                <w:spacing w:val="-2"/>
                <w:sz w:val="24"/>
                <w:szCs w:val="24"/>
                <w:lang w:eastAsia="zh-CN"/>
              </w:rPr>
              <w:t>数据安全风险评估业绩</w:t>
            </w:r>
            <w:r>
              <w:rPr>
                <w:rFonts w:hint="eastAsia" w:ascii="仿宋_GB2312" w:hAnsi="仿宋_GB2312" w:eastAsia="仿宋_GB2312" w:cs="仿宋_GB2312"/>
                <w:color w:val="auto"/>
                <w:spacing w:val="-4"/>
                <w:sz w:val="24"/>
                <w:szCs w:val="24"/>
                <w:lang w:eastAsia="zh-CN"/>
              </w:rPr>
              <w:t>”，</w:t>
            </w:r>
            <w:r>
              <w:rPr>
                <w:rFonts w:hint="eastAsia" w:ascii="仿宋_GB2312" w:hAnsi="仿宋_GB2312" w:eastAsia="仿宋_GB2312" w:cs="仿宋_GB2312"/>
                <w:color w:val="auto"/>
                <w:spacing w:val="-6"/>
                <w:sz w:val="24"/>
                <w:szCs w:val="24"/>
                <w:lang w:eastAsia="zh-CN"/>
              </w:rPr>
              <w:t>提供近3年内（合同签署日期在2022年1月1日（含）以后）完成</w:t>
            </w:r>
            <w:r>
              <w:rPr>
                <w:rFonts w:hint="eastAsia" w:ascii="仿宋_GB2312" w:hAnsi="仿宋_GB2312" w:eastAsia="仿宋_GB2312" w:cs="仿宋_GB2312"/>
                <w:color w:val="auto"/>
                <w:spacing w:val="-2"/>
                <w:sz w:val="24"/>
                <w:szCs w:val="24"/>
                <w:lang w:eastAsia="zh-CN"/>
              </w:rPr>
              <w:t>数据安全风险评估的</w:t>
            </w:r>
            <w:r>
              <w:rPr>
                <w:rFonts w:hint="eastAsia" w:ascii="仿宋_GB2312" w:hAnsi="仿宋_GB2312" w:eastAsia="仿宋_GB2312" w:cs="仿宋_GB2312"/>
                <w:color w:val="auto"/>
                <w:spacing w:val="-6"/>
                <w:sz w:val="24"/>
                <w:szCs w:val="24"/>
                <w:lang w:eastAsia="zh-CN"/>
              </w:rPr>
              <w:t>合同案例。</w:t>
            </w:r>
          </w:p>
          <w:p>
            <w:pPr>
              <w:pStyle w:val="172"/>
              <w:spacing w:line="400" w:lineRule="exact"/>
              <w:jc w:val="both"/>
              <w:rPr>
                <w:rFonts w:ascii="仿宋_GB2312" w:hAnsi="仿宋_GB2312" w:eastAsia="仿宋_GB2312" w:cs="仿宋_GB2312"/>
                <w:color w:val="auto"/>
                <w:spacing w:val="-6"/>
                <w:sz w:val="24"/>
                <w:szCs w:val="24"/>
                <w:lang w:eastAsia="zh-CN"/>
              </w:rPr>
            </w:pPr>
            <w:r>
              <w:rPr>
                <w:rFonts w:hint="eastAsia" w:ascii="仿宋_GB2312" w:hAnsi="仿宋_GB2312" w:eastAsia="仿宋_GB2312" w:cs="仿宋_GB2312"/>
                <w:color w:val="auto"/>
                <w:spacing w:val="-6"/>
                <w:sz w:val="24"/>
                <w:szCs w:val="24"/>
                <w:lang w:eastAsia="zh-CN"/>
              </w:rPr>
              <w:t>如提供根据《数据安全技术 数据安全风险评估方法》（GB/T 45577—2025）开展测评的案例，提供有效合同，以及交付物或验收物等能说明测评依据、测评内容的证明材料复印件并加盖公章，每1个有效合同得4分，若非根据《数据安全技术 数据安全风险评估方法》（GB/T 45577—2025）开展的，每1个有效合同得3分，</w:t>
            </w:r>
            <w:r>
              <w:rPr>
                <w:rFonts w:hint="eastAsia" w:ascii="仿宋_GB2312" w:hAnsi="仿宋_GB2312" w:eastAsia="仿宋_GB2312" w:cs="仿宋_GB2312"/>
                <w:b/>
                <w:bCs/>
                <w:color w:val="auto"/>
                <w:spacing w:val="-6"/>
                <w:sz w:val="24"/>
                <w:szCs w:val="24"/>
                <w:lang w:eastAsia="zh-CN"/>
              </w:rPr>
              <w:t>本项满分12分</w:t>
            </w:r>
            <w:r>
              <w:rPr>
                <w:rFonts w:hint="eastAsia" w:ascii="仿宋_GB2312" w:hAnsi="仿宋_GB2312" w:eastAsia="仿宋_GB2312" w:cs="仿宋_GB2312"/>
                <w:color w:val="auto"/>
                <w:spacing w:val="-6"/>
                <w:sz w:val="24"/>
                <w:szCs w:val="24"/>
                <w:lang w:eastAsia="zh-CN"/>
              </w:rPr>
              <w:t>。</w:t>
            </w:r>
          </w:p>
          <w:p>
            <w:pPr>
              <w:pStyle w:val="172"/>
              <w:spacing w:line="400" w:lineRule="exact"/>
              <w:jc w:val="both"/>
              <w:rPr>
                <w:rFonts w:ascii="仿宋_GB2312" w:hAnsi="仿宋_GB2312" w:eastAsia="仿宋_GB2312" w:cs="仿宋_GB2312"/>
                <w:color w:val="auto"/>
                <w:spacing w:val="-6"/>
                <w:sz w:val="24"/>
                <w:szCs w:val="24"/>
                <w:lang w:eastAsia="zh-CN"/>
              </w:rPr>
            </w:pPr>
            <w:r>
              <w:rPr>
                <w:rFonts w:hint="eastAsia" w:ascii="仿宋_GB2312" w:hAnsi="仿宋_GB2312" w:eastAsia="仿宋_GB2312" w:cs="仿宋_GB2312"/>
                <w:color w:val="auto"/>
                <w:spacing w:val="-6"/>
                <w:sz w:val="24"/>
                <w:szCs w:val="24"/>
                <w:lang w:eastAsia="zh-CN"/>
              </w:rPr>
              <w:t>注：</w:t>
            </w:r>
          </w:p>
          <w:p>
            <w:pPr>
              <w:pStyle w:val="172"/>
              <w:spacing w:line="400" w:lineRule="exact"/>
              <w:jc w:val="both"/>
              <w:rPr>
                <w:rFonts w:ascii="仿宋_GB2312" w:hAnsi="仿宋_GB2312" w:eastAsia="仿宋_GB2312" w:cs="仿宋_GB2312"/>
                <w:color w:val="auto"/>
                <w:spacing w:val="-6"/>
                <w:sz w:val="24"/>
                <w:szCs w:val="24"/>
                <w:lang w:eastAsia="zh-CN"/>
              </w:rPr>
            </w:pPr>
            <w:r>
              <w:rPr>
                <w:rFonts w:hint="eastAsia" w:ascii="仿宋_GB2312" w:hAnsi="仿宋_GB2312" w:eastAsia="仿宋_GB2312" w:cs="仿宋_GB2312"/>
                <w:color w:val="auto"/>
                <w:spacing w:val="-6"/>
                <w:sz w:val="24"/>
                <w:szCs w:val="24"/>
                <w:lang w:eastAsia="zh-CN"/>
              </w:rPr>
              <w:t>1.有效合同指提供合同复印件，至少包含首页、合同标的、盖章页等，若合同复印件不能说明合同内容的，则必须提供加盖用户章的证明文件，则必须提供用户证明文件，否则案例不予认可，日期以合同签订时间为准，并加盖供应商公章；</w:t>
            </w:r>
          </w:p>
          <w:p>
            <w:pPr>
              <w:pStyle w:val="172"/>
              <w:spacing w:line="400" w:lineRule="exact"/>
              <w:jc w:val="both"/>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pacing w:val="-6"/>
                <w:sz w:val="24"/>
                <w:szCs w:val="24"/>
                <w:lang w:eastAsia="zh-CN"/>
              </w:rPr>
              <w:t>2.如不满足以上要求或专家一致认为无法确认是否符合上述要求的，该案例不得分。</w:t>
            </w:r>
          </w:p>
        </w:tc>
      </w:tr>
      <w:tr>
        <w:tblPrEx>
          <w:tblCellMar>
            <w:top w:w="0" w:type="dxa"/>
            <w:left w:w="0" w:type="dxa"/>
            <w:bottom w:w="0" w:type="dxa"/>
            <w:right w:w="0" w:type="dxa"/>
          </w:tblCellMar>
        </w:tblPrEx>
        <w:trPr>
          <w:trHeight w:val="20" w:hRule="atLeast"/>
        </w:trPr>
        <w:tc>
          <w:tcPr>
            <w:tcW w:w="529" w:type="dxa"/>
            <w:tcBorders>
              <w:top w:val="single" w:color="auto" w:sz="4" w:space="0"/>
              <w:left w:val="single" w:color="000000" w:sz="4" w:space="0"/>
              <w:bottom w:val="single" w:color="auto" w:sz="4" w:space="0"/>
              <w:right w:val="single" w:color="000000" w:sz="4" w:space="0"/>
            </w:tcBorders>
            <w:vAlign w:val="center"/>
          </w:tcPr>
          <w:p>
            <w:pPr>
              <w:spacing w:line="4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3</w:t>
            </w:r>
          </w:p>
        </w:tc>
        <w:tc>
          <w:tcPr>
            <w:tcW w:w="7693" w:type="dxa"/>
            <w:gridSpan w:val="3"/>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400" w:lineRule="exact"/>
              <w:jc w:val="center"/>
              <w:rPr>
                <w:rFonts w:ascii="仿宋_GB2312" w:hAnsi="仿宋_GB2312" w:eastAsia="仿宋_GB2312" w:cs="仿宋_GB2312"/>
                <w:sz w:val="24"/>
              </w:rPr>
            </w:pPr>
            <w:r>
              <w:rPr>
                <w:rFonts w:hint="eastAsia" w:ascii="仿宋_GB2312" w:hAnsi="仿宋_GB2312" w:eastAsia="仿宋_GB2312" w:cs="仿宋_GB2312"/>
                <w:b/>
                <w:bCs/>
                <w:kern w:val="0"/>
                <w:sz w:val="24"/>
              </w:rPr>
              <w:t>价格部分（20分）</w:t>
            </w:r>
          </w:p>
        </w:tc>
      </w:tr>
      <w:tr>
        <w:tblPrEx>
          <w:tblCellMar>
            <w:top w:w="0" w:type="dxa"/>
            <w:left w:w="0" w:type="dxa"/>
            <w:bottom w:w="0" w:type="dxa"/>
            <w:right w:w="0" w:type="dxa"/>
          </w:tblCellMar>
        </w:tblPrEx>
        <w:trPr>
          <w:trHeight w:val="20" w:hRule="atLeast"/>
        </w:trPr>
        <w:tc>
          <w:tcPr>
            <w:tcW w:w="529" w:type="dxa"/>
            <w:tcBorders>
              <w:top w:val="single" w:color="auto" w:sz="4" w:space="0"/>
              <w:left w:val="single" w:color="000000" w:sz="4" w:space="0"/>
              <w:bottom w:val="single" w:color="auto" w:sz="4" w:space="0"/>
              <w:right w:val="single" w:color="000000" w:sz="4" w:space="0"/>
            </w:tcBorders>
            <w:vAlign w:val="center"/>
          </w:tcPr>
          <w:p>
            <w:pPr>
              <w:spacing w:line="4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3.1</w:t>
            </w:r>
          </w:p>
        </w:tc>
        <w:tc>
          <w:tcPr>
            <w:tcW w:w="1075"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报价</w:t>
            </w:r>
          </w:p>
        </w:tc>
        <w:tc>
          <w:tcPr>
            <w:tcW w:w="59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20</w:t>
            </w:r>
          </w:p>
        </w:tc>
        <w:tc>
          <w:tcPr>
            <w:tcW w:w="6021"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采用低价优先法计算，即满足比选文件要求且报价最低的供应商的价格为评审基准价，其价格分为满分。其他供应商的价格分统一按照下列公式计算：</w:t>
            </w:r>
          </w:p>
          <w:p>
            <w:pPr>
              <w:spacing w:line="4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报价得分=（评审基准价/供应商最后报价）×20（计算结果采用四舍五入的方法精确至小数点后二位）</w:t>
            </w:r>
          </w:p>
        </w:tc>
      </w:tr>
    </w:tbl>
    <w:p>
      <w:pPr>
        <w:rPr>
          <w:rFonts w:ascii="仿宋" w:hAnsi="仿宋" w:eastAsia="仿宋" w:cs="仿宋"/>
        </w:rPr>
      </w:pPr>
      <w:r>
        <w:rPr>
          <w:rFonts w:hint="eastAsia" w:ascii="仿宋" w:hAnsi="仿宋" w:eastAsia="仿宋" w:cs="仿宋"/>
        </w:rPr>
        <w:br w:type="page"/>
      </w:r>
    </w:p>
    <w:p>
      <w:pPr>
        <w:pStyle w:val="60"/>
        <w:rPr>
          <w:rFonts w:ascii="仿宋" w:hAnsi="仿宋" w:eastAsia="仿宋" w:cs="仿宋"/>
        </w:rPr>
      </w:pPr>
    </w:p>
    <w:p>
      <w:pPr>
        <w:pStyle w:val="60"/>
        <w:rPr>
          <w:rFonts w:ascii="仿宋" w:hAnsi="仿宋" w:eastAsia="仿宋" w:cs="仿宋"/>
        </w:rPr>
      </w:pPr>
    </w:p>
    <w:p>
      <w:pPr>
        <w:pStyle w:val="60"/>
        <w:rPr>
          <w:rFonts w:ascii="仿宋" w:hAnsi="仿宋" w:eastAsia="仿宋" w:cs="仿宋"/>
        </w:rPr>
      </w:pPr>
    </w:p>
    <w:p>
      <w:pPr>
        <w:pStyle w:val="60"/>
        <w:rPr>
          <w:rFonts w:ascii="仿宋" w:hAnsi="仿宋" w:eastAsia="仿宋" w:cs="仿宋"/>
        </w:rPr>
      </w:pPr>
    </w:p>
    <w:p>
      <w:pPr>
        <w:pStyle w:val="60"/>
        <w:rPr>
          <w:rFonts w:ascii="仿宋" w:hAnsi="仿宋" w:eastAsia="仿宋" w:cs="仿宋"/>
          <w:sz w:val="32"/>
          <w:szCs w:val="32"/>
        </w:rPr>
      </w:pPr>
    </w:p>
    <w:p>
      <w:pPr>
        <w:pStyle w:val="60"/>
        <w:rPr>
          <w:rFonts w:ascii="仿宋" w:hAnsi="仿宋" w:eastAsia="仿宋" w:cs="仿宋"/>
          <w:sz w:val="32"/>
          <w:szCs w:val="32"/>
        </w:rPr>
      </w:pPr>
    </w:p>
    <w:p>
      <w:pPr>
        <w:pStyle w:val="60"/>
        <w:rPr>
          <w:rFonts w:ascii="仿宋" w:hAnsi="仿宋" w:eastAsia="仿宋" w:cs="仿宋"/>
          <w:sz w:val="32"/>
          <w:szCs w:val="32"/>
        </w:rPr>
      </w:pPr>
    </w:p>
    <w:p>
      <w:pPr>
        <w:pStyle w:val="2"/>
        <w:tabs>
          <w:tab w:val="left" w:pos="1726"/>
          <w:tab w:val="center" w:pos="4213"/>
        </w:tabs>
        <w:spacing w:before="120" w:after="120" w:line="360" w:lineRule="auto"/>
        <w:jc w:val="center"/>
        <w:rPr>
          <w:rFonts w:ascii="仿宋" w:hAnsi="仿宋" w:eastAsia="仿宋" w:cs="仿宋"/>
          <w:b w:val="0"/>
        </w:rPr>
      </w:pPr>
      <w:bookmarkStart w:id="416" w:name="_Toc19649"/>
      <w:r>
        <w:rPr>
          <w:rFonts w:hint="eastAsia" w:ascii="仿宋" w:hAnsi="仿宋" w:eastAsia="仿宋" w:cs="仿宋"/>
          <w:sz w:val="32"/>
          <w:szCs w:val="32"/>
        </w:rPr>
        <w:t>第三</w:t>
      </w:r>
      <w:bookmarkStart w:id="417" w:name="_Toc152042387"/>
      <w:bookmarkStart w:id="418" w:name="_Toc179632627"/>
      <w:bookmarkStart w:id="419" w:name="_Toc152045609"/>
      <w:bookmarkStart w:id="420" w:name="_Toc144974577"/>
      <w:bookmarkStart w:id="421" w:name="_Toc233102573"/>
      <w:r>
        <w:rPr>
          <w:rFonts w:hint="eastAsia" w:ascii="仿宋" w:hAnsi="仿宋" w:eastAsia="仿宋" w:cs="仿宋"/>
          <w:sz w:val="32"/>
          <w:szCs w:val="32"/>
        </w:rPr>
        <w:t>章 合同草案条款</w:t>
      </w:r>
      <w:bookmarkEnd w:id="416"/>
      <w:bookmarkEnd w:id="417"/>
      <w:bookmarkEnd w:id="418"/>
      <w:bookmarkEnd w:id="419"/>
      <w:bookmarkEnd w:id="420"/>
      <w:bookmarkEnd w:id="421"/>
      <w:bookmarkStart w:id="422" w:name="_Toc152042574"/>
      <w:bookmarkStart w:id="423" w:name="_Toc233102750"/>
      <w:bookmarkStart w:id="424" w:name="_Toc152045785"/>
      <w:bookmarkStart w:id="425" w:name="_Toc179632804"/>
      <w:bookmarkStart w:id="426" w:name="_Toc144974854"/>
    </w:p>
    <w:p>
      <w:pPr>
        <w:rPr>
          <w:rFonts w:ascii="仿宋" w:hAnsi="仿宋" w:eastAsia="仿宋" w:cs="仿宋"/>
          <w:b/>
        </w:rPr>
      </w:pPr>
    </w:p>
    <w:p>
      <w:pPr>
        <w:spacing w:line="360" w:lineRule="auto"/>
        <w:rPr>
          <w:rFonts w:ascii="仿宋" w:hAnsi="仿宋" w:eastAsia="仿宋" w:cs="仿宋"/>
          <w:b/>
          <w:bCs/>
          <w:sz w:val="24"/>
        </w:rPr>
      </w:pPr>
    </w:p>
    <w:p>
      <w:pPr>
        <w:rPr>
          <w:rFonts w:ascii="仿宋" w:hAnsi="仿宋" w:eastAsia="仿宋" w:cs="仿宋"/>
          <w:b/>
          <w:bCs/>
          <w:sz w:val="24"/>
        </w:rPr>
      </w:pPr>
      <w:r>
        <w:rPr>
          <w:rFonts w:hint="eastAsia" w:ascii="仿宋" w:hAnsi="仿宋" w:eastAsia="仿宋" w:cs="仿宋"/>
          <w:b/>
          <w:bCs/>
          <w:sz w:val="24"/>
        </w:rPr>
        <w:br w:type="page"/>
      </w:r>
    </w:p>
    <w:bookmarkEnd w:id="422"/>
    <w:bookmarkEnd w:id="423"/>
    <w:bookmarkEnd w:id="424"/>
    <w:bookmarkEnd w:id="425"/>
    <w:bookmarkEnd w:id="426"/>
    <w:p>
      <w:pPr>
        <w:snapToGrid w:val="0"/>
        <w:spacing w:line="560" w:lineRule="exact"/>
        <w:jc w:val="center"/>
        <w:rPr>
          <w:rFonts w:ascii="宋体" w:hAnsi="宋体" w:cs="Arial"/>
          <w:b/>
          <w:bCs/>
          <w:sz w:val="52"/>
          <w:szCs w:val="52"/>
          <w:lang w:bidi="en-US"/>
        </w:rPr>
      </w:pPr>
      <w:bookmarkStart w:id="427" w:name="_Toc16091"/>
      <w:bookmarkStart w:id="428" w:name="_Toc152042575"/>
      <w:bookmarkStart w:id="429" w:name="_Toc233102752"/>
      <w:bookmarkStart w:id="430" w:name="_Toc152045786"/>
      <w:bookmarkStart w:id="431" w:name="_Toc179632806"/>
      <w:bookmarkStart w:id="432" w:name="_Toc144974855"/>
      <w:r>
        <w:rPr>
          <w:rFonts w:hint="eastAsia" w:ascii="宋体" w:hAnsi="宋体" w:cs="Arial"/>
          <w:b/>
          <w:bCs/>
          <w:sz w:val="52"/>
          <w:szCs w:val="52"/>
          <w:lang w:bidi="en-US"/>
        </w:rPr>
        <w:t>2025年度网络安全等级保护测评服务及数据安全风险评估服务采购项目</w:t>
      </w:r>
    </w:p>
    <w:p>
      <w:pPr>
        <w:snapToGrid w:val="0"/>
        <w:spacing w:line="560" w:lineRule="exact"/>
        <w:jc w:val="center"/>
        <w:rPr>
          <w:b/>
          <w:lang w:bidi="en-US"/>
        </w:rPr>
      </w:pPr>
      <w:r>
        <w:rPr>
          <w:rFonts w:ascii="宋体" w:hAnsi="宋体" w:cs="Arial"/>
          <w:b/>
          <w:bCs/>
          <w:sz w:val="52"/>
          <w:szCs w:val="52"/>
          <w:lang w:bidi="en-US"/>
        </w:rPr>
        <w:t>合同</w:t>
      </w:r>
    </w:p>
    <w:p>
      <w:pPr>
        <w:snapToGrid w:val="0"/>
        <w:spacing w:line="560" w:lineRule="exact"/>
        <w:jc w:val="center"/>
        <w:rPr>
          <w:b/>
          <w:lang w:bidi="en-US"/>
        </w:rPr>
      </w:pPr>
    </w:p>
    <w:p>
      <w:pPr>
        <w:snapToGrid w:val="0"/>
        <w:spacing w:line="560" w:lineRule="exact"/>
        <w:rPr>
          <w:b/>
          <w:lang w:bidi="en-US"/>
        </w:rPr>
      </w:pPr>
    </w:p>
    <w:p>
      <w:pPr>
        <w:pStyle w:val="43"/>
        <w:spacing w:after="0" w:line="560" w:lineRule="exact"/>
        <w:rPr>
          <w:lang w:bidi="en-US"/>
        </w:rPr>
      </w:pPr>
    </w:p>
    <w:p>
      <w:pPr>
        <w:autoSpaceDE w:val="0"/>
        <w:autoSpaceDN w:val="0"/>
        <w:adjustRightInd w:val="0"/>
        <w:spacing w:line="560" w:lineRule="exact"/>
        <w:ind w:left="420" w:hanging="420"/>
        <w:jc w:val="center"/>
        <w:rPr>
          <w:b/>
          <w:color w:val="000000"/>
          <w:sz w:val="32"/>
        </w:rPr>
      </w:pPr>
      <w:r>
        <w:rPr>
          <w:rFonts w:hint="eastAsia"/>
          <w:b/>
          <w:sz w:val="32"/>
          <w:lang w:val="zh-CN"/>
        </w:rPr>
        <w:t>合同</w:t>
      </w:r>
      <w:r>
        <w:rPr>
          <w:b/>
          <w:sz w:val="32"/>
          <w:lang w:val="zh-CN"/>
        </w:rPr>
        <w:t>编号：</w:t>
      </w:r>
    </w:p>
    <w:p>
      <w:pPr>
        <w:autoSpaceDE w:val="0"/>
        <w:autoSpaceDN w:val="0"/>
        <w:adjustRightInd w:val="0"/>
        <w:spacing w:line="560" w:lineRule="exact"/>
        <w:rPr>
          <w:b/>
          <w:bCs/>
          <w:lang w:val="zh-CN"/>
        </w:rPr>
      </w:pPr>
    </w:p>
    <w:p>
      <w:pPr>
        <w:autoSpaceDE w:val="0"/>
        <w:autoSpaceDN w:val="0"/>
        <w:adjustRightInd w:val="0"/>
        <w:spacing w:line="560" w:lineRule="exact"/>
        <w:ind w:hanging="420"/>
        <w:rPr>
          <w:b/>
          <w:bCs/>
          <w:lang w:val="zh-CN"/>
        </w:rPr>
      </w:pPr>
    </w:p>
    <w:p>
      <w:pPr>
        <w:autoSpaceDE w:val="0"/>
        <w:autoSpaceDN w:val="0"/>
        <w:adjustRightInd w:val="0"/>
        <w:spacing w:line="560" w:lineRule="exact"/>
        <w:rPr>
          <w:rFonts w:ascii="仿宋_GB2312" w:hAnsi="仿宋_GB2312" w:eastAsia="仿宋_GB2312" w:cs="仿宋_GB2312"/>
          <w:b/>
          <w:bCs/>
          <w:sz w:val="28"/>
          <w:szCs w:val="28"/>
          <w:lang w:val="zh-CN"/>
        </w:rPr>
      </w:pPr>
    </w:p>
    <w:p>
      <w:pPr>
        <w:autoSpaceDE w:val="0"/>
        <w:autoSpaceDN w:val="0"/>
        <w:adjustRightInd w:val="0"/>
        <w:spacing w:line="560" w:lineRule="exact"/>
        <w:jc w:val="center"/>
        <w:rPr>
          <w:rFonts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甲方：中国人民银行金融基础数据中心</w:t>
      </w:r>
    </w:p>
    <w:p>
      <w:pPr>
        <w:autoSpaceDE w:val="0"/>
        <w:autoSpaceDN w:val="0"/>
        <w:adjustRightInd w:val="0"/>
        <w:spacing w:line="560" w:lineRule="exact"/>
        <w:ind w:left="420" w:hanging="420"/>
        <w:jc w:val="center"/>
        <w:rPr>
          <w:rFonts w:ascii="仿宋_GB2312" w:hAnsi="仿宋_GB2312" w:eastAsia="仿宋_GB2312" w:cs="仿宋_GB2312"/>
          <w:b/>
          <w:bCs/>
          <w:sz w:val="28"/>
          <w:szCs w:val="28"/>
          <w:lang w:val="zh-CN"/>
        </w:rPr>
      </w:pPr>
    </w:p>
    <w:p>
      <w:pPr>
        <w:autoSpaceDE w:val="0"/>
        <w:autoSpaceDN w:val="0"/>
        <w:adjustRightInd w:val="0"/>
        <w:spacing w:line="560" w:lineRule="exact"/>
        <w:rPr>
          <w:rFonts w:ascii="仿宋_GB2312" w:hAnsi="仿宋_GB2312" w:eastAsia="仿宋_GB2312" w:cs="仿宋_GB2312"/>
          <w:bCs/>
          <w:color w:val="000000"/>
          <w:sz w:val="28"/>
          <w:szCs w:val="28"/>
        </w:rPr>
      </w:pPr>
      <w:r>
        <w:rPr>
          <w:rFonts w:hint="eastAsia" w:ascii="仿宋_GB2312" w:hAnsi="仿宋_GB2312" w:eastAsia="仿宋_GB2312" w:cs="仿宋_GB2312"/>
          <w:b/>
          <w:bCs/>
          <w:sz w:val="28"/>
          <w:szCs w:val="28"/>
        </w:rPr>
        <w:t xml:space="preserve">              </w:t>
      </w:r>
      <w:r>
        <w:rPr>
          <w:rFonts w:hint="eastAsia" w:ascii="仿宋_GB2312" w:hAnsi="仿宋_GB2312" w:eastAsia="仿宋_GB2312" w:cs="仿宋_GB2312"/>
          <w:b/>
          <w:bCs/>
          <w:sz w:val="28"/>
          <w:szCs w:val="28"/>
          <w:lang w:val="zh-CN"/>
        </w:rPr>
        <w:t>乙方：</w:t>
      </w:r>
    </w:p>
    <w:p>
      <w:pPr>
        <w:autoSpaceDE w:val="0"/>
        <w:autoSpaceDN w:val="0"/>
        <w:adjustRightInd w:val="0"/>
        <w:spacing w:line="560" w:lineRule="exact"/>
        <w:ind w:left="420" w:hanging="420"/>
        <w:jc w:val="center"/>
        <w:rPr>
          <w:rFonts w:ascii="仿宋_GB2312" w:hAnsi="仿宋_GB2312" w:eastAsia="仿宋_GB2312" w:cs="仿宋_GB2312"/>
          <w:b/>
          <w:bCs/>
          <w:sz w:val="28"/>
          <w:szCs w:val="28"/>
          <w:lang w:val="zh-CN"/>
        </w:rPr>
      </w:pPr>
    </w:p>
    <w:p>
      <w:pPr>
        <w:autoSpaceDE w:val="0"/>
        <w:autoSpaceDN w:val="0"/>
        <w:adjustRightInd w:val="0"/>
        <w:spacing w:line="560" w:lineRule="exact"/>
        <w:ind w:left="420" w:hanging="420"/>
        <w:jc w:val="center"/>
        <w:rPr>
          <w:rFonts w:ascii="仿宋_GB2312" w:hAnsi="仿宋_GB2312" w:eastAsia="仿宋_GB2312" w:cs="仿宋_GB2312"/>
          <w:b/>
          <w:bCs/>
          <w:sz w:val="28"/>
          <w:szCs w:val="28"/>
          <w:lang w:val="zh-CN"/>
        </w:rPr>
      </w:pPr>
    </w:p>
    <w:p>
      <w:pPr>
        <w:spacing w:line="560" w:lineRule="exact"/>
        <w:jc w:val="center"/>
        <w:rPr>
          <w:rFonts w:ascii="仿宋_GB2312" w:hAnsi="仿宋_GB2312" w:eastAsia="仿宋_GB2312" w:cs="仿宋_GB2312"/>
          <w:bCs/>
          <w:color w:val="000000"/>
          <w:sz w:val="28"/>
          <w:szCs w:val="28"/>
        </w:rPr>
      </w:pPr>
      <w:r>
        <w:rPr>
          <w:rFonts w:hint="eastAsia" w:ascii="仿宋_GB2312" w:hAnsi="仿宋_GB2312" w:eastAsia="仿宋_GB2312" w:cs="仿宋_GB2312"/>
          <w:b/>
          <w:bCs/>
          <w:color w:val="000000"/>
          <w:sz w:val="28"/>
          <w:szCs w:val="28"/>
        </w:rPr>
        <w:t>2025年 月</w:t>
      </w:r>
    </w:p>
    <w:p>
      <w:pPr>
        <w:spacing w:line="560" w:lineRule="exact"/>
        <w:jc w:val="center"/>
        <w:rPr>
          <w:rFonts w:ascii="宋体" w:hAnsi="宋体" w:cs="Arial"/>
          <w:b/>
          <w:bCs/>
          <w:sz w:val="32"/>
          <w:szCs w:val="32"/>
        </w:rPr>
      </w:pPr>
    </w:p>
    <w:p>
      <w:pPr>
        <w:spacing w:line="560" w:lineRule="exact"/>
        <w:rPr>
          <w:b/>
        </w:rPr>
      </w:pPr>
      <w:r>
        <w:rPr>
          <w:rFonts w:ascii="宋体" w:hAnsi="宋体" w:cs="Arial"/>
          <w:b/>
          <w:sz w:val="36"/>
          <w:szCs w:val="30"/>
        </w:rPr>
        <w:br w:type="page"/>
      </w:r>
      <w:r>
        <w:rPr>
          <w:b/>
        </w:rPr>
        <w:t>甲    方：</w:t>
      </w:r>
      <w:r>
        <w:rPr>
          <w:rFonts w:hint="eastAsia"/>
          <w:b/>
          <w:bCs/>
          <w:lang w:val="zh-CN"/>
        </w:rPr>
        <w:t>中国人民银行金融基础数据中</w:t>
      </w:r>
      <w:r>
        <w:rPr>
          <w:b/>
        </w:rPr>
        <w:t>心</w:t>
      </w:r>
    </w:p>
    <w:p>
      <w:pPr>
        <w:spacing w:line="560" w:lineRule="exact"/>
      </w:pPr>
      <w:r>
        <w:t>地    址：</w:t>
      </w:r>
      <w:r>
        <w:rPr>
          <w:rFonts w:hint="eastAsia" w:ascii="宋体" w:hAnsi="宋体"/>
        </w:rPr>
        <w:t xml:space="preserve"> </w:t>
      </w:r>
    </w:p>
    <w:p>
      <w:pPr>
        <w:spacing w:line="560" w:lineRule="exact"/>
      </w:pPr>
      <w:r>
        <w:t>联 系 人：</w:t>
      </w:r>
      <w:r>
        <w:rPr>
          <w:rFonts w:hint="eastAsia"/>
        </w:rPr>
        <w:t xml:space="preserve"> </w:t>
      </w:r>
    </w:p>
    <w:p>
      <w:pPr>
        <w:spacing w:line="560" w:lineRule="exact"/>
      </w:pPr>
      <w:r>
        <w:t>联系电话：</w:t>
      </w:r>
      <w:r>
        <w:rPr>
          <w:rFonts w:hint="eastAsia"/>
        </w:rPr>
        <w:t xml:space="preserve"> </w:t>
      </w: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rPr>
          <w:b/>
          <w:bCs/>
        </w:rPr>
      </w:pPr>
      <w:r>
        <w:rPr>
          <w:b/>
          <w:bCs/>
        </w:rPr>
        <w:t>乙    方：</w:t>
      </w:r>
    </w:p>
    <w:p>
      <w:pPr>
        <w:spacing w:line="560" w:lineRule="exact"/>
      </w:pPr>
      <w:r>
        <w:t>地址：</w:t>
      </w:r>
    </w:p>
    <w:p>
      <w:pPr>
        <w:spacing w:line="560" w:lineRule="exact"/>
      </w:pPr>
      <w:r>
        <w:t>联 系 人：</w:t>
      </w:r>
    </w:p>
    <w:p>
      <w:pPr>
        <w:spacing w:line="560" w:lineRule="exact"/>
      </w:pPr>
      <w:r>
        <w:t>联系电话：</w:t>
      </w: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甲乙双方经过充分协</w:t>
      </w:r>
      <w:r>
        <w:rPr>
          <w:rFonts w:hint="eastAsia" w:ascii="仿宋_GB2312" w:hAnsi="仿宋_GB2312" w:eastAsia="仿宋_GB2312" w:cs="仿宋_GB2312"/>
          <w:color w:val="000000"/>
          <w:sz w:val="24"/>
        </w:rPr>
        <w:t>商，本着自愿、平</w:t>
      </w:r>
      <w:r>
        <w:rPr>
          <w:rFonts w:hint="eastAsia" w:ascii="仿宋_GB2312" w:hAnsi="仿宋_GB2312" w:eastAsia="仿宋_GB2312" w:cs="仿宋_GB2312"/>
          <w:sz w:val="24"/>
        </w:rPr>
        <w:t>等、互利、诚实信用的原则，按照下述条款签署本合同。</w:t>
      </w:r>
    </w:p>
    <w:p>
      <w:pPr>
        <w:spacing w:line="560" w:lineRule="exact"/>
        <w:jc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第一部分</w:t>
      </w:r>
      <w:r>
        <w:rPr>
          <w:rFonts w:ascii="仿宋_GB2312" w:hAnsi="仿宋_GB2312" w:eastAsia="仿宋_GB2312" w:cs="仿宋_GB2312"/>
          <w:b/>
          <w:bCs/>
          <w:color w:val="000000"/>
          <w:sz w:val="24"/>
        </w:rPr>
        <w:t xml:space="preserve">    </w:t>
      </w:r>
      <w:r>
        <w:rPr>
          <w:rFonts w:hint="eastAsia" w:ascii="仿宋_GB2312" w:hAnsi="仿宋_GB2312" w:eastAsia="仿宋_GB2312" w:cs="仿宋_GB2312"/>
          <w:b/>
          <w:bCs/>
          <w:color w:val="000000"/>
          <w:sz w:val="24"/>
        </w:rPr>
        <w:t>合同的组成</w:t>
      </w:r>
    </w:p>
    <w:p>
      <w:pPr>
        <w:spacing w:line="560" w:lineRule="exact"/>
        <w:ind w:firstLine="480" w:firstLineChars="200"/>
        <w:rPr>
          <w:rFonts w:ascii="仿宋_GB2312" w:hAnsi="仿宋_GB2312" w:eastAsia="仿宋_GB2312" w:cs="仿宋_GB2312"/>
          <w:b/>
          <w:bCs/>
          <w:sz w:val="24"/>
        </w:rPr>
      </w:pPr>
      <w:r>
        <w:rPr>
          <w:rFonts w:ascii="仿宋_GB2312" w:hAnsi="仿宋_GB2312" w:eastAsia="仿宋_GB2312" w:cs="仿宋_GB2312"/>
          <w:sz w:val="24"/>
        </w:rPr>
        <w:t>1.1</w:t>
      </w:r>
      <w:r>
        <w:rPr>
          <w:rFonts w:hint="eastAsia" w:ascii="仿宋_GB2312" w:hAnsi="仿宋_GB2312" w:eastAsia="仿宋_GB2312" w:cs="仿宋_GB2312"/>
          <w:sz w:val="24"/>
          <w:lang w:val="zh-CN"/>
        </w:rPr>
        <w:t>下述文件是构成本合同不可分割的部分</w:t>
      </w:r>
      <w:r>
        <w:rPr>
          <w:rFonts w:ascii="仿宋_GB2312" w:hAnsi="仿宋_GB2312" w:eastAsia="仿宋_GB2312" w:cs="仿宋_GB2312"/>
          <w:sz w:val="24"/>
        </w:rPr>
        <w:t>:</w:t>
      </w:r>
    </w:p>
    <w:p>
      <w:pPr>
        <w:spacing w:line="560" w:lineRule="exact"/>
        <w:ind w:firstLine="480" w:firstLineChars="200"/>
        <w:rPr>
          <w:rFonts w:ascii="仿宋_GB2312" w:hAnsi="仿宋_GB2312" w:eastAsia="仿宋_GB2312" w:cs="仿宋_GB2312"/>
          <w:sz w:val="24"/>
          <w:lang w:val="zh-CN"/>
        </w:rPr>
      </w:pPr>
      <w:r>
        <w:rPr>
          <w:rFonts w:hint="eastAsia" w:ascii="仿宋_GB2312" w:hAnsi="仿宋_GB2312" w:eastAsia="仿宋_GB2312" w:cs="仿宋_GB2312"/>
          <w:sz w:val="24"/>
          <w:lang w:val="zh-CN"/>
        </w:rPr>
        <w:t>（1）本合同条款及其所有附件；</w:t>
      </w:r>
    </w:p>
    <w:p>
      <w:pPr>
        <w:spacing w:line="560" w:lineRule="exact"/>
        <w:ind w:firstLine="480" w:firstLineChars="200"/>
        <w:rPr>
          <w:rFonts w:ascii="仿宋_GB2312" w:hAnsi="仿宋_GB2312" w:eastAsia="仿宋_GB2312" w:cs="仿宋_GB2312"/>
          <w:sz w:val="24"/>
          <w:lang w:val="zh-CN"/>
        </w:rPr>
      </w:pPr>
      <w:r>
        <w:rPr>
          <w:rFonts w:hint="eastAsia" w:ascii="仿宋_GB2312" w:hAnsi="仿宋_GB2312" w:eastAsia="仿宋_GB2312" w:cs="仿宋_GB2312"/>
          <w:sz w:val="24"/>
          <w:lang w:val="zh-CN"/>
        </w:rPr>
        <w:t>（2）甲方的采购文件（招标文件）及澄清文件（如有）；</w:t>
      </w:r>
    </w:p>
    <w:p>
      <w:pPr>
        <w:spacing w:line="560" w:lineRule="exact"/>
        <w:ind w:firstLine="480" w:firstLineChars="200"/>
        <w:rPr>
          <w:rFonts w:ascii="仿宋_GB2312" w:hAnsi="仿宋_GB2312" w:eastAsia="仿宋_GB2312" w:cs="仿宋_GB2312"/>
          <w:sz w:val="24"/>
          <w:lang w:val="zh-CN"/>
        </w:rPr>
      </w:pPr>
      <w:r>
        <w:rPr>
          <w:rFonts w:hint="eastAsia" w:ascii="仿宋_GB2312" w:hAnsi="仿宋_GB2312" w:eastAsia="仿宋_GB2312" w:cs="仿宋_GB2312"/>
          <w:sz w:val="24"/>
          <w:lang w:val="zh-CN"/>
        </w:rPr>
        <w:t>（3）乙方的响应文件（投标文件）及质疑解答文件（如有）；</w:t>
      </w:r>
    </w:p>
    <w:p>
      <w:pPr>
        <w:spacing w:line="560" w:lineRule="exact"/>
        <w:ind w:firstLine="480" w:firstLineChars="200"/>
        <w:rPr>
          <w:rFonts w:ascii="仿宋_GB2312" w:hAnsi="仿宋_GB2312" w:eastAsia="仿宋_GB2312" w:cs="仿宋_GB2312"/>
          <w:sz w:val="24"/>
          <w:lang w:val="zh-CN"/>
        </w:rPr>
      </w:pPr>
      <w:r>
        <w:rPr>
          <w:rFonts w:hint="eastAsia" w:ascii="仿宋_GB2312" w:hAnsi="仿宋_GB2312" w:eastAsia="仿宋_GB2312" w:cs="仿宋_GB2312"/>
          <w:sz w:val="24"/>
          <w:lang w:val="zh-CN"/>
        </w:rPr>
        <w:t>（4）法定代表人授权书；</w:t>
      </w:r>
    </w:p>
    <w:p>
      <w:pPr>
        <w:spacing w:line="560" w:lineRule="exact"/>
        <w:ind w:firstLine="480" w:firstLineChars="20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（5）双方与合同有关的往来信函、传真经双方法定代表人或其授权代表签字并加盖单位公章确认后视为本合同的组成部分。</w:t>
      </w:r>
    </w:p>
    <w:p>
      <w:pPr>
        <w:spacing w:line="560" w:lineRule="exact"/>
        <w:ind w:firstLine="480" w:firstLineChars="200"/>
        <w:rPr>
          <w:rFonts w:ascii="仿宋_GB2312" w:hAnsi="仿宋_GB2312" w:eastAsia="仿宋_GB2312" w:cs="仿宋_GB2312"/>
          <w:sz w:val="24"/>
          <w:lang w:val="zh-CN"/>
        </w:rPr>
      </w:pPr>
      <w:r>
        <w:rPr>
          <w:rFonts w:hint="eastAsia" w:ascii="仿宋_GB2312" w:hAnsi="仿宋_GB2312" w:eastAsia="仿宋_GB2312" w:cs="仿宋_GB2312"/>
          <w:color w:val="000000"/>
          <w:sz w:val="24"/>
        </w:rPr>
        <w:t>（6）经双方法定代表人或其授权代表签字并加盖单位公章确认的补充协议。</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lang w:val="zh-CN"/>
        </w:rPr>
        <w:t>1.2如果乙方的响应文件（投标文件）及质疑解答文件（如有）内容高于甲方采购文件（招标文件）及澄清文件（如有）要求，则以乙方的响应文件（投标文件）及质疑解答文件（如有）及质疑解答文件内容为准。如果合同条款与合同附件有矛盾之处，以合同条款内容为准。</w:t>
      </w:r>
      <w:r>
        <w:rPr>
          <w:rFonts w:hint="eastAsia" w:ascii="仿宋_GB2312" w:hAnsi="仿宋_GB2312" w:eastAsia="仿宋_GB2312" w:cs="仿宋_GB2312"/>
          <w:sz w:val="24"/>
        </w:rPr>
        <w:t>如果合同附件之间有矛盾之处，以有利于甲方的附件内容为准。</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1.3上述合同文件应能够相互解释、相互说明。如合同文件之间出现不一致，除本合同另有约定外，1.1条第（1）款至（5）款的排列顺序就是合同文件的优先解释顺序。对于第（6）款中双方达成的补充协议与原合同（包括1.1条（1）-（5）款中所列的所有文件）存在不一致，以签订日期在后的补充协议为准。</w:t>
      </w:r>
    </w:p>
    <w:p>
      <w:pPr>
        <w:spacing w:line="560" w:lineRule="exact"/>
        <w:ind w:firstLine="480" w:firstLineChars="200"/>
        <w:rPr>
          <w:rFonts w:ascii="仿宋_GB2312" w:hAnsi="仿宋_GB2312" w:eastAsia="仿宋_GB2312" w:cs="仿宋_GB2312"/>
          <w:sz w:val="24"/>
        </w:rPr>
      </w:pPr>
    </w:p>
    <w:p>
      <w:pPr>
        <w:spacing w:line="560" w:lineRule="exact"/>
        <w:jc w:val="center"/>
        <w:rPr>
          <w:rFonts w:ascii="仿宋_GB2312" w:hAnsi="仿宋_GB2312" w:eastAsia="仿宋_GB2312" w:cs="仿宋_GB2312"/>
          <w:b/>
          <w:bCs/>
          <w:sz w:val="24"/>
        </w:rPr>
      </w:pPr>
      <w:r>
        <w:rPr>
          <w:rFonts w:hint="eastAsia" w:ascii="仿宋_GB2312" w:hAnsi="仿宋_GB2312" w:eastAsia="仿宋_GB2312" w:cs="仿宋_GB2312"/>
          <w:b/>
          <w:bCs/>
          <w:color w:val="000000"/>
          <w:sz w:val="24"/>
        </w:rPr>
        <w:t>第二部分</w:t>
      </w:r>
      <w:r>
        <w:rPr>
          <w:rFonts w:ascii="仿宋_GB2312" w:hAnsi="仿宋_GB2312" w:eastAsia="仿宋_GB2312" w:cs="仿宋_GB2312"/>
          <w:b/>
          <w:bCs/>
          <w:color w:val="000000"/>
          <w:sz w:val="24"/>
        </w:rPr>
        <w:t xml:space="preserve"> </w:t>
      </w:r>
      <w:r>
        <w:rPr>
          <w:rFonts w:ascii="仿宋_GB2312" w:hAnsi="仿宋_GB2312" w:eastAsia="仿宋_GB2312" w:cs="仿宋_GB2312"/>
          <w:b/>
          <w:bCs/>
          <w:color w:val="FF0000"/>
          <w:sz w:val="24"/>
        </w:rPr>
        <w:t xml:space="preserve">   </w:t>
      </w:r>
      <w:r>
        <w:rPr>
          <w:rFonts w:hint="eastAsia" w:ascii="仿宋_GB2312" w:hAnsi="仿宋_GB2312" w:eastAsia="仿宋_GB2312" w:cs="仿宋_GB2312"/>
          <w:b/>
          <w:bCs/>
          <w:sz w:val="24"/>
        </w:rPr>
        <w:t>服务内容及范围</w:t>
      </w:r>
    </w:p>
    <w:p>
      <w:pPr>
        <w:spacing w:line="560" w:lineRule="exact"/>
        <w:jc w:val="center"/>
        <w:rPr>
          <w:rFonts w:ascii="仿宋_GB2312" w:hAnsi="仿宋_GB2312" w:eastAsia="仿宋_GB2312" w:cs="仿宋_GB2312"/>
          <w:b/>
          <w:bCs/>
          <w:kern w:val="0"/>
          <w:sz w:val="24"/>
        </w:rPr>
      </w:pPr>
    </w:p>
    <w:p>
      <w:pPr>
        <w:pStyle w:val="2"/>
        <w:spacing w:line="560" w:lineRule="exact"/>
        <w:ind w:firstLine="360" w:firstLineChars="150"/>
        <w:rPr>
          <w:rFonts w:ascii="仿宋_GB2312" w:hAnsi="仿宋_GB2312" w:eastAsia="仿宋_GB2312" w:cs="仿宋_GB2312"/>
          <w:b w:val="0"/>
          <w:bCs w:val="0"/>
          <w:sz w:val="24"/>
          <w:szCs w:val="24"/>
        </w:rPr>
      </w:pPr>
      <w:r>
        <w:rPr>
          <w:rFonts w:ascii="仿宋_GB2312" w:hAnsi="仿宋_GB2312" w:eastAsia="仿宋_GB2312" w:cs="仿宋_GB2312"/>
          <w:b w:val="0"/>
          <w:bCs w:val="0"/>
          <w:sz w:val="24"/>
          <w:szCs w:val="24"/>
        </w:rPr>
        <w:t>2.1服务内容</w:t>
      </w:r>
      <w:r>
        <w:rPr>
          <w:rFonts w:hint="eastAsia" w:ascii="仿宋_GB2312" w:hAnsi="仿宋_GB2312" w:eastAsia="仿宋_GB2312" w:cs="仿宋_GB2312"/>
          <w:b w:val="0"/>
          <w:bCs w:val="0"/>
          <w:sz w:val="24"/>
          <w:szCs w:val="24"/>
        </w:rPr>
        <w:t>及要求</w:t>
      </w:r>
      <w:r>
        <w:rPr>
          <w:rFonts w:ascii="仿宋_GB2312" w:hAnsi="仿宋_GB2312" w:eastAsia="仿宋_GB2312" w:cs="仿宋_GB2312"/>
          <w:b w:val="0"/>
          <w:bCs w:val="0"/>
          <w:sz w:val="24"/>
          <w:szCs w:val="24"/>
        </w:rPr>
        <w:t>：</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自合同签订日起</w:t>
      </w:r>
      <w:r>
        <w:rPr>
          <w:rFonts w:ascii="仿宋_GB2312" w:hAnsi="仿宋_GB2312" w:eastAsia="仿宋_GB2312" w:cs="仿宋_GB2312"/>
          <w:sz w:val="24"/>
        </w:rPr>
        <w:t>60</w:t>
      </w:r>
      <w:r>
        <w:rPr>
          <w:rFonts w:hint="eastAsia" w:ascii="仿宋_GB2312" w:hAnsi="仿宋_GB2312" w:eastAsia="仿宋_GB2312" w:cs="仿宋_GB2312"/>
          <w:sz w:val="24"/>
        </w:rPr>
        <w:t>个自然日内，乙方应按照《金融行业网络安全等级保护实施指引》（JR/T 0071-2020）和《金融行业网络安全等级保护测评指南》（JR/T 0072-2020）中的测评要求对国家金融基础数据库大数据智能云平台和国家金融基础数据库大数据平台完成网络安全等级保护测评工作；按照《中国人民银行业务领域数据安全管理办法》和《数据安全技术 数据安全风险评估方法》（GB/T 45577—2025）的有关要求完成业务数据的数据安全风险评估工作，</w:t>
      </w:r>
      <w:r>
        <w:rPr>
          <w:rFonts w:ascii="仿宋_GB2312" w:hAnsi="仿宋_GB2312" w:eastAsia="仿宋_GB2312" w:cs="仿宋_GB2312"/>
          <w:sz w:val="24"/>
        </w:rPr>
        <w:t>提交不少于《网络安全等级保护测评报告》《网络安全等级保护整改建议方案》《数据安全风险评估报告》《数据安全问题清单及改进建议》的交付物</w:t>
      </w:r>
      <w:r>
        <w:rPr>
          <w:rFonts w:hint="eastAsia" w:ascii="仿宋_GB2312" w:hAnsi="仿宋_GB2312" w:eastAsia="仿宋_GB2312" w:cs="仿宋_GB2312"/>
          <w:sz w:val="24"/>
        </w:rPr>
        <w:t>，每个文档需要两份纸质版并加盖公章。</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详见附件四采购需求。</w:t>
      </w:r>
    </w:p>
    <w:p>
      <w:pPr>
        <w:spacing w:line="560" w:lineRule="exact"/>
        <w:ind w:firstLine="480" w:firstLineChars="200"/>
        <w:rPr>
          <w:rFonts w:ascii="仿宋_GB2312" w:hAnsi="仿宋_GB2312" w:eastAsia="仿宋_GB2312" w:cs="仿宋_GB2312"/>
          <w:bCs/>
          <w:sz w:val="24"/>
        </w:rPr>
      </w:pPr>
      <w:r>
        <w:rPr>
          <w:rFonts w:ascii="仿宋_GB2312" w:hAnsi="仿宋_GB2312" w:eastAsia="仿宋_GB2312" w:cs="仿宋_GB2312"/>
          <w:bCs/>
          <w:sz w:val="24"/>
        </w:rPr>
        <w:t>2.2服务范围：</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国家金融基础数据库大数据智能云平台、国家金融基础数据库大数据平台及相关业务数据。</w:t>
      </w:r>
    </w:p>
    <w:p>
      <w:pPr>
        <w:spacing w:line="560" w:lineRule="exact"/>
        <w:jc w:val="center"/>
        <w:rPr>
          <w:rFonts w:ascii="仿宋_GB2312" w:hAnsi="仿宋_GB2312" w:eastAsia="仿宋_GB2312" w:cs="仿宋_GB2312"/>
          <w:b/>
          <w:bCs/>
          <w:kern w:val="0"/>
          <w:sz w:val="24"/>
        </w:rPr>
      </w:pPr>
      <w:r>
        <w:rPr>
          <w:rFonts w:hint="eastAsia" w:ascii="仿宋_GB2312" w:hAnsi="仿宋_GB2312" w:eastAsia="仿宋_GB2312" w:cs="仿宋_GB2312"/>
          <w:b/>
          <w:bCs/>
          <w:sz w:val="24"/>
        </w:rPr>
        <w:t>第三部分</w:t>
      </w:r>
      <w:r>
        <w:rPr>
          <w:rFonts w:ascii="仿宋_GB2312" w:hAnsi="仿宋_GB2312" w:eastAsia="仿宋_GB2312" w:cs="仿宋_GB2312"/>
          <w:b/>
          <w:bCs/>
          <w:sz w:val="24"/>
        </w:rPr>
        <w:t xml:space="preserve"> </w:t>
      </w:r>
      <w:r>
        <w:rPr>
          <w:rFonts w:hint="eastAsia" w:ascii="仿宋_GB2312" w:hAnsi="仿宋_GB2312" w:eastAsia="仿宋_GB2312" w:cs="仿宋_GB2312"/>
          <w:b/>
          <w:bCs/>
          <w:sz w:val="24"/>
        </w:rPr>
        <w:t>服务</w:t>
      </w:r>
      <w:r>
        <w:rPr>
          <w:rFonts w:hint="eastAsia" w:ascii="仿宋_GB2312" w:hAnsi="仿宋_GB2312" w:eastAsia="仿宋_GB2312" w:cs="仿宋_GB2312"/>
          <w:b/>
          <w:bCs/>
          <w:kern w:val="0"/>
          <w:sz w:val="24"/>
        </w:rPr>
        <w:t>期限、服务地点</w:t>
      </w:r>
    </w:p>
    <w:p>
      <w:pPr>
        <w:spacing w:line="560" w:lineRule="exact"/>
        <w:ind w:firstLine="480" w:firstLineChars="200"/>
        <w:rPr>
          <w:rFonts w:ascii="仿宋_GB2312" w:hAnsi="仿宋_GB2312" w:eastAsia="仿宋_GB2312" w:cs="仿宋_GB2312"/>
          <w:bCs/>
          <w:sz w:val="24"/>
        </w:rPr>
      </w:pPr>
      <w:r>
        <w:rPr>
          <w:rFonts w:ascii="仿宋_GB2312" w:hAnsi="仿宋_GB2312" w:eastAsia="仿宋_GB2312" w:cs="仿宋_GB2312"/>
          <w:bCs/>
          <w:sz w:val="24"/>
        </w:rPr>
        <w:t>3.1</w:t>
      </w:r>
      <w:r>
        <w:rPr>
          <w:rFonts w:hint="eastAsia" w:ascii="仿宋_GB2312" w:hAnsi="仿宋_GB2312" w:eastAsia="仿宋_GB2312" w:cs="仿宋_GB2312"/>
          <w:bCs/>
          <w:sz w:val="24"/>
        </w:rPr>
        <w:t>履行期限：</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自合同签订日起至</w:t>
      </w:r>
      <w:r>
        <w:rPr>
          <w:rFonts w:ascii="仿宋_GB2312" w:hAnsi="仿宋_GB2312" w:eastAsia="仿宋_GB2312" w:cs="仿宋_GB2312"/>
          <w:sz w:val="24"/>
        </w:rPr>
        <w:t>60</w:t>
      </w:r>
      <w:r>
        <w:rPr>
          <w:rFonts w:hint="eastAsia" w:ascii="仿宋_GB2312" w:hAnsi="仿宋_GB2312" w:eastAsia="仿宋_GB2312" w:cs="仿宋_GB2312"/>
          <w:sz w:val="24"/>
        </w:rPr>
        <w:t>个自然日。</w:t>
      </w:r>
    </w:p>
    <w:p>
      <w:pPr>
        <w:spacing w:line="560" w:lineRule="exact"/>
        <w:ind w:firstLine="480" w:firstLineChars="200"/>
        <w:rPr>
          <w:rFonts w:ascii="仿宋_GB2312" w:hAnsi="仿宋_GB2312" w:eastAsia="仿宋_GB2312" w:cs="仿宋_GB2312"/>
          <w:bCs/>
          <w:sz w:val="24"/>
        </w:rPr>
      </w:pPr>
      <w:r>
        <w:rPr>
          <w:rFonts w:ascii="仿宋_GB2312" w:hAnsi="仿宋_GB2312" w:eastAsia="仿宋_GB2312" w:cs="仿宋_GB2312"/>
          <w:bCs/>
          <w:sz w:val="24"/>
        </w:rPr>
        <w:t xml:space="preserve">3.2 </w:t>
      </w:r>
      <w:r>
        <w:rPr>
          <w:rFonts w:hint="eastAsia" w:ascii="仿宋_GB2312" w:hAnsi="仿宋_GB2312" w:eastAsia="仿宋_GB2312" w:cs="仿宋_GB2312"/>
          <w:bCs/>
          <w:sz w:val="24"/>
        </w:rPr>
        <w:t>合同期限：</w:t>
      </w:r>
    </w:p>
    <w:p>
      <w:pPr>
        <w:spacing w:line="560" w:lineRule="exact"/>
        <w:ind w:firstLine="480" w:firstLineChars="200"/>
        <w:rPr>
          <w:rFonts w:ascii="仿宋_GB2312" w:hAnsi="仿宋_GB2312" w:eastAsia="仿宋_GB2312" w:cs="仿宋_GB2312"/>
          <w:b/>
          <w:bCs/>
          <w:sz w:val="24"/>
        </w:rPr>
      </w:pPr>
      <w:r>
        <w:rPr>
          <w:rFonts w:hint="eastAsia" w:ascii="仿宋_GB2312" w:hAnsi="仿宋_GB2312" w:eastAsia="仿宋_GB2312" w:cs="仿宋_GB2312"/>
          <w:sz w:val="24"/>
        </w:rPr>
        <w:t>自合同生效之日起至双方权利履行完毕之日止，但法律法规规定或双方约定的合同终止后长期有效条款继续有效。</w:t>
      </w:r>
    </w:p>
    <w:p>
      <w:pPr>
        <w:spacing w:line="560" w:lineRule="exact"/>
        <w:ind w:firstLine="480" w:firstLineChars="200"/>
        <w:rPr>
          <w:rFonts w:ascii="仿宋_GB2312" w:hAnsi="仿宋_GB2312" w:eastAsia="仿宋_GB2312" w:cs="仿宋_GB2312"/>
          <w:bCs/>
          <w:sz w:val="24"/>
        </w:rPr>
      </w:pPr>
      <w:r>
        <w:rPr>
          <w:rFonts w:hint="eastAsia" w:ascii="仿宋_GB2312" w:hAnsi="仿宋_GB2312" w:eastAsia="仿宋_GB2312" w:cs="仿宋_GB2312"/>
          <w:bCs/>
          <w:sz w:val="24"/>
        </w:rPr>
        <w:t>3.3服务地点：</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北京市西城区或北京辖内采购人指定的其他地点。</w:t>
      </w:r>
    </w:p>
    <w:p>
      <w:pPr>
        <w:spacing w:line="560" w:lineRule="exact"/>
        <w:ind w:firstLine="480" w:firstLineChars="200"/>
        <w:rPr>
          <w:rFonts w:ascii="仿宋_GB2312" w:hAnsi="仿宋_GB2312" w:eastAsia="仿宋_GB2312" w:cs="仿宋_GB2312"/>
          <w:sz w:val="24"/>
        </w:rPr>
      </w:pPr>
    </w:p>
    <w:p>
      <w:pPr>
        <w:spacing w:line="560" w:lineRule="exact"/>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第四部分</w:t>
      </w:r>
      <w:r>
        <w:rPr>
          <w:rFonts w:ascii="仿宋_GB2312" w:hAnsi="仿宋_GB2312" w:eastAsia="仿宋_GB2312" w:cs="仿宋_GB2312"/>
          <w:b/>
          <w:bCs/>
          <w:kern w:val="0"/>
          <w:sz w:val="24"/>
        </w:rPr>
        <w:t xml:space="preserve">    </w:t>
      </w:r>
      <w:r>
        <w:rPr>
          <w:rFonts w:hint="eastAsia" w:ascii="仿宋_GB2312" w:hAnsi="仿宋_GB2312" w:eastAsia="仿宋_GB2312" w:cs="仿宋_GB2312"/>
          <w:b/>
          <w:bCs/>
          <w:kern w:val="0"/>
          <w:sz w:val="24"/>
        </w:rPr>
        <w:t>合同金额及其支付方式</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4.1本合同的总金额为人民币</w:t>
      </w:r>
      <w:r>
        <w:rPr>
          <w:rFonts w:ascii="仿宋_GB2312" w:hAnsi="仿宋_GB2312" w:eastAsia="仿宋_GB2312" w:cs="仿宋_GB2312"/>
          <w:sz w:val="24"/>
          <w:u w:val="single"/>
        </w:rPr>
        <w:t xml:space="preserve">      </w:t>
      </w:r>
      <w:r>
        <w:rPr>
          <w:rFonts w:hint="eastAsia" w:ascii="仿宋_GB2312" w:hAnsi="仿宋_GB2312" w:eastAsia="仿宋_GB2312" w:cs="仿宋_GB2312"/>
          <w:sz w:val="24"/>
        </w:rPr>
        <w:t>元整(大写：</w:t>
      </w:r>
      <w:r>
        <w:rPr>
          <w:rFonts w:ascii="仿宋_GB2312" w:hAnsi="仿宋_GB2312" w:eastAsia="仿宋_GB2312" w:cs="仿宋_GB2312"/>
          <w:sz w:val="24"/>
          <w:u w:val="single"/>
        </w:rPr>
        <w:t xml:space="preserve">    </w:t>
      </w:r>
      <w:r>
        <w:rPr>
          <w:rFonts w:hint="eastAsia" w:ascii="仿宋_GB2312" w:hAnsi="仿宋_GB2312" w:eastAsia="仿宋_GB2312" w:cs="仿宋_GB2312"/>
          <w:sz w:val="24"/>
          <w:u w:val="single"/>
        </w:rPr>
        <w:t xml:space="preserve"> </w:t>
      </w:r>
      <w:r>
        <w:rPr>
          <w:rFonts w:ascii="仿宋_GB2312" w:hAnsi="仿宋_GB2312" w:eastAsia="仿宋_GB2312" w:cs="仿宋_GB2312"/>
          <w:sz w:val="24"/>
          <w:u w:val="single"/>
        </w:rPr>
        <w:t xml:space="preserve">    </w:t>
      </w:r>
      <w:r>
        <w:rPr>
          <w:rFonts w:hint="eastAsia" w:ascii="仿宋_GB2312" w:hAnsi="仿宋_GB2312" w:eastAsia="仿宋_GB2312" w:cs="仿宋_GB2312"/>
          <w:sz w:val="24"/>
        </w:rPr>
        <w:t>），税率</w:t>
      </w:r>
      <w:r>
        <w:rPr>
          <w:rFonts w:ascii="仿宋_GB2312" w:hAnsi="仿宋_GB2312" w:eastAsia="仿宋_GB2312" w:cs="仿宋_GB2312"/>
          <w:sz w:val="24"/>
          <w:u w:val="single"/>
        </w:rPr>
        <w:t xml:space="preserve">    </w:t>
      </w:r>
      <w:r>
        <w:rPr>
          <w:rFonts w:hint="eastAsia" w:ascii="仿宋_GB2312" w:hAnsi="仿宋_GB2312" w:eastAsia="仿宋_GB2312" w:cs="仿宋_GB2312"/>
          <w:sz w:val="24"/>
        </w:rPr>
        <w:t>。合同总金额也是甲方依据本合同应向乙方支付的全部价款。</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4.2除上述金额外，甲方不再向乙方支付其他任何费用。</w:t>
      </w:r>
    </w:p>
    <w:p>
      <w:pPr>
        <w:spacing w:line="560" w:lineRule="exact"/>
        <w:ind w:firstLine="480" w:firstLineChars="200"/>
        <w:rPr>
          <w:rFonts w:ascii="仿宋_GB2312" w:hAnsi="仿宋_GB2312" w:eastAsia="仿宋_GB2312" w:cs="仿宋_GB2312"/>
          <w:bCs/>
          <w:sz w:val="24"/>
        </w:rPr>
      </w:pPr>
      <w:r>
        <w:rPr>
          <w:rFonts w:hint="eastAsia" w:ascii="仿宋_GB2312" w:hAnsi="仿宋_GB2312" w:eastAsia="仿宋_GB2312" w:cs="仿宋_GB2312"/>
          <w:bCs/>
          <w:sz w:val="24"/>
        </w:rPr>
        <w:t>4.3支付方式：</w:t>
      </w:r>
    </w:p>
    <w:p>
      <w:pPr>
        <w:spacing w:line="56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bCs/>
          <w:sz w:val="24"/>
        </w:rPr>
        <w:t>网络安全等级保护测评及数据安全风险评估服务结束且经甲方验收通过后，</w:t>
      </w:r>
      <w:r>
        <w:rPr>
          <w:rFonts w:hint="eastAsia" w:ascii="仿宋_GB2312" w:hAnsi="仿宋_GB2312" w:eastAsia="仿宋_GB2312" w:cs="仿宋_GB2312"/>
          <w:sz w:val="24"/>
        </w:rPr>
        <w:t>乙方提供的合同相当金额的增值税（</w:t>
      </w:r>
      <w:r>
        <w:rPr>
          <w:rFonts w:ascii="仿宋_GB2312" w:hAnsi="仿宋_GB2312" w:eastAsia="仿宋_GB2312" w:cs="仿宋_GB2312"/>
          <w:sz w:val="24"/>
          <w:u w:val="single"/>
        </w:rPr>
        <w:t xml:space="preserve">    </w:t>
      </w:r>
      <w:r>
        <w:rPr>
          <w:rFonts w:hint="eastAsia" w:ascii="仿宋_GB2312" w:hAnsi="仿宋_GB2312" w:eastAsia="仿宋_GB2312" w:cs="仿宋_GB2312"/>
          <w:sz w:val="24"/>
        </w:rPr>
        <w:t>）发票以及付款申请书，甲方收到并验证无误后的【</w:t>
      </w:r>
      <w:r>
        <w:rPr>
          <w:rFonts w:ascii="仿宋_GB2312" w:hAnsi="仿宋_GB2312" w:eastAsia="仿宋_GB2312" w:cs="仿宋_GB2312"/>
          <w:sz w:val="24"/>
        </w:rPr>
        <w:t>10】个工作日内，</w:t>
      </w:r>
      <w:r>
        <w:rPr>
          <w:rFonts w:hint="eastAsia" w:ascii="仿宋_GB2312" w:hAnsi="仿宋_GB2312" w:eastAsia="仿宋_GB2312" w:cs="仿宋_GB2312"/>
          <w:sz w:val="24"/>
        </w:rPr>
        <w:t>按照付款信息向乙方支付人民币</w:t>
      </w:r>
      <w:r>
        <w:rPr>
          <w:rFonts w:ascii="仿宋_GB2312" w:hAnsi="仿宋_GB2312" w:eastAsia="仿宋_GB2312" w:cs="仿宋_GB2312"/>
          <w:sz w:val="24"/>
          <w:u w:val="single"/>
        </w:rPr>
        <w:t xml:space="preserve">      </w:t>
      </w:r>
      <w:r>
        <w:rPr>
          <w:rFonts w:hint="eastAsia" w:ascii="仿宋_GB2312" w:hAnsi="仿宋_GB2312" w:eastAsia="仿宋_GB2312" w:cs="仿宋_GB2312"/>
          <w:sz w:val="24"/>
        </w:rPr>
        <w:t>。</w:t>
      </w:r>
    </w:p>
    <w:p>
      <w:pPr>
        <w:pStyle w:val="19"/>
        <w:adjustRightInd w:val="0"/>
        <w:snapToGrid w:val="0"/>
        <w:spacing w:line="560" w:lineRule="exact"/>
        <w:ind w:firstLine="480" w:firstLineChars="200"/>
        <w:rPr>
          <w:rFonts w:ascii="仿宋_GB2312" w:hAnsi="仿宋_GB2312" w:eastAsia="仿宋_GB2312" w:cs="仿宋_GB2312"/>
          <w:sz w:val="24"/>
          <w:szCs w:val="24"/>
        </w:rPr>
      </w:pPr>
      <w:r>
        <w:rPr>
          <w:rFonts w:ascii="仿宋_GB2312" w:hAnsi="仿宋_GB2312" w:eastAsia="仿宋_GB2312" w:cs="仿宋_GB2312"/>
          <w:sz w:val="24"/>
          <w:szCs w:val="24"/>
        </w:rPr>
        <w:t>4.4付款</w:t>
      </w:r>
      <w:r>
        <w:rPr>
          <w:rFonts w:hint="eastAsia" w:ascii="仿宋_GB2312" w:hAnsi="仿宋_GB2312" w:eastAsia="仿宋_GB2312" w:cs="仿宋_GB2312"/>
          <w:sz w:val="24"/>
          <w:szCs w:val="24"/>
        </w:rPr>
        <w:t>信息</w:t>
      </w:r>
      <w:r>
        <w:rPr>
          <w:rFonts w:ascii="仿宋_GB2312" w:hAnsi="仿宋_GB2312" w:eastAsia="仿宋_GB2312" w:cs="仿宋_GB2312"/>
          <w:sz w:val="24"/>
          <w:szCs w:val="24"/>
        </w:rPr>
        <w:t>：甲方将款项汇至乙方指定的银行账号：</w:t>
      </w:r>
    </w:p>
    <w:tbl>
      <w:tblPr>
        <w:tblStyle w:val="44"/>
        <w:tblW w:w="8102" w:type="dxa"/>
        <w:tblInd w:w="4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06"/>
        <w:gridCol w:w="2693"/>
        <w:gridCol w:w="851"/>
        <w:gridCol w:w="34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trPr>
        <w:tc>
          <w:tcPr>
            <w:tcW w:w="1106" w:type="dxa"/>
            <w:vAlign w:val="center"/>
          </w:tcPr>
          <w:p>
            <w:pPr>
              <w:adjustRightInd w:val="0"/>
              <w:snapToGrid w:val="0"/>
              <w:spacing w:line="560" w:lineRule="exact"/>
              <w:jc w:val="center"/>
              <w:rPr>
                <w:rFonts w:ascii="仿宋_GB2312" w:hAnsi="仿宋_GB2312" w:eastAsia="仿宋_GB2312" w:cs="仿宋_GB2312"/>
                <w:sz w:val="24"/>
              </w:rPr>
            </w:pPr>
            <w:r>
              <w:rPr>
                <w:rFonts w:ascii="仿宋_GB2312" w:hAnsi="仿宋_GB2312" w:eastAsia="仿宋_GB2312" w:cs="仿宋_GB2312"/>
                <w:b/>
                <w:sz w:val="24"/>
              </w:rPr>
              <w:t>户名</w:t>
            </w:r>
          </w:p>
        </w:tc>
        <w:tc>
          <w:tcPr>
            <w:tcW w:w="6996" w:type="dxa"/>
            <w:gridSpan w:val="3"/>
            <w:vAlign w:val="center"/>
          </w:tcPr>
          <w:p>
            <w:pPr>
              <w:adjustRightInd w:val="0"/>
              <w:snapToGrid w:val="0"/>
              <w:spacing w:line="560" w:lineRule="exact"/>
              <w:rPr>
                <w:rFonts w:ascii="仿宋_GB2312" w:hAnsi="仿宋_GB2312" w:eastAsia="仿宋_GB2312" w:cs="仿宋_GB2312"/>
                <w:sz w:val="24"/>
              </w:rPr>
            </w:pPr>
            <w:r>
              <w:rPr>
                <w:rFonts w:ascii="仿宋_GB2312" w:hAnsi="仿宋_GB2312" w:eastAsia="仿宋_GB2312" w:cs="仿宋_GB2312"/>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3" w:hRule="atLeast"/>
        </w:trPr>
        <w:tc>
          <w:tcPr>
            <w:tcW w:w="1106" w:type="dxa"/>
            <w:vAlign w:val="center"/>
          </w:tcPr>
          <w:p>
            <w:pPr>
              <w:adjustRightInd w:val="0"/>
              <w:snapToGrid w:val="0"/>
              <w:spacing w:line="560" w:lineRule="exact"/>
              <w:jc w:val="center"/>
              <w:rPr>
                <w:rFonts w:ascii="仿宋_GB2312" w:hAnsi="仿宋_GB2312" w:eastAsia="仿宋_GB2312" w:cs="仿宋_GB2312"/>
                <w:sz w:val="24"/>
              </w:rPr>
            </w:pPr>
            <w:r>
              <w:rPr>
                <w:rFonts w:ascii="仿宋_GB2312" w:hAnsi="仿宋_GB2312" w:eastAsia="仿宋_GB2312" w:cs="仿宋_GB2312"/>
                <w:b/>
                <w:sz w:val="24"/>
              </w:rPr>
              <w:t>开户行</w:t>
            </w:r>
          </w:p>
        </w:tc>
        <w:tc>
          <w:tcPr>
            <w:tcW w:w="2693" w:type="dxa"/>
            <w:tcBorders>
              <w:right w:val="single" w:color="auto" w:sz="4" w:space="0"/>
            </w:tcBorders>
            <w:vAlign w:val="center"/>
          </w:tcPr>
          <w:p>
            <w:pPr>
              <w:adjustRightInd w:val="0"/>
              <w:snapToGrid w:val="0"/>
              <w:spacing w:line="560" w:lineRule="exact"/>
              <w:rPr>
                <w:rFonts w:ascii="仿宋_GB2312" w:hAnsi="仿宋_GB2312" w:eastAsia="仿宋_GB2312" w:cs="仿宋_GB2312"/>
                <w:sz w:val="24"/>
              </w:rPr>
            </w:pPr>
            <w:r>
              <w:rPr>
                <w:rFonts w:ascii="仿宋_GB2312" w:hAnsi="仿宋_GB2312" w:eastAsia="仿宋_GB2312" w:cs="仿宋_GB2312"/>
                <w:sz w:val="24"/>
              </w:rPr>
              <w:t xml:space="preserve"> </w:t>
            </w:r>
          </w:p>
        </w:tc>
        <w:tc>
          <w:tcPr>
            <w:tcW w:w="851" w:type="dxa"/>
            <w:tcBorders>
              <w:left w:val="single" w:color="auto" w:sz="4" w:space="0"/>
              <w:right w:val="single" w:color="auto" w:sz="4" w:space="0"/>
            </w:tcBorders>
            <w:vAlign w:val="center"/>
          </w:tcPr>
          <w:p>
            <w:pPr>
              <w:adjustRightInd w:val="0"/>
              <w:snapToGrid w:val="0"/>
              <w:spacing w:line="560" w:lineRule="exact"/>
              <w:jc w:val="center"/>
              <w:rPr>
                <w:rFonts w:ascii="仿宋_GB2312" w:hAnsi="仿宋_GB2312" w:eastAsia="仿宋_GB2312" w:cs="仿宋_GB2312"/>
                <w:sz w:val="24"/>
              </w:rPr>
            </w:pPr>
            <w:r>
              <w:rPr>
                <w:rFonts w:ascii="仿宋_GB2312" w:hAnsi="仿宋_GB2312" w:eastAsia="仿宋_GB2312" w:cs="仿宋_GB2312"/>
                <w:b/>
                <w:sz w:val="24"/>
              </w:rPr>
              <w:t>账号</w:t>
            </w:r>
          </w:p>
        </w:tc>
        <w:tc>
          <w:tcPr>
            <w:tcW w:w="3452" w:type="dxa"/>
            <w:tcBorders>
              <w:left w:val="single" w:color="auto" w:sz="4" w:space="0"/>
            </w:tcBorders>
            <w:vAlign w:val="center"/>
          </w:tcPr>
          <w:p>
            <w:pPr>
              <w:adjustRightInd w:val="0"/>
              <w:snapToGrid w:val="0"/>
              <w:spacing w:line="560" w:lineRule="exact"/>
              <w:rPr>
                <w:rFonts w:ascii="仿宋_GB2312" w:hAnsi="仿宋_GB2312" w:eastAsia="仿宋_GB2312" w:cs="仿宋_GB2312"/>
                <w:sz w:val="24"/>
              </w:rPr>
            </w:pPr>
            <w:r>
              <w:rPr>
                <w:rFonts w:ascii="仿宋_GB2312" w:hAnsi="仿宋_GB2312" w:eastAsia="仿宋_GB2312" w:cs="仿宋_GB2312"/>
                <w:sz w:val="24"/>
              </w:rPr>
              <w:t xml:space="preserve"> </w:t>
            </w:r>
          </w:p>
        </w:tc>
      </w:tr>
    </w:tbl>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4.5 开票信息：</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 xml:space="preserve">单位名称：中国人民银行金融基础数据中心 </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纳税人识别号：12100000MB1B485678</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地址：</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电话：</w:t>
      </w:r>
    </w:p>
    <w:p>
      <w:pPr>
        <w:spacing w:line="560" w:lineRule="exact"/>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第五部分</w:t>
      </w:r>
      <w:r>
        <w:rPr>
          <w:rFonts w:ascii="仿宋_GB2312" w:hAnsi="仿宋_GB2312" w:eastAsia="仿宋_GB2312" w:cs="仿宋_GB2312"/>
          <w:b/>
          <w:bCs/>
          <w:kern w:val="0"/>
          <w:sz w:val="24"/>
        </w:rPr>
        <w:t xml:space="preserve">    </w:t>
      </w:r>
      <w:r>
        <w:rPr>
          <w:rFonts w:hint="eastAsia" w:ascii="仿宋_GB2312" w:hAnsi="仿宋_GB2312" w:eastAsia="仿宋_GB2312" w:cs="仿宋_GB2312"/>
          <w:b/>
          <w:bCs/>
          <w:kern w:val="0"/>
          <w:sz w:val="24"/>
        </w:rPr>
        <w:t>各方责任</w:t>
      </w:r>
    </w:p>
    <w:p>
      <w:pPr>
        <w:tabs>
          <w:tab w:val="left" w:pos="709"/>
        </w:tabs>
        <w:snapToGrid w:val="0"/>
        <w:spacing w:line="560" w:lineRule="exact"/>
        <w:ind w:firstLine="480" w:firstLineChars="200"/>
        <w:rPr>
          <w:rFonts w:ascii="仿宋_GB2312" w:hAnsi="仿宋_GB2312" w:eastAsia="仿宋_GB2312" w:cs="仿宋_GB2312"/>
          <w:bCs/>
          <w:sz w:val="24"/>
        </w:rPr>
      </w:pPr>
      <w:r>
        <w:rPr>
          <w:rFonts w:ascii="仿宋_GB2312" w:hAnsi="仿宋_GB2312" w:eastAsia="仿宋_GB2312" w:cs="仿宋_GB2312"/>
          <w:bCs/>
          <w:sz w:val="24"/>
        </w:rPr>
        <w:t>5.1</w:t>
      </w:r>
      <w:r>
        <w:rPr>
          <w:rFonts w:hint="eastAsia" w:ascii="仿宋_GB2312" w:hAnsi="仿宋_GB2312" w:eastAsia="仿宋_GB2312" w:cs="仿宋_GB2312"/>
          <w:bCs/>
          <w:sz w:val="24"/>
        </w:rPr>
        <w:t>甲方的权利和义务</w:t>
      </w:r>
    </w:p>
    <w:p>
      <w:pPr>
        <w:pStyle w:val="19"/>
        <w:tabs>
          <w:tab w:val="left" w:pos="1725"/>
        </w:tabs>
        <w:spacing w:line="560" w:lineRule="exact"/>
        <w:ind w:firstLine="480" w:firstLineChars="2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r>
        <w:rPr>
          <w:rFonts w:ascii="仿宋_GB2312" w:hAnsi="仿宋_GB2312" w:eastAsia="仿宋_GB2312" w:cs="仿宋_GB2312"/>
          <w:color w:val="000000"/>
          <w:sz w:val="24"/>
          <w:szCs w:val="24"/>
        </w:rPr>
        <w:t>1）甲方应按本合同约定进行项目验收并支付合同价款。</w:t>
      </w:r>
    </w:p>
    <w:p>
      <w:pPr>
        <w:pStyle w:val="19"/>
        <w:tabs>
          <w:tab w:val="left" w:pos="1725"/>
        </w:tabs>
        <w:spacing w:line="560" w:lineRule="exact"/>
        <w:ind w:firstLine="480" w:firstLineChars="2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r>
        <w:rPr>
          <w:rFonts w:ascii="仿宋_GB2312" w:hAnsi="仿宋_GB2312" w:eastAsia="仿宋_GB2312" w:cs="仿宋_GB2312"/>
          <w:color w:val="000000"/>
          <w:sz w:val="24"/>
          <w:szCs w:val="24"/>
        </w:rPr>
        <w:t>2）甲方有权随时了解乙方的工作进展情况，如果存在可能影响乙方服务的、需要乙方遵守的内部规定</w:t>
      </w:r>
      <w:r>
        <w:rPr>
          <w:rFonts w:hint="eastAsia" w:ascii="仿宋_GB2312" w:hAnsi="仿宋_GB2312" w:eastAsia="仿宋_GB2312" w:cs="仿宋_GB2312"/>
          <w:color w:val="000000"/>
          <w:sz w:val="24"/>
          <w:szCs w:val="24"/>
        </w:rPr>
        <w:t>，甲方应及时告知乙方。</w:t>
      </w:r>
    </w:p>
    <w:p>
      <w:pPr>
        <w:spacing w:line="560" w:lineRule="exact"/>
        <w:ind w:firstLine="480" w:firstLineChars="200"/>
        <w:rPr>
          <w:rFonts w:ascii="仿宋_GB2312" w:hAnsi="仿宋_GB2312" w:eastAsia="仿宋_GB2312" w:cs="仿宋_GB2312"/>
          <w:color w:val="000000"/>
          <w:kern w:val="0"/>
          <w:sz w:val="24"/>
        </w:rPr>
      </w:pPr>
      <w:r>
        <w:rPr>
          <w:rFonts w:hint="eastAsia" w:ascii="仿宋_GB2312" w:hAnsi="仿宋_GB2312" w:eastAsia="仿宋_GB2312" w:cs="仿宋_GB2312"/>
          <w:color w:val="000000"/>
          <w:sz w:val="24"/>
        </w:rPr>
        <w:t>（</w:t>
      </w:r>
      <w:r>
        <w:rPr>
          <w:rFonts w:ascii="仿宋_GB2312" w:hAnsi="仿宋_GB2312" w:eastAsia="仿宋_GB2312" w:cs="仿宋_GB2312"/>
          <w:color w:val="000000"/>
          <w:sz w:val="24"/>
        </w:rPr>
        <w:t>3）甲方</w:t>
      </w:r>
      <w:r>
        <w:rPr>
          <w:rFonts w:hint="eastAsia" w:ascii="仿宋_GB2312" w:hAnsi="仿宋_GB2312" w:eastAsia="仿宋_GB2312" w:cs="仿宋_GB2312"/>
          <w:color w:val="000000"/>
          <w:kern w:val="0"/>
          <w:sz w:val="24"/>
        </w:rPr>
        <w:t>应向乙方提供为完成服务工作所需要的场所、信息、资料及技术协助</w:t>
      </w:r>
      <w:r>
        <w:rPr>
          <w:rFonts w:ascii="仿宋_GB2312" w:hAnsi="仿宋_GB2312" w:eastAsia="仿宋_GB2312" w:cs="仿宋_GB2312"/>
          <w:color w:val="000000"/>
          <w:kern w:val="0"/>
          <w:sz w:val="24"/>
        </w:rPr>
        <w:t xml:space="preserve">, </w:t>
      </w:r>
      <w:r>
        <w:rPr>
          <w:rFonts w:hint="eastAsia" w:ascii="仿宋_GB2312" w:hAnsi="仿宋_GB2312" w:eastAsia="仿宋_GB2312" w:cs="仿宋_GB2312"/>
          <w:color w:val="000000"/>
          <w:kern w:val="0"/>
          <w:sz w:val="24"/>
        </w:rPr>
        <w:t>并</w:t>
      </w:r>
      <w:r>
        <w:rPr>
          <w:rFonts w:ascii="仿宋_GB2312" w:hAnsi="仿宋_GB2312" w:eastAsia="仿宋_GB2312" w:cs="仿宋_GB2312"/>
          <w:color w:val="000000"/>
          <w:kern w:val="0"/>
          <w:sz w:val="24"/>
        </w:rPr>
        <w:t>协调内部各部门，确保</w:t>
      </w:r>
      <w:r>
        <w:rPr>
          <w:rFonts w:hint="eastAsia" w:ascii="仿宋_GB2312" w:hAnsi="仿宋_GB2312" w:eastAsia="仿宋_GB2312" w:cs="仿宋_GB2312"/>
          <w:color w:val="000000"/>
          <w:kern w:val="0"/>
          <w:sz w:val="24"/>
        </w:rPr>
        <w:t>专项</w:t>
      </w:r>
      <w:r>
        <w:rPr>
          <w:rFonts w:ascii="仿宋_GB2312" w:hAnsi="仿宋_GB2312" w:eastAsia="仿宋_GB2312" w:cs="仿宋_GB2312"/>
          <w:color w:val="000000"/>
          <w:kern w:val="0"/>
          <w:sz w:val="24"/>
        </w:rPr>
        <w:t>服务的顺利进行</w:t>
      </w:r>
      <w:r>
        <w:rPr>
          <w:rFonts w:hint="eastAsia" w:ascii="仿宋_GB2312" w:hAnsi="仿宋_GB2312" w:eastAsia="仿宋_GB2312" w:cs="仿宋_GB2312"/>
          <w:color w:val="000000"/>
          <w:kern w:val="0"/>
          <w:sz w:val="24"/>
        </w:rPr>
        <w:t>，本合同服务工作为驻场形式，乙方人员在甲方提供的云桌面环境上开展测评。</w:t>
      </w:r>
    </w:p>
    <w:p>
      <w:pPr>
        <w:spacing w:line="560" w:lineRule="exact"/>
        <w:ind w:firstLine="480" w:firstLineChars="200"/>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（4）甲方</w:t>
      </w:r>
      <w:r>
        <w:rPr>
          <w:rFonts w:hint="eastAsia" w:ascii="仿宋_GB2312" w:hAnsi="仿宋_GB2312" w:eastAsia="仿宋_GB2312" w:cs="仿宋_GB2312"/>
          <w:snapToGrid w:val="0"/>
          <w:spacing w:val="7"/>
          <w:sz w:val="24"/>
        </w:rPr>
        <w:t>如认为团队人员达不到服务要求，有权要求更换团队人员，供乙方须在一周内调换符合要求的人员并确保其到位。</w:t>
      </w:r>
    </w:p>
    <w:p>
      <w:pPr>
        <w:tabs>
          <w:tab w:val="left" w:pos="709"/>
        </w:tabs>
        <w:spacing w:line="560" w:lineRule="exact"/>
        <w:ind w:firstLine="480" w:firstLineChars="200"/>
        <w:rPr>
          <w:rFonts w:ascii="仿宋_GB2312" w:hAnsi="仿宋_GB2312" w:eastAsia="仿宋_GB2312" w:cs="仿宋_GB2312"/>
          <w:bCs/>
          <w:sz w:val="24"/>
        </w:rPr>
      </w:pPr>
      <w:r>
        <w:rPr>
          <w:rFonts w:ascii="仿宋_GB2312" w:hAnsi="仿宋_GB2312" w:eastAsia="仿宋_GB2312" w:cs="仿宋_GB2312"/>
          <w:bCs/>
          <w:sz w:val="24"/>
        </w:rPr>
        <w:t>5.2</w:t>
      </w:r>
      <w:r>
        <w:rPr>
          <w:rFonts w:hint="eastAsia" w:ascii="仿宋_GB2312" w:hAnsi="仿宋_GB2312" w:eastAsia="仿宋_GB2312" w:cs="仿宋_GB2312"/>
          <w:bCs/>
          <w:sz w:val="24"/>
        </w:rPr>
        <w:t>乙方的权利和义务</w:t>
      </w:r>
    </w:p>
    <w:p>
      <w:pPr>
        <w:widowControl/>
        <w:spacing w:line="560" w:lineRule="exact"/>
        <w:ind w:firstLine="480" w:firstLineChars="20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r>
        <w:rPr>
          <w:rFonts w:ascii="仿宋_GB2312" w:hAnsi="仿宋_GB2312" w:eastAsia="仿宋_GB2312" w:cs="仿宋_GB2312"/>
          <w:color w:val="000000"/>
          <w:sz w:val="24"/>
        </w:rPr>
        <w:t>1）在服务提供期间，乙方人员需在甲方提供的云桌面环境上完成系统调研、整改验证等工作，未经允许不得开展系统访问等操作，始终遵守国家有关信息网络安全、数据安全、个人信息保护</w:t>
      </w:r>
      <w:r>
        <w:rPr>
          <w:rFonts w:hint="eastAsia" w:ascii="仿宋_GB2312" w:hAnsi="仿宋_GB2312" w:eastAsia="仿宋_GB2312" w:cs="仿宋_GB2312"/>
          <w:color w:val="000000"/>
          <w:sz w:val="24"/>
        </w:rPr>
        <w:t>等方面</w:t>
      </w:r>
      <w:r>
        <w:rPr>
          <w:rFonts w:ascii="仿宋_GB2312" w:hAnsi="仿宋_GB2312" w:eastAsia="仿宋_GB2312" w:cs="仿宋_GB2312"/>
          <w:color w:val="000000"/>
          <w:sz w:val="24"/>
        </w:rPr>
        <w:t>的法律法规，遵守人民银行的相关管理要求以及甲方内部管理制度，并恪守良好的职业操守。</w:t>
      </w:r>
    </w:p>
    <w:p>
      <w:pPr>
        <w:widowControl/>
        <w:spacing w:line="560" w:lineRule="exact"/>
        <w:ind w:firstLine="480" w:firstLineChars="20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乙方应组织</w:t>
      </w:r>
      <w:r>
        <w:rPr>
          <w:rFonts w:hint="eastAsia" w:ascii="仿宋_GB2312" w:hAnsi="仿宋_GB2312" w:eastAsia="仿宋_GB2312" w:cs="仿宋_GB2312"/>
          <w:snapToGrid w:val="0"/>
          <w:color w:val="000000"/>
          <w:spacing w:val="-7"/>
          <w:sz w:val="24"/>
        </w:rPr>
        <w:t>与响应文件人员清单保持一致的人员入场，并确定一名项目经理，</w:t>
      </w:r>
      <w:r>
        <w:rPr>
          <w:rFonts w:hint="eastAsia" w:ascii="仿宋_GB2312" w:hAnsi="仿宋_GB2312" w:eastAsia="仿宋_GB2312" w:cs="仿宋_GB2312"/>
          <w:snapToGrid w:val="0"/>
          <w:spacing w:val="7"/>
          <w:sz w:val="24"/>
        </w:rPr>
        <w:t>5人服务团队中，至少有2人（含2人）必须具备有效期内的网络安全等级保护测评师证书</w:t>
      </w:r>
      <w:r>
        <w:rPr>
          <w:rFonts w:hint="eastAsia" w:ascii="仿宋_GB2312" w:hAnsi="仿宋_GB2312" w:eastAsia="仿宋_GB2312" w:cs="仿宋_GB2312"/>
          <w:snapToGrid w:val="0"/>
          <w:color w:val="000000"/>
          <w:spacing w:val="-7"/>
          <w:sz w:val="24"/>
        </w:rPr>
        <w:t>。如有任何人员变更，须</w:t>
      </w:r>
      <w:r>
        <w:rPr>
          <w:rFonts w:ascii="仿宋_GB2312" w:hAnsi="仿宋_GB2312" w:eastAsia="仿宋_GB2312" w:cs="仿宋_GB2312"/>
          <w:color w:val="000000"/>
          <w:sz w:val="24"/>
        </w:rPr>
        <w:t>提前5个工作日通知甲方且取得甲方</w:t>
      </w:r>
      <w:r>
        <w:rPr>
          <w:rFonts w:hint="eastAsia" w:ascii="仿宋_GB2312" w:hAnsi="仿宋_GB2312" w:eastAsia="仿宋_GB2312" w:cs="仿宋_GB2312"/>
          <w:color w:val="000000"/>
          <w:sz w:val="24"/>
        </w:rPr>
        <w:t>书面</w:t>
      </w:r>
      <w:r>
        <w:rPr>
          <w:rFonts w:ascii="仿宋_GB2312" w:hAnsi="仿宋_GB2312" w:eastAsia="仿宋_GB2312" w:cs="仿宋_GB2312"/>
          <w:color w:val="000000"/>
          <w:sz w:val="24"/>
        </w:rPr>
        <w:t>同意后更换人员</w:t>
      </w:r>
      <w:r>
        <w:rPr>
          <w:rFonts w:hint="eastAsia" w:ascii="仿宋_GB2312" w:hAnsi="仿宋_GB2312" w:eastAsia="仿宋_GB2312" w:cs="仿宋_GB2312"/>
          <w:snapToGrid w:val="0"/>
          <w:color w:val="000000"/>
          <w:spacing w:val="-7"/>
          <w:sz w:val="24"/>
        </w:rPr>
        <w:t>，变更后人员能力应不低于响应文件中提供的人员能力，乙方</w:t>
      </w:r>
      <w:r>
        <w:rPr>
          <w:rFonts w:hint="eastAsia" w:ascii="仿宋_GB2312" w:hAnsi="仿宋_GB2312" w:eastAsia="仿宋_GB2312" w:cs="仿宋_GB2312"/>
          <w:snapToGrid w:val="0"/>
          <w:spacing w:val="7"/>
          <w:sz w:val="24"/>
        </w:rPr>
        <w:t>须在一周内调换符合要求的人员并确保其到位</w:t>
      </w:r>
      <w:r>
        <w:rPr>
          <w:rFonts w:hint="eastAsia" w:ascii="仿宋_GB2312" w:hAnsi="仿宋_GB2312" w:eastAsia="仿宋_GB2312" w:cs="仿宋_GB2312"/>
          <w:snapToGrid w:val="0"/>
          <w:color w:val="000000"/>
          <w:spacing w:val="-7"/>
          <w:sz w:val="24"/>
        </w:rPr>
        <w:t>。</w:t>
      </w:r>
    </w:p>
    <w:p>
      <w:pPr>
        <w:widowControl/>
        <w:spacing w:line="560" w:lineRule="exact"/>
        <w:ind w:firstLine="480" w:firstLineChars="20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r>
        <w:rPr>
          <w:rFonts w:ascii="仿宋_GB2312" w:hAnsi="仿宋_GB2312" w:eastAsia="仿宋_GB2312" w:cs="仿宋_GB2312"/>
          <w:color w:val="000000"/>
          <w:sz w:val="24"/>
        </w:rPr>
        <w:t>3）服务人员在开展可能影响甲方系统正常运行的工作前，应主动向甲方报备，经甲方批准后方可在正式人员陪同下开展相应工作。如造成甲方业务中断等网络安全事件，乙方应承担相应责任，并赔偿甲方因此造成的全部损失。</w:t>
      </w:r>
    </w:p>
    <w:p>
      <w:pPr>
        <w:widowControl/>
        <w:spacing w:line="560" w:lineRule="exact"/>
        <w:ind w:firstLine="480" w:firstLineChars="20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r>
        <w:rPr>
          <w:rFonts w:ascii="仿宋_GB2312" w:hAnsi="仿宋_GB2312" w:eastAsia="仿宋_GB2312" w:cs="仿宋_GB2312"/>
          <w:color w:val="000000"/>
          <w:sz w:val="24"/>
        </w:rPr>
        <w:t>4）乙方应根据本合同的约定提供服务并提交工作成果。乙方不得擅自将本合同约定的工作内容委托任何第三方代为履行。</w:t>
      </w:r>
    </w:p>
    <w:p>
      <w:pPr>
        <w:widowControl/>
        <w:spacing w:line="560" w:lineRule="exact"/>
        <w:ind w:firstLine="480" w:firstLineChars="20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r>
        <w:rPr>
          <w:rFonts w:ascii="仿宋_GB2312" w:hAnsi="仿宋_GB2312" w:eastAsia="仿宋_GB2312" w:cs="仿宋_GB2312"/>
          <w:color w:val="000000"/>
          <w:sz w:val="24"/>
        </w:rPr>
        <w:t>5）乙方应根据本合同的约定提交相关文件、资料。</w:t>
      </w:r>
    </w:p>
    <w:p>
      <w:pPr>
        <w:widowControl/>
        <w:spacing w:line="560" w:lineRule="exact"/>
        <w:ind w:firstLine="480" w:firstLineChars="20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r>
        <w:rPr>
          <w:rFonts w:ascii="仿宋_GB2312" w:hAnsi="仿宋_GB2312" w:eastAsia="仿宋_GB2312" w:cs="仿宋_GB2312"/>
          <w:color w:val="000000"/>
          <w:sz w:val="24"/>
        </w:rPr>
        <w:t>6）在合同履行过程中，乙方有义务协助甲方对工作成果进行验收。</w:t>
      </w:r>
    </w:p>
    <w:p>
      <w:pPr>
        <w:widowControl/>
        <w:spacing w:line="560" w:lineRule="exact"/>
        <w:ind w:firstLine="480" w:firstLineChars="20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r>
        <w:rPr>
          <w:rFonts w:ascii="仿宋_GB2312" w:hAnsi="仿宋_GB2312" w:eastAsia="仿宋_GB2312" w:cs="仿宋_GB2312"/>
          <w:color w:val="000000"/>
          <w:sz w:val="24"/>
        </w:rPr>
        <w:t>7）乙方及其所派人员应按照本合同约定履行保密义务。</w:t>
      </w:r>
    </w:p>
    <w:p>
      <w:pPr>
        <w:widowControl/>
        <w:spacing w:line="560" w:lineRule="exact"/>
        <w:ind w:firstLine="480" w:firstLineChars="20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r>
        <w:rPr>
          <w:rFonts w:ascii="仿宋_GB2312" w:hAnsi="仿宋_GB2312" w:eastAsia="仿宋_GB2312" w:cs="仿宋_GB2312"/>
          <w:color w:val="000000"/>
          <w:sz w:val="24"/>
        </w:rPr>
        <w:t>8）乙方不得将其在本合同的服务转包或者变相转包。</w:t>
      </w:r>
    </w:p>
    <w:p>
      <w:pPr>
        <w:widowControl/>
        <w:spacing w:line="560" w:lineRule="exact"/>
        <w:ind w:firstLine="480" w:firstLineChars="20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r>
        <w:rPr>
          <w:rFonts w:ascii="仿宋_GB2312" w:hAnsi="仿宋_GB2312" w:eastAsia="仿宋_GB2312" w:cs="仿宋_GB2312"/>
          <w:color w:val="000000"/>
          <w:sz w:val="24"/>
        </w:rPr>
        <w:t>9）乙方在合同结束前，运营状态发生重大变化时（如股权重大变动、管理人员变动等），及时主动与甲方反馈，确保甲方可以第一时间进行应急处理，降低风险影响，甲方享有资源优先获取和应急处置的权利。</w:t>
      </w:r>
    </w:p>
    <w:p>
      <w:pPr>
        <w:widowControl/>
        <w:spacing w:line="560" w:lineRule="exact"/>
        <w:ind w:firstLine="480" w:firstLineChars="200"/>
        <w:rPr>
          <w:rFonts w:ascii="仿宋_GB2312" w:hAnsi="仿宋_GB2312" w:eastAsia="仿宋_GB2312" w:cs="仿宋_GB2312"/>
          <w:snapToGrid w:val="0"/>
          <w:spacing w:val="7"/>
          <w:sz w:val="24"/>
        </w:rPr>
      </w:pPr>
      <w:r>
        <w:rPr>
          <w:rFonts w:hint="eastAsia" w:ascii="仿宋_GB2312" w:hAnsi="仿宋_GB2312" w:eastAsia="仿宋_GB2312" w:cs="仿宋_GB2312"/>
          <w:color w:val="000000"/>
          <w:sz w:val="24"/>
        </w:rPr>
        <w:t>（10）乙方</w:t>
      </w:r>
      <w:r>
        <w:rPr>
          <w:rFonts w:hint="eastAsia" w:ascii="仿宋_GB2312" w:hAnsi="仿宋_GB2312" w:eastAsia="仿宋_GB2312" w:cs="仿宋_GB2312"/>
          <w:snapToGrid w:val="0"/>
          <w:spacing w:val="7"/>
          <w:sz w:val="24"/>
        </w:rPr>
        <w:t>若触发合同协议变更、终止条件，须第一时间告知甲方，并配合甲方履行交接处置义务。</w:t>
      </w:r>
    </w:p>
    <w:p>
      <w:pPr>
        <w:widowControl/>
        <w:spacing w:line="560" w:lineRule="exact"/>
        <w:ind w:firstLine="508" w:firstLineChars="200"/>
        <w:rPr>
          <w:rFonts w:ascii="仿宋_GB2312" w:hAnsi="仿宋_GB2312" w:eastAsia="仿宋_GB2312" w:cs="仿宋_GB2312"/>
          <w:snapToGrid w:val="0"/>
          <w:spacing w:val="7"/>
          <w:sz w:val="24"/>
        </w:rPr>
      </w:pPr>
      <w:r>
        <w:rPr>
          <w:rFonts w:hint="eastAsia" w:ascii="仿宋_GB2312" w:hAnsi="仿宋_GB2312" w:eastAsia="仿宋_GB2312" w:cs="仿宋_GB2312"/>
          <w:snapToGrid w:val="0"/>
          <w:spacing w:val="7"/>
          <w:sz w:val="24"/>
        </w:rPr>
        <w:t>（11）乙方须支持甲方对团队人员进行的审核，包括背景调查等，确保人员安全可靠。对于实际资质与所述不符，或不符合甲方要求的技术支持服务人员，乙方应根据采购人要求予以调换。</w:t>
      </w:r>
    </w:p>
    <w:p>
      <w:pPr>
        <w:spacing w:line="560" w:lineRule="exact"/>
        <w:ind w:firstLine="600" w:firstLineChars="250"/>
        <w:rPr>
          <w:rFonts w:ascii="仿宋_GB2312" w:hAnsi="仿宋_GB2312" w:eastAsia="仿宋_GB2312" w:cs="仿宋_GB2312"/>
          <w:bCs/>
          <w:sz w:val="24"/>
        </w:rPr>
      </w:pPr>
      <w:r>
        <w:rPr>
          <w:rFonts w:ascii="仿宋_GB2312" w:hAnsi="仿宋_GB2312" w:eastAsia="仿宋_GB2312" w:cs="仿宋_GB2312"/>
          <w:bCs/>
          <w:sz w:val="24"/>
        </w:rPr>
        <w:t>5.3</w:t>
      </w:r>
      <w:r>
        <w:rPr>
          <w:rFonts w:hint="eastAsia" w:ascii="仿宋_GB2312" w:hAnsi="仿宋_GB2312" w:eastAsia="仿宋_GB2312" w:cs="仿宋_GB2312"/>
          <w:bCs/>
          <w:sz w:val="24"/>
        </w:rPr>
        <w:t>乙方的违约责任</w:t>
      </w:r>
    </w:p>
    <w:p>
      <w:pPr>
        <w:widowControl/>
        <w:spacing w:line="560" w:lineRule="exact"/>
        <w:ind w:firstLine="480" w:firstLineChars="20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r>
        <w:rPr>
          <w:rFonts w:ascii="仿宋_GB2312" w:hAnsi="仿宋_GB2312" w:eastAsia="仿宋_GB2312" w:cs="仿宋_GB2312"/>
          <w:color w:val="000000"/>
          <w:sz w:val="24"/>
        </w:rPr>
        <w:t>1）泄密：乙方或其员工违反本合同约定的保密义务，给甲方造成损失，乙方应赔偿甲方遭受的</w:t>
      </w:r>
      <w:r>
        <w:rPr>
          <w:rFonts w:hint="eastAsia" w:ascii="仿宋_GB2312" w:hAnsi="仿宋_GB2312" w:eastAsia="仿宋_GB2312" w:cs="仿宋_GB2312"/>
          <w:color w:val="000000"/>
          <w:sz w:val="24"/>
        </w:rPr>
        <w:t>全部</w:t>
      </w:r>
      <w:r>
        <w:rPr>
          <w:rFonts w:ascii="仿宋_GB2312" w:hAnsi="仿宋_GB2312" w:eastAsia="仿宋_GB2312" w:cs="仿宋_GB2312"/>
          <w:color w:val="000000"/>
          <w:sz w:val="24"/>
        </w:rPr>
        <w:t>损失（包括但不限于经济损失、律师费、诉讼费及其它相关的合理费用）。</w:t>
      </w:r>
    </w:p>
    <w:p>
      <w:pPr>
        <w:widowControl/>
        <w:spacing w:line="560" w:lineRule="exact"/>
        <w:ind w:firstLine="480" w:firstLineChars="20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）乙方擅自将其在本合同的服务转包或者变相转包的，乙方应在甲方规定的合理时间内予以整改；乙方逾期未整改的，甲方有权解除本合同，乙方应向甲方支付合同总额【</w:t>
      </w:r>
      <w:r>
        <w:rPr>
          <w:rFonts w:ascii="仿宋_GB2312" w:hAnsi="仿宋_GB2312" w:eastAsia="仿宋_GB2312" w:cs="仿宋_GB2312"/>
          <w:color w:val="000000"/>
          <w:sz w:val="24"/>
        </w:rPr>
        <w:t>10】%的违约金，如违约金不足以赔偿甲方遭受的实际损失（包括但不限于经济损失、律师费、诉讼费及其它相关的合理费用），乙方应补足差额部分。</w:t>
      </w:r>
    </w:p>
    <w:p>
      <w:pPr>
        <w:widowControl/>
        <w:spacing w:line="560" w:lineRule="exact"/>
        <w:ind w:firstLine="480" w:firstLineChars="20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r>
        <w:rPr>
          <w:rFonts w:ascii="仿宋_GB2312" w:hAnsi="仿宋_GB2312" w:eastAsia="仿宋_GB2312" w:cs="仿宋_GB2312"/>
          <w:color w:val="000000"/>
          <w:sz w:val="24"/>
        </w:rPr>
        <w:t>3</w:t>
      </w:r>
      <w:r>
        <w:rPr>
          <w:rFonts w:hint="eastAsia" w:ascii="仿宋_GB2312" w:hAnsi="仿宋_GB2312" w:eastAsia="仿宋_GB2312" w:cs="仿宋_GB2312"/>
          <w:color w:val="000000"/>
          <w:sz w:val="24"/>
        </w:rPr>
        <w:t>）全部赔偿责任，包括但不限于因合同、侵权、违约或者反保证或其他引起的赔偿。</w:t>
      </w:r>
    </w:p>
    <w:p>
      <w:pPr>
        <w:widowControl/>
        <w:spacing w:line="560" w:lineRule="exact"/>
        <w:ind w:firstLine="480" w:firstLineChars="20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r>
        <w:rPr>
          <w:rFonts w:ascii="仿宋_GB2312" w:hAnsi="仿宋_GB2312" w:eastAsia="仿宋_GB2312" w:cs="仿宋_GB2312"/>
          <w:color w:val="000000"/>
          <w:sz w:val="24"/>
        </w:rPr>
        <w:t>4</w:t>
      </w:r>
      <w:r>
        <w:rPr>
          <w:rFonts w:hint="eastAsia" w:ascii="仿宋_GB2312" w:hAnsi="仿宋_GB2312" w:eastAsia="仿宋_GB2312" w:cs="仿宋_GB2312"/>
          <w:color w:val="000000"/>
          <w:sz w:val="24"/>
        </w:rPr>
        <w:t>）如发生危害甲方信息安全、网络安全或数据安全的事故或造成甲方业务中断时，乙方应立即停止违约行为并通知甲方，按甲方要求采取进一步补救措施。乙方应对甲方遭受的损失承担全部赔偿责任。</w:t>
      </w:r>
    </w:p>
    <w:p>
      <w:pPr>
        <w:widowControl/>
        <w:spacing w:line="560" w:lineRule="exact"/>
        <w:ind w:firstLine="480" w:firstLineChars="20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5）乙方在本合同约定的服务时间内未将服务成果提交甲方验收，甲方有权要求乙方继续履行或采取补救措施，同时乙方应自逾期之日起按照【300】元/日向甲方支付违约金。如乙方超过本合同约定的服务期限【60】日仍未将服务成果提交甲方并完成验收的，甲方有权解除本合同，要求乙方退还甲方已支付的全部款项，并赔偿甲方因此而遭受的损失。</w:t>
      </w:r>
    </w:p>
    <w:p>
      <w:pPr>
        <w:widowControl/>
        <w:spacing w:line="560" w:lineRule="exact"/>
        <w:ind w:firstLine="482" w:firstLineChars="200"/>
        <w:rPr>
          <w:rFonts w:ascii="仿宋_GB2312" w:hAnsi="仿宋_GB2312" w:eastAsia="仿宋_GB2312" w:cs="仿宋_GB2312"/>
          <w:b/>
          <w:color w:val="000000"/>
          <w:sz w:val="24"/>
        </w:rPr>
      </w:pPr>
      <w:r>
        <w:rPr>
          <w:rFonts w:ascii="仿宋_GB2312" w:hAnsi="仿宋_GB2312" w:eastAsia="仿宋_GB2312" w:cs="仿宋_GB2312"/>
          <w:b/>
          <w:color w:val="000000"/>
          <w:sz w:val="24"/>
        </w:rPr>
        <w:t>5.4</w:t>
      </w:r>
      <w:r>
        <w:rPr>
          <w:rFonts w:hint="eastAsia" w:ascii="仿宋_GB2312" w:hAnsi="仿宋_GB2312" w:eastAsia="仿宋_GB2312" w:cs="仿宋_GB2312"/>
          <w:b/>
          <w:color w:val="000000"/>
          <w:sz w:val="24"/>
        </w:rPr>
        <w:t>甲方的违约责任</w:t>
      </w:r>
    </w:p>
    <w:p>
      <w:pPr>
        <w:spacing w:line="560" w:lineRule="exact"/>
        <w:ind w:firstLine="480" w:firstLineChars="200"/>
        <w:rPr>
          <w:rFonts w:ascii="仿宋_GB2312" w:hAnsi="仿宋_GB2312" w:eastAsia="仿宋_GB2312" w:cs="仿宋_GB2312"/>
          <w:b/>
          <w:bCs/>
          <w:kern w:val="0"/>
          <w:sz w:val="24"/>
        </w:rPr>
      </w:pPr>
      <w:r>
        <w:rPr>
          <w:rFonts w:hint="eastAsia" w:ascii="仿宋_GB2312" w:hAnsi="仿宋_GB2312" w:eastAsia="仿宋_GB2312" w:cs="仿宋_GB2312"/>
          <w:color w:val="000000"/>
          <w:sz w:val="24"/>
        </w:rPr>
        <w:t>在乙方无任何违法违约行为的前提下，如因甲方原因造成未按合同约定如期支付应付款项的，则每延期一日，乙方有权要求甲方支付【100】元</w:t>
      </w:r>
      <w:r>
        <w:rPr>
          <w:rFonts w:ascii="仿宋_GB2312" w:hAnsi="仿宋_GB2312" w:eastAsia="仿宋_GB2312" w:cs="仿宋_GB2312"/>
          <w:color w:val="000000"/>
          <w:sz w:val="24"/>
        </w:rPr>
        <w:t>作为违约金；延期付款累计超过</w:t>
      </w:r>
      <w:r>
        <w:rPr>
          <w:rFonts w:hint="eastAsia" w:ascii="仿宋_GB2312" w:hAnsi="仿宋_GB2312" w:eastAsia="仿宋_GB2312" w:cs="仿宋_GB2312"/>
          <w:color w:val="000000"/>
          <w:sz w:val="24"/>
        </w:rPr>
        <w:t>【60】</w:t>
      </w:r>
      <w:r>
        <w:rPr>
          <w:rFonts w:ascii="仿宋_GB2312" w:hAnsi="仿宋_GB2312" w:eastAsia="仿宋_GB2312" w:cs="仿宋_GB2312"/>
          <w:color w:val="000000"/>
          <w:sz w:val="24"/>
        </w:rPr>
        <w:t>日的，乙方有权解除合同。</w:t>
      </w:r>
    </w:p>
    <w:p>
      <w:pPr>
        <w:spacing w:line="560" w:lineRule="exact"/>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第六部分</w:t>
      </w:r>
      <w:r>
        <w:rPr>
          <w:rFonts w:ascii="仿宋_GB2312" w:hAnsi="仿宋_GB2312" w:eastAsia="仿宋_GB2312" w:cs="仿宋_GB2312"/>
          <w:b/>
          <w:bCs/>
          <w:kern w:val="0"/>
          <w:sz w:val="24"/>
        </w:rPr>
        <w:t xml:space="preserve">    </w:t>
      </w:r>
      <w:r>
        <w:rPr>
          <w:rFonts w:hint="eastAsia" w:ascii="仿宋_GB2312" w:hAnsi="仿宋_GB2312" w:eastAsia="仿宋_GB2312" w:cs="仿宋_GB2312"/>
          <w:b/>
          <w:bCs/>
          <w:kern w:val="0"/>
          <w:sz w:val="24"/>
        </w:rPr>
        <w:t>不可抗力</w:t>
      </w:r>
    </w:p>
    <w:p>
      <w:pPr>
        <w:spacing w:line="560" w:lineRule="exact"/>
        <w:ind w:firstLine="480" w:firstLineChars="200"/>
        <w:rPr>
          <w:rFonts w:ascii="仿宋_GB2312" w:hAnsi="仿宋_GB2312" w:eastAsia="仿宋_GB2312" w:cs="仿宋_GB2312"/>
          <w:sz w:val="24"/>
        </w:rPr>
      </w:pPr>
      <w:r>
        <w:rPr>
          <w:rFonts w:ascii="仿宋_GB2312" w:hAnsi="仿宋_GB2312" w:eastAsia="仿宋_GB2312" w:cs="仿宋_GB2312"/>
          <w:sz w:val="24"/>
        </w:rPr>
        <w:t>6.1</w:t>
      </w:r>
      <w:r>
        <w:rPr>
          <w:rFonts w:hint="eastAsia" w:ascii="仿宋_GB2312" w:hAnsi="仿宋_GB2312" w:eastAsia="仿宋_GB2312" w:cs="仿宋_GB2312"/>
          <w:sz w:val="24"/>
        </w:rPr>
        <w:t>不可抗力事故系指各方在缔结合同时所不能预见的，并且它的发生及其后果是无法避免和无法克服的事故。合同签订后，任何一方，由于台风、水灾、地震、战争、重大公共卫生事件等不可抗力事件而影响本合同履行时，则将延长履行合同的期限至不可抗力事件影响排除的时间，并且受不可抗力影响的一方可根据情况部分或全部免予承担违约责任。不可抗力事件发生后，双方应尽可能减少损失，如一方未能履行此义务，则对因此扩大的损失承担责任。</w:t>
      </w:r>
    </w:p>
    <w:p>
      <w:pPr>
        <w:spacing w:line="560" w:lineRule="exact"/>
        <w:ind w:firstLine="480" w:firstLineChars="200"/>
        <w:rPr>
          <w:rFonts w:ascii="仿宋_GB2312" w:hAnsi="仿宋_GB2312" w:eastAsia="仿宋_GB2312" w:cs="仿宋_GB2312"/>
          <w:sz w:val="24"/>
        </w:rPr>
      </w:pPr>
      <w:r>
        <w:rPr>
          <w:rFonts w:ascii="仿宋_GB2312" w:hAnsi="仿宋_GB2312" w:eastAsia="仿宋_GB2312" w:cs="仿宋_GB2312"/>
          <w:sz w:val="24"/>
        </w:rPr>
        <w:t>6.2</w:t>
      </w:r>
      <w:r>
        <w:rPr>
          <w:rFonts w:hint="eastAsia" w:ascii="仿宋_GB2312" w:hAnsi="仿宋_GB2312" w:eastAsia="仿宋_GB2312" w:cs="仿宋_GB2312"/>
          <w:sz w:val="24"/>
        </w:rPr>
        <w:t>受不可抗力影响的一方应在不可抗力发生后</w:t>
      </w:r>
      <w:r>
        <w:rPr>
          <w:rFonts w:ascii="仿宋_GB2312" w:hAnsi="仿宋_GB2312" w:eastAsia="仿宋_GB2312" w:cs="仿宋_GB2312"/>
          <w:sz w:val="24"/>
        </w:rPr>
        <w:t>3</w:t>
      </w:r>
      <w:r>
        <w:rPr>
          <w:rFonts w:hint="eastAsia" w:ascii="仿宋_GB2312" w:hAnsi="仿宋_GB2312" w:eastAsia="仿宋_GB2312" w:cs="仿宋_GB2312"/>
          <w:sz w:val="24"/>
        </w:rPr>
        <w:t>个自然日内将所发生的不可抗力事件以电话、传真、电子邮件等方式通知给对方，并提供有效证明材料证明不可抗力客观存在。</w:t>
      </w:r>
    </w:p>
    <w:p>
      <w:pPr>
        <w:spacing w:line="560" w:lineRule="exact"/>
        <w:ind w:firstLine="480" w:firstLineChars="200"/>
        <w:rPr>
          <w:rFonts w:ascii="仿宋_GB2312" w:hAnsi="仿宋_GB2312" w:eastAsia="仿宋_GB2312" w:cs="仿宋_GB2312"/>
          <w:sz w:val="24"/>
        </w:rPr>
      </w:pPr>
      <w:r>
        <w:rPr>
          <w:rFonts w:ascii="仿宋_GB2312" w:hAnsi="仿宋_GB2312" w:eastAsia="仿宋_GB2312" w:cs="仿宋_GB2312"/>
          <w:sz w:val="24"/>
        </w:rPr>
        <w:t>6.3</w:t>
      </w:r>
      <w:r>
        <w:rPr>
          <w:rFonts w:hint="eastAsia" w:ascii="仿宋_GB2312" w:hAnsi="仿宋_GB2312" w:eastAsia="仿宋_GB2312" w:cs="仿宋_GB2312"/>
          <w:sz w:val="24"/>
        </w:rPr>
        <w:t>当不可抗力事件停止或消除后，受影响的一方应在</w:t>
      </w:r>
      <w:r>
        <w:rPr>
          <w:rFonts w:ascii="仿宋_GB2312" w:hAnsi="仿宋_GB2312" w:eastAsia="仿宋_GB2312" w:cs="仿宋_GB2312"/>
          <w:sz w:val="24"/>
        </w:rPr>
        <w:t>3个工作日内以电话、传真、电子邮件等方式通知另一方。当不可抗力事件的影响持续六十天以上时，双方应通过友好协商的方式尽快达成协议，解决本合同的履行问题。</w:t>
      </w:r>
    </w:p>
    <w:p>
      <w:pPr>
        <w:spacing w:line="560" w:lineRule="exact"/>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第七部分</w:t>
      </w:r>
      <w:r>
        <w:rPr>
          <w:rFonts w:ascii="仿宋_GB2312" w:hAnsi="仿宋_GB2312" w:eastAsia="仿宋_GB2312" w:cs="仿宋_GB2312"/>
          <w:b/>
          <w:bCs/>
          <w:kern w:val="0"/>
          <w:sz w:val="24"/>
        </w:rPr>
        <w:t xml:space="preserve">    </w:t>
      </w:r>
      <w:r>
        <w:rPr>
          <w:rFonts w:hint="eastAsia" w:ascii="仿宋_GB2312" w:hAnsi="仿宋_GB2312" w:eastAsia="仿宋_GB2312" w:cs="仿宋_GB2312"/>
          <w:b/>
          <w:bCs/>
          <w:kern w:val="0"/>
          <w:sz w:val="24"/>
        </w:rPr>
        <w:t>保密约定</w:t>
      </w:r>
    </w:p>
    <w:p>
      <w:pPr>
        <w:spacing w:line="560" w:lineRule="exact"/>
        <w:ind w:firstLine="480" w:firstLineChars="200"/>
        <w:rPr>
          <w:rFonts w:ascii="仿宋_GB2312" w:hAnsi="仿宋_GB2312" w:eastAsia="仿宋_GB2312" w:cs="仿宋_GB2312"/>
          <w:sz w:val="24"/>
        </w:rPr>
      </w:pPr>
      <w:r>
        <w:rPr>
          <w:rFonts w:ascii="仿宋_GB2312" w:hAnsi="仿宋_GB2312" w:eastAsia="仿宋_GB2312" w:cs="仿宋_GB2312"/>
          <w:sz w:val="24"/>
        </w:rPr>
        <w:t>7.1双方承诺，未经一方的书面同意，有关本合同的内容及双方在履行本合同过程中所透露的该方或其客户的“秘密和专有信息”（定义见下），另一方不得以任何方式向任何第三方或本公司内与履行本合同无关的其他人员透露。双方同意，一方透露的“秘密或专有信息”，无论其为何种形式，均为该方的绝对财产，对方应予以严格保守。乙方应签署保密承诺书，详见附件二</w:t>
      </w:r>
    </w:p>
    <w:p>
      <w:pPr>
        <w:spacing w:line="560" w:lineRule="exact"/>
        <w:ind w:firstLine="480" w:firstLineChars="200"/>
        <w:rPr>
          <w:rFonts w:ascii="仿宋_GB2312" w:hAnsi="仿宋_GB2312" w:eastAsia="仿宋_GB2312" w:cs="仿宋_GB2312"/>
          <w:sz w:val="24"/>
        </w:rPr>
      </w:pPr>
      <w:r>
        <w:rPr>
          <w:rFonts w:ascii="仿宋_GB2312" w:hAnsi="仿宋_GB2312" w:eastAsia="仿宋_GB2312" w:cs="仿宋_GB2312"/>
          <w:sz w:val="24"/>
        </w:rPr>
        <w:t>7.2本条所称“秘密和专有信息”是指：在本合同开始之前或者在本合同履行过程中一方透露的任何书面的或口头的，与一方的经营或产品策略和将来要推出的产品有关的信息和数据或任何因履行本合同而向对方披露的信息，包括但不限于：公司结构，经营数据，财务数据，许可证事项和费用，研究与开发计划，用户列表，市场计划和未来的商业计划，任何概念，意见，数据，时间表，专有知识，设计，与一方的产品和相关技术有关的商业和技术信息，以及披露方注意到的或一方传递给另一方的任何文件或者信息载体；但是，如下信息不受此限：</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w:t>
      </w:r>
      <w:r>
        <w:rPr>
          <w:rFonts w:ascii="仿宋_GB2312" w:hAnsi="仿宋_GB2312" w:eastAsia="仿宋_GB2312" w:cs="仿宋_GB2312"/>
          <w:sz w:val="24"/>
        </w:rPr>
        <w:t>1）已成为公知信息，而接收方对此并无过错；</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w:t>
      </w:r>
      <w:r>
        <w:rPr>
          <w:rFonts w:ascii="仿宋_GB2312" w:hAnsi="仿宋_GB2312" w:eastAsia="仿宋_GB2312" w:cs="仿宋_GB2312"/>
          <w:sz w:val="24"/>
        </w:rPr>
        <w:t>2）披露时接收方已经知晓的信息；</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w:t>
      </w:r>
      <w:r>
        <w:rPr>
          <w:rFonts w:ascii="仿宋_GB2312" w:hAnsi="仿宋_GB2312" w:eastAsia="仿宋_GB2312" w:cs="仿宋_GB2312"/>
          <w:sz w:val="24"/>
        </w:rPr>
        <w:t>3）接收方从第三方合法获得的信息，且未附加保密的义务；</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w:t>
      </w:r>
      <w:r>
        <w:rPr>
          <w:rFonts w:ascii="仿宋_GB2312" w:hAnsi="仿宋_GB2312" w:eastAsia="仿宋_GB2312" w:cs="仿宋_GB2312"/>
          <w:sz w:val="24"/>
        </w:rPr>
        <w:t>4）接收方并未使用保密信息，而自行研发获得的信息；</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w:t>
      </w:r>
      <w:r>
        <w:rPr>
          <w:rFonts w:ascii="仿宋_GB2312" w:hAnsi="仿宋_GB2312" w:eastAsia="仿宋_GB2312" w:cs="仿宋_GB2312"/>
          <w:sz w:val="24"/>
        </w:rPr>
        <w:t>5）披露方事先书面同意披露或使用的信息。</w:t>
      </w:r>
    </w:p>
    <w:p>
      <w:pPr>
        <w:spacing w:line="560" w:lineRule="exact"/>
        <w:ind w:firstLine="480" w:firstLineChars="200"/>
        <w:rPr>
          <w:rFonts w:ascii="仿宋_GB2312" w:hAnsi="仿宋_GB2312" w:eastAsia="仿宋_GB2312" w:cs="仿宋_GB2312"/>
          <w:sz w:val="24"/>
        </w:rPr>
      </w:pPr>
      <w:r>
        <w:rPr>
          <w:rFonts w:ascii="仿宋_GB2312" w:hAnsi="仿宋_GB2312" w:eastAsia="仿宋_GB2312" w:cs="仿宋_GB2312"/>
          <w:sz w:val="24"/>
        </w:rPr>
        <w:t>7.3一方发现“秘密或专有信息”发生泄露等事故时，应立即告知另外一方，经双方协商后采取合理处理措施。如一方因其故意或过失造成“秘密或专有信息”泄露，该方须承担由此给对方造成的直接经济损失，且须及时采取必要措施将对方损失控制在最小限度内，并承担因此产生的费用和责任。如一方未及时采取必要措施而导致损失扩大，则该方对对方因此扩大的损失承担责任。</w:t>
      </w:r>
    </w:p>
    <w:p>
      <w:pPr>
        <w:spacing w:line="560" w:lineRule="exact"/>
        <w:ind w:firstLine="480" w:firstLineChars="200"/>
        <w:rPr>
          <w:rFonts w:ascii="仿宋_GB2312" w:hAnsi="仿宋_GB2312" w:eastAsia="仿宋_GB2312" w:cs="仿宋_GB2312"/>
          <w:sz w:val="24"/>
        </w:rPr>
      </w:pPr>
      <w:r>
        <w:rPr>
          <w:rFonts w:ascii="仿宋_GB2312" w:hAnsi="仿宋_GB2312" w:eastAsia="仿宋_GB2312" w:cs="仿宋_GB2312"/>
          <w:sz w:val="24"/>
        </w:rPr>
        <w:t>7.4本合同签署之日起，接受保密信息的一方应对保密信息持续负有保密义务。无论本合同因何种原因被终止，该保密义务均应持续有效，各方都应当遵守。</w:t>
      </w:r>
    </w:p>
    <w:p>
      <w:pPr>
        <w:spacing w:line="560" w:lineRule="exact"/>
        <w:ind w:firstLine="480" w:firstLineChars="200"/>
        <w:rPr>
          <w:rFonts w:ascii="仿宋_GB2312" w:hAnsi="仿宋_GB2312" w:eastAsia="仿宋_GB2312" w:cs="仿宋_GB2312"/>
          <w:sz w:val="24"/>
        </w:rPr>
      </w:pPr>
      <w:r>
        <w:rPr>
          <w:rFonts w:ascii="仿宋_GB2312" w:hAnsi="仿宋_GB2312" w:eastAsia="仿宋_GB2312" w:cs="仿宋_GB2312"/>
          <w:sz w:val="24"/>
        </w:rPr>
        <w:t>7.5乙方应负责在与乙方参与本项目的工作人员或委托服务人员签订的合同中包含与本条保密义务内容相同或相类似的条款，或单独签署相应保密协议，以要求和确保乙方参与本项目的工作人员或委托服务人员承担与乙方在本合同项下同等的保密义务。</w:t>
      </w:r>
    </w:p>
    <w:p>
      <w:pPr>
        <w:spacing w:line="560" w:lineRule="exact"/>
        <w:ind w:firstLine="480" w:firstLineChars="200"/>
        <w:rPr>
          <w:rFonts w:ascii="仿宋_GB2312" w:hAnsi="仿宋_GB2312" w:eastAsia="仿宋_GB2312" w:cs="仿宋_GB2312"/>
          <w:sz w:val="24"/>
        </w:rPr>
      </w:pPr>
      <w:r>
        <w:rPr>
          <w:rFonts w:ascii="仿宋_GB2312" w:hAnsi="仿宋_GB2312" w:eastAsia="仿宋_GB2312" w:cs="仿宋_GB2312"/>
          <w:sz w:val="24"/>
        </w:rPr>
        <w:t>7.6没有甲方事先书面同意，乙方不得将由甲方或代表甲方提供的有关合同或任何合同条文、规格、计划、图纸、模型，或资料提供给与履行本合同无关的任何其他人。即使向与履行本合同有关的人员提供，也应注意保密并限于履行合同必须的范围。</w:t>
      </w:r>
    </w:p>
    <w:p>
      <w:pPr>
        <w:spacing w:line="560" w:lineRule="exact"/>
        <w:ind w:firstLine="480" w:firstLineChars="200"/>
        <w:rPr>
          <w:rFonts w:ascii="仿宋_GB2312" w:hAnsi="仿宋_GB2312" w:eastAsia="仿宋_GB2312" w:cs="仿宋_GB2312"/>
          <w:sz w:val="24"/>
        </w:rPr>
      </w:pPr>
      <w:r>
        <w:rPr>
          <w:rFonts w:ascii="仿宋_GB2312" w:hAnsi="仿宋_GB2312" w:eastAsia="仿宋_GB2312" w:cs="仿宋_GB2312"/>
          <w:sz w:val="24"/>
        </w:rPr>
        <w:t>7.7</w:t>
      </w:r>
      <w:r>
        <w:rPr>
          <w:rFonts w:hint="eastAsia" w:ascii="仿宋_GB2312" w:hAnsi="仿宋_GB2312" w:eastAsia="仿宋_GB2312" w:cs="仿宋_GB2312"/>
          <w:sz w:val="24"/>
        </w:rPr>
        <w:t>无论本合同是否发生变更、解除、终止，本条款均长期有效。</w:t>
      </w:r>
    </w:p>
    <w:p>
      <w:pPr>
        <w:spacing w:line="560" w:lineRule="exact"/>
        <w:ind w:firstLine="480" w:firstLineChars="200"/>
        <w:rPr>
          <w:rFonts w:ascii="仿宋_GB2312" w:hAnsi="仿宋_GB2312" w:eastAsia="仿宋_GB2312" w:cs="仿宋_GB2312"/>
          <w:sz w:val="24"/>
        </w:rPr>
      </w:pPr>
    </w:p>
    <w:p>
      <w:pPr>
        <w:spacing w:line="560" w:lineRule="exact"/>
        <w:jc w:val="center"/>
        <w:rPr>
          <w:rFonts w:ascii="仿宋_GB2312" w:hAnsi="仿宋_GB2312" w:eastAsia="仿宋_GB2312" w:cs="仿宋_GB2312"/>
          <w:b/>
          <w:bCs/>
          <w:sz w:val="24"/>
        </w:rPr>
      </w:pPr>
      <w:r>
        <w:rPr>
          <w:rFonts w:hint="eastAsia" w:ascii="仿宋_GB2312" w:hAnsi="仿宋_GB2312" w:eastAsia="仿宋_GB2312" w:cs="仿宋_GB2312"/>
          <w:b/>
          <w:bCs/>
          <w:kern w:val="0"/>
          <w:sz w:val="24"/>
        </w:rPr>
        <w:t>第八部分</w:t>
      </w:r>
      <w:r>
        <w:rPr>
          <w:rFonts w:ascii="仿宋_GB2312" w:hAnsi="仿宋_GB2312" w:eastAsia="仿宋_GB2312" w:cs="仿宋_GB2312"/>
          <w:b/>
          <w:bCs/>
          <w:kern w:val="0"/>
          <w:sz w:val="24"/>
        </w:rPr>
        <w:t xml:space="preserve">    </w:t>
      </w:r>
      <w:r>
        <w:rPr>
          <w:rFonts w:hint="eastAsia" w:ascii="仿宋_GB2312" w:hAnsi="仿宋_GB2312" w:eastAsia="仿宋_GB2312" w:cs="仿宋_GB2312"/>
          <w:b/>
          <w:bCs/>
          <w:sz w:val="24"/>
        </w:rPr>
        <w:t>知识产权</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 xml:space="preserve">8.1乙方向甲方提供无保留的、不可撤销的不侵权承诺：在任何情况下，乙方提供的产品或服务不存在任何侵犯第三方知识产权的情形。在此前提下，甲方同意接受、使用乙方产品或服务。 </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8.</w:t>
      </w:r>
      <w:r>
        <w:rPr>
          <w:rFonts w:ascii="仿宋_GB2312" w:hAnsi="仿宋_GB2312" w:eastAsia="仿宋_GB2312" w:cs="仿宋_GB2312"/>
          <w:sz w:val="24"/>
        </w:rPr>
        <w:t>2</w:t>
      </w:r>
      <w:r>
        <w:rPr>
          <w:rFonts w:hint="eastAsia" w:ascii="仿宋_GB2312" w:hAnsi="仿宋_GB2312" w:eastAsia="仿宋_GB2312" w:cs="仿宋_GB2312"/>
          <w:sz w:val="24"/>
        </w:rPr>
        <w:t>乙方依据本合同作为服务内容或服务成果向甲方提供的任何程序、文件、记录、报告、说明、图表等资料的知识产权（包括但不限于著作权、专利权、商标权以及知识产权申请权等）归甲方所有；除经甲方书面同意外，乙方不得再以任何形式使用，乙方也不得透露给任何第三方。</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8.</w:t>
      </w:r>
      <w:r>
        <w:rPr>
          <w:rFonts w:ascii="仿宋_GB2312" w:hAnsi="仿宋_GB2312" w:eastAsia="仿宋_GB2312" w:cs="仿宋_GB2312"/>
          <w:sz w:val="24"/>
        </w:rPr>
        <w:t>3</w:t>
      </w:r>
      <w:r>
        <w:rPr>
          <w:rFonts w:hint="eastAsia" w:ascii="仿宋_GB2312" w:hAnsi="仿宋_GB2312" w:eastAsia="仿宋_GB2312" w:cs="仿宋_GB2312"/>
          <w:sz w:val="24"/>
        </w:rPr>
        <w:t>不论本合同是否解除或终止，本条款持续有效。</w:t>
      </w:r>
    </w:p>
    <w:p>
      <w:pPr>
        <w:spacing w:line="560" w:lineRule="exact"/>
        <w:ind w:firstLine="480" w:firstLineChars="200"/>
        <w:rPr>
          <w:rFonts w:ascii="仿宋_GB2312" w:hAnsi="仿宋_GB2312" w:eastAsia="仿宋_GB2312" w:cs="仿宋_GB2312"/>
          <w:kern w:val="0"/>
          <w:sz w:val="24"/>
        </w:rPr>
      </w:pPr>
    </w:p>
    <w:p>
      <w:pPr>
        <w:spacing w:line="560" w:lineRule="exact"/>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第九部分</w:t>
      </w:r>
      <w:r>
        <w:rPr>
          <w:rFonts w:ascii="仿宋_GB2312" w:hAnsi="仿宋_GB2312" w:eastAsia="仿宋_GB2312" w:cs="仿宋_GB2312"/>
          <w:b/>
          <w:bCs/>
          <w:kern w:val="0"/>
          <w:sz w:val="24"/>
        </w:rPr>
        <w:t xml:space="preserve">    </w:t>
      </w:r>
      <w:r>
        <w:rPr>
          <w:rFonts w:hint="eastAsia" w:ascii="仿宋_GB2312" w:hAnsi="仿宋_GB2312" w:eastAsia="仿宋_GB2312" w:cs="仿宋_GB2312"/>
          <w:b/>
          <w:bCs/>
          <w:kern w:val="0"/>
          <w:sz w:val="24"/>
        </w:rPr>
        <w:t>争议和仲裁</w:t>
      </w:r>
    </w:p>
    <w:p>
      <w:pPr>
        <w:spacing w:line="560" w:lineRule="exact"/>
        <w:ind w:firstLine="480" w:firstLineChars="200"/>
        <w:rPr>
          <w:rFonts w:ascii="仿宋_GB2312" w:hAnsi="仿宋_GB2312" w:eastAsia="仿宋_GB2312" w:cs="仿宋_GB2312"/>
          <w:color w:val="000000"/>
          <w:sz w:val="24"/>
        </w:rPr>
      </w:pPr>
      <w:r>
        <w:rPr>
          <w:rFonts w:hint="eastAsia" w:ascii="仿宋_GB2312" w:hAnsi="仿宋_GB2312" w:eastAsia="仿宋_GB2312" w:cs="仿宋_GB2312"/>
          <w:sz w:val="24"/>
        </w:rPr>
        <w:t>9.1在执行本合同中所发生的争议，或与本合同有关的一切争议，甲乙双方应通过协商解决。如通过协商方式仍不能解决争议，双方</w:t>
      </w:r>
      <w:r>
        <w:rPr>
          <w:rFonts w:hint="eastAsia" w:ascii="仿宋_GB2312" w:hAnsi="仿宋_GB2312" w:eastAsia="仿宋_GB2312" w:cs="仿宋_GB2312"/>
          <w:color w:val="000000"/>
          <w:sz w:val="24"/>
        </w:rPr>
        <w:t>同意依法向甲方所在地的人民法院提起诉讼。</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color w:val="000000"/>
          <w:sz w:val="24"/>
        </w:rPr>
        <w:t>9</w:t>
      </w:r>
      <w:r>
        <w:rPr>
          <w:rFonts w:ascii="仿宋_GB2312" w:hAnsi="仿宋_GB2312" w:eastAsia="仿宋_GB2312" w:cs="仿宋_GB2312"/>
          <w:color w:val="000000"/>
          <w:sz w:val="24"/>
        </w:rPr>
        <w:t>.2</w:t>
      </w:r>
      <w:r>
        <w:rPr>
          <w:rFonts w:hint="eastAsia" w:ascii="仿宋_GB2312" w:hAnsi="仿宋_GB2312" w:eastAsia="仿宋_GB2312" w:cs="仿宋_GB2312"/>
          <w:sz w:val="24"/>
        </w:rPr>
        <w:t>在诉讼期间，除正在进行诉讼部分外，本合同其他部分应继续执行。</w:t>
      </w:r>
    </w:p>
    <w:p>
      <w:pPr>
        <w:autoSpaceDE w:val="0"/>
        <w:autoSpaceDN w:val="0"/>
        <w:adjustRightInd w:val="0"/>
        <w:snapToGrid w:val="0"/>
        <w:spacing w:line="560" w:lineRule="exact"/>
        <w:jc w:val="center"/>
        <w:rPr>
          <w:rFonts w:ascii="仿宋_GB2312" w:hAnsi="仿宋_GB2312" w:eastAsia="仿宋_GB2312" w:cs="仿宋_GB2312"/>
          <w:b/>
          <w:bCs/>
          <w:kern w:val="0"/>
          <w:sz w:val="24"/>
        </w:rPr>
      </w:pPr>
    </w:p>
    <w:p>
      <w:pPr>
        <w:spacing w:line="560" w:lineRule="exact"/>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 xml:space="preserve">第十部分 </w:t>
      </w:r>
      <w:r>
        <w:rPr>
          <w:rFonts w:ascii="仿宋_GB2312" w:hAnsi="仿宋_GB2312" w:eastAsia="仿宋_GB2312" w:cs="仿宋_GB2312"/>
          <w:b/>
          <w:bCs/>
          <w:kern w:val="0"/>
          <w:sz w:val="24"/>
        </w:rPr>
        <w:t xml:space="preserve">   </w:t>
      </w:r>
      <w:r>
        <w:rPr>
          <w:rFonts w:hint="eastAsia" w:ascii="仿宋_GB2312" w:hAnsi="仿宋_GB2312" w:eastAsia="仿宋_GB2312" w:cs="仿宋_GB2312"/>
          <w:b/>
          <w:bCs/>
          <w:kern w:val="0"/>
          <w:sz w:val="24"/>
        </w:rPr>
        <w:t>合同的生效、解除和终止</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10</w:t>
      </w:r>
      <w:r>
        <w:rPr>
          <w:rFonts w:ascii="仿宋_GB2312" w:hAnsi="仿宋_GB2312" w:eastAsia="仿宋_GB2312" w:cs="仿宋_GB2312"/>
          <w:sz w:val="24"/>
        </w:rPr>
        <w:t>.1本合同经双方法定代表人（负责人）或授权代表签署并加盖双方公章或合同章之日起生效，任何一方不得擅自变更、终止合同，否则承担由此引起的法律责任。</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10</w:t>
      </w:r>
      <w:r>
        <w:rPr>
          <w:rFonts w:ascii="仿宋_GB2312" w:hAnsi="仿宋_GB2312" w:eastAsia="仿宋_GB2312" w:cs="仿宋_GB2312"/>
          <w:sz w:val="24"/>
        </w:rPr>
        <w:t>.2如果发生以下情况之一，可以视为合同解除或终止：</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w:t>
      </w:r>
      <w:r>
        <w:rPr>
          <w:rFonts w:ascii="仿宋_GB2312" w:hAnsi="仿宋_GB2312" w:eastAsia="仿宋_GB2312" w:cs="仿宋_GB2312"/>
          <w:sz w:val="24"/>
        </w:rPr>
        <w:t>1）本合同生效后经双方履行完毕；</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w:t>
      </w:r>
      <w:r>
        <w:rPr>
          <w:rFonts w:ascii="仿宋_GB2312" w:hAnsi="仿宋_GB2312" w:eastAsia="仿宋_GB2312" w:cs="仿宋_GB2312"/>
          <w:sz w:val="24"/>
        </w:rPr>
        <w:t>2）双方一致同意提前解除合同；</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w:t>
      </w:r>
      <w:r>
        <w:rPr>
          <w:rFonts w:ascii="仿宋_GB2312" w:hAnsi="仿宋_GB2312" w:eastAsia="仿宋_GB2312" w:cs="仿宋_GB2312"/>
          <w:sz w:val="24"/>
        </w:rPr>
        <w:t>3）按仲裁机构的裁决，合同被解除或终止；</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w:t>
      </w:r>
      <w:r>
        <w:rPr>
          <w:rFonts w:ascii="仿宋_GB2312" w:hAnsi="仿宋_GB2312" w:eastAsia="仿宋_GB2312" w:cs="仿宋_GB2312"/>
          <w:sz w:val="24"/>
        </w:rPr>
        <w:t>4）本合同一方根据合同约定或法律规定解除本合同。</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10</w:t>
      </w:r>
      <w:r>
        <w:rPr>
          <w:rFonts w:ascii="仿宋_GB2312" w:hAnsi="仿宋_GB2312" w:eastAsia="仿宋_GB2312" w:cs="仿宋_GB2312"/>
          <w:sz w:val="24"/>
        </w:rPr>
        <w:t>.3当乙方破产或无供货（或提供服务）能力时，甲方可以在任何时候以书面形式通知乙方</w:t>
      </w:r>
      <w:r>
        <w:rPr>
          <w:rFonts w:hint="eastAsia" w:ascii="仿宋_GB2312" w:hAnsi="仿宋_GB2312" w:eastAsia="仿宋_GB2312" w:cs="仿宋_GB2312"/>
          <w:sz w:val="24"/>
        </w:rPr>
        <w:t>调整或</w:t>
      </w:r>
      <w:r>
        <w:rPr>
          <w:rFonts w:ascii="仿宋_GB2312" w:hAnsi="仿宋_GB2312" w:eastAsia="仿宋_GB2312" w:cs="仿宋_GB2312"/>
          <w:sz w:val="24"/>
        </w:rPr>
        <w:t>终止合同，</w:t>
      </w:r>
      <w:r>
        <w:rPr>
          <w:rFonts w:hint="eastAsia" w:ascii="仿宋_GB2312" w:hAnsi="仿宋_GB2312" w:eastAsia="仿宋_GB2312" w:cs="仿宋_GB2312"/>
          <w:sz w:val="24"/>
        </w:rPr>
        <w:t>甲乙双方应友好商定，确保</w:t>
      </w:r>
      <w:r>
        <w:rPr>
          <w:rFonts w:ascii="仿宋_GB2312" w:hAnsi="仿宋_GB2312" w:eastAsia="仿宋_GB2312" w:cs="仿宋_GB2312"/>
          <w:sz w:val="24"/>
        </w:rPr>
        <w:t>不损害或不影响甲方已采取或将采取补救措施的权利。</w:t>
      </w:r>
    </w:p>
    <w:p>
      <w:pPr>
        <w:spacing w:line="560" w:lineRule="exact"/>
        <w:jc w:val="center"/>
        <w:rPr>
          <w:rFonts w:ascii="仿宋_GB2312" w:hAnsi="仿宋_GB2312" w:eastAsia="仿宋_GB2312" w:cs="仿宋_GB2312"/>
          <w:b/>
          <w:bCs/>
          <w:kern w:val="0"/>
          <w:sz w:val="24"/>
        </w:rPr>
      </w:pPr>
      <w:r>
        <w:rPr>
          <w:rFonts w:hint="eastAsia" w:ascii="仿宋_GB2312" w:hAnsi="仿宋_GB2312" w:eastAsia="仿宋_GB2312" w:cs="仿宋_GB2312"/>
          <w:b/>
          <w:sz w:val="24"/>
        </w:rPr>
        <w:t>第十一部分</w:t>
      </w:r>
      <w:r>
        <w:rPr>
          <w:rFonts w:ascii="仿宋_GB2312" w:hAnsi="仿宋_GB2312" w:eastAsia="仿宋_GB2312" w:cs="仿宋_GB2312"/>
          <w:b/>
          <w:sz w:val="24"/>
        </w:rPr>
        <w:t xml:space="preserve">    </w:t>
      </w:r>
      <w:r>
        <w:rPr>
          <w:rFonts w:hint="eastAsia" w:ascii="仿宋_GB2312" w:hAnsi="仿宋_GB2312" w:eastAsia="仿宋_GB2312" w:cs="仿宋_GB2312"/>
          <w:b/>
          <w:bCs/>
          <w:kern w:val="0"/>
          <w:sz w:val="24"/>
        </w:rPr>
        <w:t>其他</w:t>
      </w:r>
    </w:p>
    <w:p>
      <w:pPr>
        <w:spacing w:line="560" w:lineRule="exact"/>
        <w:ind w:firstLine="480" w:firstLineChars="200"/>
        <w:rPr>
          <w:rFonts w:ascii="仿宋_GB2312" w:hAnsi="仿宋_GB2312" w:eastAsia="仿宋_GB2312" w:cs="仿宋_GB2312"/>
          <w:sz w:val="24"/>
        </w:rPr>
      </w:pPr>
      <w:r>
        <w:rPr>
          <w:rFonts w:ascii="仿宋_GB2312" w:hAnsi="仿宋_GB2312" w:eastAsia="仿宋_GB2312" w:cs="仿宋_GB2312"/>
          <w:sz w:val="24"/>
        </w:rPr>
        <w:t>1</w:t>
      </w:r>
      <w:r>
        <w:rPr>
          <w:rFonts w:hint="eastAsia" w:ascii="仿宋_GB2312" w:hAnsi="仿宋_GB2312" w:eastAsia="仿宋_GB2312" w:cs="仿宋_GB2312"/>
          <w:sz w:val="24"/>
        </w:rPr>
        <w:t>1</w:t>
      </w:r>
      <w:r>
        <w:rPr>
          <w:rFonts w:ascii="仿宋_GB2312" w:hAnsi="仿宋_GB2312" w:eastAsia="仿宋_GB2312" w:cs="仿宋_GB2312"/>
          <w:sz w:val="24"/>
        </w:rPr>
        <w:t>.1本合同壹式陆份，双方各执叁份，具有同等法律效力。</w:t>
      </w:r>
    </w:p>
    <w:p>
      <w:pPr>
        <w:spacing w:line="560" w:lineRule="exact"/>
        <w:ind w:firstLine="480" w:firstLineChars="200"/>
        <w:rPr>
          <w:rFonts w:ascii="仿宋_GB2312" w:hAnsi="仿宋_GB2312" w:eastAsia="仿宋_GB2312" w:cs="仿宋_GB2312"/>
          <w:sz w:val="24"/>
        </w:rPr>
      </w:pPr>
      <w:r>
        <w:rPr>
          <w:rFonts w:ascii="仿宋_GB2312" w:hAnsi="仿宋_GB2312" w:eastAsia="仿宋_GB2312" w:cs="仿宋_GB2312"/>
          <w:sz w:val="24"/>
        </w:rPr>
        <w:t>1</w:t>
      </w:r>
      <w:r>
        <w:rPr>
          <w:rFonts w:hint="eastAsia" w:ascii="仿宋_GB2312" w:hAnsi="仿宋_GB2312" w:eastAsia="仿宋_GB2312" w:cs="仿宋_GB2312"/>
          <w:sz w:val="24"/>
        </w:rPr>
        <w:t>1</w:t>
      </w:r>
      <w:r>
        <w:rPr>
          <w:rFonts w:ascii="仿宋_GB2312" w:hAnsi="仿宋_GB2312" w:eastAsia="仿宋_GB2312" w:cs="仿宋_GB2312"/>
          <w:sz w:val="24"/>
        </w:rPr>
        <w:t>.2本合同的附件作为合同的有效文件与正文具有同等法律效力。附件清单如下：</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附件一、服务清单及价格明细表</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附件二、保密承诺书</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附件三、履约验收方案</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附件四、采购需求</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附件五、成交通知书</w:t>
      </w:r>
    </w:p>
    <w:p>
      <w:pPr>
        <w:spacing w:line="560" w:lineRule="exact"/>
        <w:ind w:firstLine="480" w:firstLineChars="200"/>
        <w:rPr>
          <w:rFonts w:ascii="仿宋_GB2312" w:hAnsi="仿宋_GB2312" w:eastAsia="仿宋_GB2312" w:cs="仿宋_GB2312"/>
          <w:sz w:val="24"/>
        </w:rPr>
      </w:pPr>
      <w:r>
        <w:rPr>
          <w:rFonts w:ascii="仿宋_GB2312" w:hAnsi="仿宋_GB2312" w:eastAsia="仿宋_GB2312" w:cs="仿宋_GB2312"/>
          <w:sz w:val="24"/>
        </w:rPr>
        <w:t>1</w:t>
      </w:r>
      <w:r>
        <w:rPr>
          <w:rFonts w:hint="eastAsia" w:ascii="仿宋_GB2312" w:hAnsi="仿宋_GB2312" w:eastAsia="仿宋_GB2312" w:cs="仿宋_GB2312"/>
          <w:sz w:val="24"/>
        </w:rPr>
        <w:t>1</w:t>
      </w:r>
      <w:r>
        <w:rPr>
          <w:rFonts w:ascii="仿宋_GB2312" w:hAnsi="仿宋_GB2312" w:eastAsia="仿宋_GB2312" w:cs="仿宋_GB2312"/>
          <w:sz w:val="24"/>
        </w:rPr>
        <w:t>.3对本合同条款的任何修改、变更或增减，须经双方授权代表签署书面文件，成为本合同的补充文件，与本合同具有同等法律效力。</w:t>
      </w:r>
    </w:p>
    <w:p>
      <w:pPr>
        <w:spacing w:line="560" w:lineRule="exact"/>
        <w:ind w:firstLine="480" w:firstLineChars="200"/>
        <w:rPr>
          <w:rFonts w:ascii="仿宋_GB2312" w:hAnsi="仿宋_GB2312" w:eastAsia="仿宋_GB2312" w:cs="仿宋_GB2312"/>
          <w:sz w:val="24"/>
        </w:rPr>
      </w:pPr>
      <w:r>
        <w:rPr>
          <w:rFonts w:ascii="仿宋_GB2312" w:hAnsi="仿宋_GB2312" w:eastAsia="仿宋_GB2312" w:cs="仿宋_GB2312"/>
          <w:sz w:val="24"/>
        </w:rPr>
        <w:t>1</w:t>
      </w:r>
      <w:r>
        <w:rPr>
          <w:rFonts w:hint="eastAsia" w:ascii="仿宋_GB2312" w:hAnsi="仿宋_GB2312" w:eastAsia="仿宋_GB2312" w:cs="仿宋_GB2312"/>
          <w:sz w:val="24"/>
        </w:rPr>
        <w:t>1</w:t>
      </w:r>
      <w:r>
        <w:rPr>
          <w:rFonts w:ascii="仿宋_GB2312" w:hAnsi="仿宋_GB2312" w:eastAsia="仿宋_GB2312" w:cs="仿宋_GB2312"/>
          <w:sz w:val="24"/>
        </w:rPr>
        <w:t>.4本合同未尽事宜，由双方协商解决，另行签订补充协议，补充协议与本合同具有同等法律效力。</w:t>
      </w:r>
    </w:p>
    <w:p>
      <w:pPr>
        <w:spacing w:line="560" w:lineRule="exact"/>
        <w:ind w:firstLine="480" w:firstLineChars="200"/>
        <w:rPr>
          <w:rFonts w:ascii="仿宋_GB2312" w:hAnsi="仿宋_GB2312" w:eastAsia="仿宋_GB2312" w:cs="仿宋_GB2312"/>
          <w:sz w:val="24"/>
        </w:rPr>
      </w:pPr>
      <w:r>
        <w:rPr>
          <w:rFonts w:ascii="仿宋_GB2312" w:hAnsi="仿宋_GB2312" w:eastAsia="仿宋_GB2312" w:cs="仿宋_GB2312"/>
          <w:sz w:val="24"/>
        </w:rPr>
        <w:t>1</w:t>
      </w:r>
      <w:r>
        <w:rPr>
          <w:rFonts w:hint="eastAsia" w:ascii="仿宋_GB2312" w:hAnsi="仿宋_GB2312" w:eastAsia="仿宋_GB2312" w:cs="仿宋_GB2312"/>
          <w:sz w:val="24"/>
        </w:rPr>
        <w:t>1</w:t>
      </w:r>
      <w:r>
        <w:rPr>
          <w:rFonts w:ascii="仿宋_GB2312" w:hAnsi="仿宋_GB2312" w:eastAsia="仿宋_GB2312" w:cs="仿宋_GB2312"/>
          <w:sz w:val="24"/>
        </w:rPr>
        <w:t>.5</w:t>
      </w:r>
      <w:r>
        <w:rPr>
          <w:rFonts w:hint="eastAsia" w:ascii="仿宋_GB2312" w:hAnsi="仿宋_GB2312" w:eastAsia="仿宋_GB2312" w:cs="仿宋_GB2312"/>
          <w:sz w:val="24"/>
        </w:rPr>
        <w:t>除本合同另有约定外，</w:t>
      </w:r>
      <w:r>
        <w:rPr>
          <w:rFonts w:ascii="仿宋_GB2312" w:hAnsi="仿宋_GB2312" w:eastAsia="仿宋_GB2312" w:cs="仿宋_GB2312"/>
          <w:sz w:val="24"/>
        </w:rPr>
        <w:t>本合同及附件均按《中华人民共和国民法典》</w:t>
      </w:r>
      <w:r>
        <w:rPr>
          <w:rFonts w:hint="eastAsia" w:ascii="仿宋_GB2312" w:hAnsi="仿宋_GB2312" w:eastAsia="仿宋_GB2312" w:cs="仿宋_GB2312"/>
          <w:sz w:val="24"/>
        </w:rPr>
        <w:t>等法律法规</w:t>
      </w:r>
      <w:r>
        <w:rPr>
          <w:rFonts w:ascii="仿宋_GB2312" w:hAnsi="仿宋_GB2312" w:eastAsia="仿宋_GB2312" w:cs="仿宋_GB2312"/>
          <w:sz w:val="24"/>
        </w:rPr>
        <w:t>执行。</w:t>
      </w:r>
    </w:p>
    <w:p>
      <w:pPr>
        <w:spacing w:line="560" w:lineRule="exact"/>
        <w:ind w:firstLine="480" w:firstLineChars="200"/>
        <w:rPr>
          <w:rFonts w:ascii="仿宋_GB2312" w:hAnsi="仿宋_GB2312" w:eastAsia="仿宋_GB2312" w:cs="仿宋_GB2312"/>
          <w:sz w:val="24"/>
        </w:rPr>
      </w:pPr>
      <w:r>
        <w:rPr>
          <w:rFonts w:ascii="仿宋_GB2312" w:hAnsi="仿宋_GB2312" w:eastAsia="仿宋_GB2312" w:cs="仿宋_GB2312"/>
          <w:sz w:val="24"/>
        </w:rPr>
        <w:t>1</w:t>
      </w:r>
      <w:r>
        <w:rPr>
          <w:rFonts w:hint="eastAsia" w:ascii="仿宋_GB2312" w:hAnsi="仿宋_GB2312" w:eastAsia="仿宋_GB2312" w:cs="仿宋_GB2312"/>
          <w:sz w:val="24"/>
        </w:rPr>
        <w:t>1</w:t>
      </w:r>
      <w:r>
        <w:rPr>
          <w:rFonts w:ascii="仿宋_GB2312" w:hAnsi="仿宋_GB2312" w:eastAsia="仿宋_GB2312" w:cs="仿宋_GB2312"/>
          <w:sz w:val="24"/>
        </w:rPr>
        <w:t>.6乙方不得部分转让或全部转让其应履行的合同义务。</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11.7本合同履约过程中，包括但不限于不可抗力、第三方影响等因素，导致无法如期履约的，甲乙双方可友好协商，可通过签订补充协议等书面形式，共同确定调整方案。</w:t>
      </w:r>
    </w:p>
    <w:p>
      <w:pPr>
        <w:spacing w:line="560" w:lineRule="exact"/>
        <w:ind w:firstLine="480" w:firstLineChars="200"/>
        <w:rPr>
          <w:rFonts w:ascii="仿宋_GB2312" w:hAnsi="仿宋_GB2312" w:eastAsia="仿宋_GB2312" w:cs="仿宋_GB2312"/>
          <w:kern w:val="0"/>
          <w:sz w:val="24"/>
        </w:rPr>
      </w:pPr>
    </w:p>
    <w:p>
      <w:pPr>
        <w:spacing w:line="560" w:lineRule="exact"/>
        <w:ind w:left="461" w:hanging="460" w:hangingChars="192"/>
        <w:jc w:val="center"/>
        <w:rPr>
          <w:rFonts w:ascii="仿宋_GB2312" w:hAnsi="仿宋_GB2312" w:eastAsia="仿宋_GB2312" w:cs="仿宋_GB2312"/>
          <w:sz w:val="24"/>
        </w:rPr>
      </w:pPr>
      <w:r>
        <w:rPr>
          <w:rFonts w:hint="eastAsia" w:ascii="仿宋_GB2312" w:hAnsi="仿宋_GB2312" w:eastAsia="仿宋_GB2312" w:cs="仿宋_GB2312"/>
          <w:sz w:val="24"/>
        </w:rPr>
        <w:br w:type="page"/>
      </w:r>
    </w:p>
    <w:p>
      <w:pPr>
        <w:spacing w:line="560" w:lineRule="exact"/>
        <w:ind w:left="461" w:hanging="460" w:hangingChars="192"/>
        <w:jc w:val="center"/>
        <w:rPr>
          <w:rFonts w:ascii="仿宋_GB2312" w:hAnsi="仿宋_GB2312" w:eastAsia="仿宋_GB2312" w:cs="仿宋_GB2312"/>
          <w:sz w:val="24"/>
        </w:rPr>
      </w:pPr>
      <w:r>
        <w:rPr>
          <w:rFonts w:hint="eastAsia" w:ascii="仿宋_GB2312" w:hAnsi="仿宋_GB2312" w:eastAsia="仿宋_GB2312" w:cs="仿宋_GB2312"/>
          <w:sz w:val="24"/>
        </w:rPr>
        <w:t>（本页无正文，为</w:t>
      </w:r>
      <w:r>
        <w:rPr>
          <w:rFonts w:ascii="仿宋_GB2312" w:hAnsi="仿宋_GB2312" w:eastAsia="仿宋_GB2312" w:cs="仿宋_GB2312"/>
          <w:sz w:val="24"/>
        </w:rPr>
        <w:t>2025年度网络安全等级保护测评服务及数据安全风险评估服务采购项目</w:t>
      </w:r>
      <w:r>
        <w:rPr>
          <w:rFonts w:hint="eastAsia" w:ascii="仿宋_GB2312" w:hAnsi="仿宋_GB2312" w:eastAsia="仿宋_GB2312" w:cs="仿宋_GB2312"/>
          <w:sz w:val="24"/>
        </w:rPr>
        <w:t>合同签字页）</w:t>
      </w:r>
    </w:p>
    <w:p>
      <w:pPr>
        <w:spacing w:line="560" w:lineRule="exact"/>
        <w:rPr>
          <w:rFonts w:ascii="仿宋_GB2312" w:hAnsi="仿宋_GB2312" w:eastAsia="仿宋_GB2312" w:cs="仿宋_GB2312"/>
          <w:sz w:val="24"/>
        </w:rPr>
      </w:pPr>
      <w:r>
        <w:rPr>
          <w:rFonts w:hint="eastAsia" w:ascii="仿宋_GB2312" w:hAnsi="仿宋_GB2312" w:eastAsia="仿宋_GB2312" w:cs="仿宋_GB2312"/>
          <w:b/>
          <w:sz w:val="24"/>
        </w:rPr>
        <w:t>甲方：中国人民银行金融基础数据中心</w:t>
      </w:r>
    </w:p>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法定代表人或授权代表：</w:t>
      </w:r>
      <w:r>
        <w:rPr>
          <w:rFonts w:ascii="仿宋_GB2312" w:hAnsi="仿宋_GB2312" w:eastAsia="仿宋_GB2312" w:cs="仿宋_GB2312"/>
          <w:sz w:val="24"/>
        </w:rPr>
        <w:t xml:space="preserve">                          </w:t>
      </w:r>
      <w:r>
        <w:rPr>
          <w:rFonts w:hint="eastAsia" w:ascii="仿宋_GB2312" w:hAnsi="仿宋_GB2312" w:eastAsia="仿宋_GB2312" w:cs="仿宋_GB2312"/>
          <w:sz w:val="24"/>
        </w:rPr>
        <w:t>签约日期：</w:t>
      </w:r>
    </w:p>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（签字盖章）</w:t>
      </w:r>
    </w:p>
    <w:p>
      <w:pPr>
        <w:spacing w:line="560" w:lineRule="exact"/>
        <w:rPr>
          <w:rFonts w:ascii="仿宋_GB2312" w:hAnsi="仿宋_GB2312" w:eastAsia="仿宋_GB2312" w:cs="仿宋_GB2312"/>
          <w:sz w:val="24"/>
        </w:rPr>
      </w:pPr>
    </w:p>
    <w:p>
      <w:pPr>
        <w:spacing w:line="560" w:lineRule="exact"/>
        <w:rPr>
          <w:rFonts w:ascii="仿宋_GB2312" w:hAnsi="仿宋_GB2312" w:eastAsia="仿宋_GB2312" w:cs="仿宋_GB2312"/>
          <w:sz w:val="24"/>
        </w:rPr>
      </w:pPr>
    </w:p>
    <w:p>
      <w:pPr>
        <w:spacing w:line="560" w:lineRule="exact"/>
        <w:rPr>
          <w:rFonts w:ascii="仿宋_GB2312" w:hAnsi="仿宋_GB2312" w:eastAsia="仿宋_GB2312" w:cs="仿宋_GB2312"/>
          <w:sz w:val="24"/>
        </w:rPr>
      </w:pPr>
    </w:p>
    <w:p>
      <w:pPr>
        <w:spacing w:line="560" w:lineRule="exact"/>
        <w:rPr>
          <w:rFonts w:ascii="仿宋_GB2312" w:hAnsi="仿宋_GB2312" w:eastAsia="仿宋_GB2312" w:cs="仿宋_GB2312"/>
          <w:b/>
          <w:sz w:val="24"/>
        </w:rPr>
      </w:pPr>
      <w:r>
        <w:rPr>
          <w:rFonts w:hint="eastAsia" w:ascii="仿宋_GB2312" w:hAnsi="仿宋_GB2312" w:eastAsia="仿宋_GB2312" w:cs="仿宋_GB2312"/>
          <w:b/>
          <w:sz w:val="24"/>
        </w:rPr>
        <w:t>乙方：</w:t>
      </w:r>
    </w:p>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法定代表人或授权代表：</w:t>
      </w:r>
      <w:r>
        <w:rPr>
          <w:rFonts w:ascii="仿宋_GB2312" w:hAnsi="仿宋_GB2312" w:eastAsia="仿宋_GB2312" w:cs="仿宋_GB2312"/>
          <w:sz w:val="24"/>
        </w:rPr>
        <w:t xml:space="preserve">                          </w:t>
      </w:r>
      <w:r>
        <w:rPr>
          <w:rFonts w:hint="eastAsia" w:ascii="仿宋_GB2312" w:hAnsi="仿宋_GB2312" w:eastAsia="仿宋_GB2312" w:cs="仿宋_GB2312"/>
          <w:sz w:val="24"/>
        </w:rPr>
        <w:t>签约日期：</w:t>
      </w:r>
    </w:p>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（签字盖章）</w:t>
      </w:r>
    </w:p>
    <w:p>
      <w:pPr>
        <w:pStyle w:val="2"/>
        <w:adjustRightInd w:val="0"/>
        <w:spacing w:line="560" w:lineRule="exact"/>
        <w:textAlignment w:val="baseline"/>
        <w:rPr>
          <w:rFonts w:ascii="仿宋_GB2312" w:hAnsi="仿宋_GB2312" w:eastAsia="仿宋_GB2312" w:cs="仿宋_GB2312"/>
          <w:b w:val="0"/>
          <w:kern w:val="2"/>
          <w:sz w:val="24"/>
          <w:szCs w:val="24"/>
        </w:rPr>
        <w:sectPr>
          <w:footerReference r:id="rId8" w:type="default"/>
          <w:pgSz w:w="11906" w:h="16838"/>
          <w:pgMar w:top="1418" w:right="1588" w:bottom="1304" w:left="1588" w:header="851" w:footer="992" w:gutter="0"/>
          <w:pgNumType w:start="1"/>
          <w:cols w:space="720" w:num="1"/>
          <w:docGrid w:type="lines" w:linePitch="312" w:charSpace="0"/>
        </w:sectPr>
      </w:pPr>
    </w:p>
    <w:p>
      <w:pPr>
        <w:spacing w:line="560" w:lineRule="exact"/>
        <w:rPr>
          <w:rFonts w:ascii="仿宋_GB2312" w:hAnsi="仿宋_GB2312" w:eastAsia="仿宋_GB2312" w:cs="仿宋_GB2312"/>
          <w:b/>
          <w:sz w:val="24"/>
        </w:rPr>
      </w:pPr>
      <w:r>
        <w:rPr>
          <w:rFonts w:hint="eastAsia" w:ascii="仿宋_GB2312" w:hAnsi="仿宋_GB2312" w:eastAsia="仿宋_GB2312" w:cs="仿宋_GB2312"/>
          <w:b/>
          <w:sz w:val="24"/>
        </w:rPr>
        <w:t>附件一、服务清单及价格明细表</w:t>
      </w:r>
    </w:p>
    <w:p>
      <w:pPr>
        <w:spacing w:line="560" w:lineRule="exact"/>
        <w:rPr>
          <w:rFonts w:ascii="仿宋_GB2312" w:hAnsi="仿宋_GB2312" w:eastAsia="仿宋_GB2312" w:cs="仿宋_GB2312"/>
          <w:sz w:val="24"/>
          <w:highlight w:val="magenta"/>
        </w:rPr>
      </w:pPr>
    </w:p>
    <w:tbl>
      <w:tblPr>
        <w:tblStyle w:val="44"/>
        <w:tblpPr w:leftFromText="180" w:rightFromText="180" w:vertAnchor="text" w:horzAnchor="margin" w:tblpY="175"/>
        <w:tblW w:w="7880" w:type="dxa"/>
        <w:tblInd w:w="0" w:type="dxa"/>
        <w:tblLayout w:type="fixed"/>
        <w:tblCellMar>
          <w:top w:w="0" w:type="dxa"/>
          <w:left w:w="0" w:type="dxa"/>
          <w:bottom w:w="0" w:type="dxa"/>
          <w:right w:w="0" w:type="dxa"/>
        </w:tblCellMar>
      </w:tblPr>
      <w:tblGrid>
        <w:gridCol w:w="910"/>
        <w:gridCol w:w="2351"/>
        <w:gridCol w:w="1221"/>
        <w:gridCol w:w="792"/>
        <w:gridCol w:w="1520"/>
        <w:gridCol w:w="1086"/>
      </w:tblGrid>
      <w:tr>
        <w:tblPrEx>
          <w:tblCellMar>
            <w:top w:w="0" w:type="dxa"/>
            <w:left w:w="0" w:type="dxa"/>
            <w:bottom w:w="0" w:type="dxa"/>
            <w:right w:w="0" w:type="dxa"/>
          </w:tblCellMar>
        </w:tblPrEx>
        <w:trPr>
          <w:trHeight w:val="313" w:hRule="atLeast"/>
        </w:trPr>
        <w:tc>
          <w:tcPr>
            <w:tcW w:w="91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仿宋_GB2312" w:hAnsi="仿宋_GB2312" w:eastAsia="仿宋_GB2312" w:cs="仿宋_GB2312"/>
                <w:b/>
                <w:bCs/>
                <w:color w:val="000000"/>
                <w:kern w:val="0"/>
                <w:sz w:val="24"/>
              </w:rPr>
            </w:pPr>
            <w:r>
              <w:rPr>
                <w:rFonts w:hint="eastAsia" w:ascii="仿宋_GB2312" w:hAnsi="仿宋_GB2312" w:eastAsia="仿宋_GB2312" w:cs="仿宋_GB2312"/>
                <w:b/>
                <w:bCs/>
                <w:color w:val="000000"/>
                <w:sz w:val="24"/>
              </w:rPr>
              <w:t>序号</w:t>
            </w:r>
          </w:p>
        </w:tc>
        <w:tc>
          <w:tcPr>
            <w:tcW w:w="235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服务名称</w:t>
            </w:r>
          </w:p>
        </w:tc>
        <w:tc>
          <w:tcPr>
            <w:tcW w:w="122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数量(套)</w:t>
            </w:r>
          </w:p>
        </w:tc>
        <w:tc>
          <w:tcPr>
            <w:tcW w:w="79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单价（元）</w:t>
            </w:r>
          </w:p>
        </w:tc>
        <w:tc>
          <w:tcPr>
            <w:tcW w:w="152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总计</w:t>
            </w:r>
          </w:p>
        </w:tc>
        <w:tc>
          <w:tcPr>
            <w:tcW w:w="108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税率</w:t>
            </w:r>
          </w:p>
        </w:tc>
      </w:tr>
      <w:tr>
        <w:tblPrEx>
          <w:tblCellMar>
            <w:top w:w="0" w:type="dxa"/>
            <w:left w:w="0" w:type="dxa"/>
            <w:bottom w:w="0" w:type="dxa"/>
            <w:right w:w="0" w:type="dxa"/>
          </w:tblCellMar>
        </w:tblPrEx>
        <w:trPr>
          <w:trHeight w:val="596" w:hRule="atLeast"/>
        </w:trPr>
        <w:tc>
          <w:tcPr>
            <w:tcW w:w="910"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_GB2312" w:hAnsi="仿宋_GB2312" w:eastAsia="仿宋_GB2312" w:cs="仿宋_GB2312"/>
                <w:color w:val="000000"/>
                <w:sz w:val="24"/>
              </w:rPr>
            </w:pPr>
            <w:r>
              <w:rPr>
                <w:rFonts w:ascii="仿宋_GB2312" w:hAnsi="仿宋_GB2312" w:eastAsia="仿宋_GB2312" w:cs="仿宋_GB2312"/>
                <w:color w:val="000000"/>
                <w:sz w:val="24"/>
              </w:rPr>
              <w:t>1</w:t>
            </w:r>
          </w:p>
        </w:tc>
        <w:tc>
          <w:tcPr>
            <w:tcW w:w="235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sz w:val="24"/>
              </w:rPr>
              <w:t>网络安全等级保护测评服务及数据安全风险评估服务</w:t>
            </w:r>
          </w:p>
        </w:tc>
        <w:tc>
          <w:tcPr>
            <w:tcW w:w="122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_GB2312" w:hAnsi="仿宋_GB2312" w:eastAsia="仿宋_GB2312" w:cs="仿宋_GB2312"/>
                <w:color w:val="000000"/>
                <w:sz w:val="24"/>
              </w:rPr>
            </w:pPr>
            <w:r>
              <w:rPr>
                <w:rFonts w:ascii="仿宋_GB2312" w:hAnsi="仿宋_GB2312" w:eastAsia="仿宋_GB2312" w:cs="仿宋_GB2312"/>
                <w:color w:val="000000"/>
                <w:sz w:val="24"/>
              </w:rPr>
              <w:t>1</w:t>
            </w:r>
          </w:p>
        </w:tc>
        <w:tc>
          <w:tcPr>
            <w:tcW w:w="79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_GB2312" w:hAnsi="仿宋_GB2312" w:eastAsia="仿宋_GB2312" w:cs="仿宋_GB2312"/>
                <w:color w:val="000000"/>
                <w:sz w:val="24"/>
              </w:rPr>
            </w:pPr>
            <w:r>
              <w:rPr>
                <w:rFonts w:ascii="仿宋_GB2312" w:hAnsi="仿宋_GB2312" w:eastAsia="仿宋_GB2312" w:cs="仿宋_GB2312"/>
                <w:color w:val="000000"/>
                <w:sz w:val="24"/>
              </w:rPr>
              <w:t xml:space="preserve"> </w:t>
            </w:r>
          </w:p>
        </w:tc>
        <w:tc>
          <w:tcPr>
            <w:tcW w:w="152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_GB2312" w:hAnsi="仿宋_GB2312" w:eastAsia="仿宋_GB2312" w:cs="仿宋_GB2312"/>
                <w:color w:val="000000"/>
                <w:sz w:val="24"/>
              </w:rPr>
            </w:pPr>
            <w:r>
              <w:rPr>
                <w:rFonts w:ascii="仿宋_GB2312" w:hAnsi="仿宋_GB2312" w:eastAsia="仿宋_GB2312" w:cs="仿宋_GB2312"/>
                <w:color w:val="000000"/>
                <w:sz w:val="24"/>
              </w:rPr>
              <w:t xml:space="preserve"> </w:t>
            </w:r>
          </w:p>
        </w:tc>
        <w:tc>
          <w:tcPr>
            <w:tcW w:w="1086"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_GB2312" w:hAnsi="仿宋_GB2312" w:eastAsia="仿宋_GB2312" w:cs="仿宋_GB2312"/>
                <w:color w:val="000000"/>
                <w:sz w:val="24"/>
              </w:rPr>
            </w:pPr>
            <w:r>
              <w:rPr>
                <w:rFonts w:ascii="仿宋_GB2312" w:hAnsi="仿宋_GB2312" w:eastAsia="仿宋_GB2312" w:cs="仿宋_GB2312"/>
                <w:color w:val="000000"/>
                <w:sz w:val="24"/>
              </w:rPr>
              <w:t xml:space="preserve"> </w:t>
            </w:r>
          </w:p>
        </w:tc>
      </w:tr>
    </w:tbl>
    <w:p>
      <w:pPr>
        <w:spacing w:line="560" w:lineRule="exact"/>
        <w:jc w:val="left"/>
        <w:rPr>
          <w:rFonts w:ascii="仿宋_GB2312" w:hAnsi="仿宋_GB2312" w:eastAsia="仿宋_GB2312" w:cs="仿宋_GB2312"/>
          <w:sz w:val="24"/>
          <w:highlight w:val="cyan"/>
        </w:rPr>
      </w:pPr>
    </w:p>
    <w:p>
      <w:pPr>
        <w:spacing w:line="560" w:lineRule="exact"/>
        <w:jc w:val="left"/>
        <w:rPr>
          <w:rFonts w:ascii="仿宋_GB2312" w:hAnsi="仿宋_GB2312" w:eastAsia="仿宋_GB2312" w:cs="仿宋_GB2312"/>
          <w:sz w:val="24"/>
          <w:highlight w:val="cyan"/>
        </w:rPr>
      </w:pPr>
    </w:p>
    <w:p>
      <w:pPr>
        <w:spacing w:line="560" w:lineRule="exact"/>
        <w:jc w:val="left"/>
        <w:rPr>
          <w:rFonts w:ascii="仿宋_GB2312" w:hAnsi="仿宋_GB2312" w:eastAsia="仿宋_GB2312" w:cs="仿宋_GB2312"/>
          <w:sz w:val="24"/>
          <w:highlight w:val="cyan"/>
        </w:rPr>
      </w:pPr>
    </w:p>
    <w:p>
      <w:pPr>
        <w:spacing w:line="560" w:lineRule="exact"/>
        <w:jc w:val="left"/>
        <w:rPr>
          <w:rFonts w:ascii="仿宋_GB2312" w:hAnsi="仿宋_GB2312" w:eastAsia="仿宋_GB2312" w:cs="仿宋_GB2312"/>
          <w:sz w:val="24"/>
          <w:highlight w:val="cyan"/>
        </w:rPr>
      </w:pPr>
    </w:p>
    <w:p>
      <w:pPr>
        <w:spacing w:line="560" w:lineRule="exact"/>
        <w:jc w:val="left"/>
        <w:rPr>
          <w:rFonts w:ascii="仿宋_GB2312" w:hAnsi="仿宋_GB2312" w:eastAsia="仿宋_GB2312" w:cs="仿宋_GB2312"/>
          <w:sz w:val="24"/>
          <w:highlight w:val="cyan"/>
        </w:rPr>
      </w:pPr>
    </w:p>
    <w:p>
      <w:pPr>
        <w:spacing w:line="560" w:lineRule="exact"/>
        <w:jc w:val="left"/>
        <w:rPr>
          <w:rFonts w:ascii="仿宋_GB2312" w:hAnsi="仿宋_GB2312" w:eastAsia="仿宋_GB2312" w:cs="仿宋_GB2312"/>
          <w:sz w:val="24"/>
          <w:highlight w:val="cyan"/>
        </w:rPr>
      </w:pPr>
    </w:p>
    <w:p>
      <w:pPr>
        <w:spacing w:line="560" w:lineRule="exact"/>
        <w:jc w:val="left"/>
        <w:rPr>
          <w:rFonts w:ascii="仿宋_GB2312" w:hAnsi="仿宋_GB2312" w:eastAsia="仿宋_GB2312" w:cs="仿宋_GB2312"/>
          <w:sz w:val="24"/>
          <w:highlight w:val="cyan"/>
        </w:rPr>
      </w:pPr>
    </w:p>
    <w:p>
      <w:pPr>
        <w:spacing w:line="560" w:lineRule="exact"/>
        <w:jc w:val="left"/>
        <w:rPr>
          <w:rFonts w:ascii="仿宋_GB2312" w:hAnsi="仿宋_GB2312" w:eastAsia="仿宋_GB2312" w:cs="仿宋_GB2312"/>
          <w:sz w:val="24"/>
          <w:highlight w:val="cyan"/>
        </w:rPr>
      </w:pPr>
    </w:p>
    <w:p>
      <w:pPr>
        <w:spacing w:line="560" w:lineRule="exact"/>
        <w:jc w:val="left"/>
        <w:rPr>
          <w:rFonts w:ascii="仿宋_GB2312" w:hAnsi="仿宋_GB2312" w:eastAsia="仿宋_GB2312" w:cs="仿宋_GB2312"/>
          <w:sz w:val="24"/>
          <w:highlight w:val="cyan"/>
        </w:rPr>
      </w:pPr>
    </w:p>
    <w:p>
      <w:pPr>
        <w:spacing w:line="560" w:lineRule="exact"/>
        <w:jc w:val="left"/>
        <w:rPr>
          <w:rFonts w:ascii="仿宋_GB2312" w:hAnsi="仿宋_GB2312" w:eastAsia="仿宋_GB2312" w:cs="仿宋_GB2312"/>
          <w:sz w:val="24"/>
          <w:highlight w:val="cyan"/>
        </w:rPr>
      </w:pPr>
    </w:p>
    <w:p>
      <w:pPr>
        <w:spacing w:line="560" w:lineRule="exact"/>
        <w:jc w:val="left"/>
        <w:rPr>
          <w:rFonts w:ascii="仿宋_GB2312" w:hAnsi="仿宋_GB2312" w:eastAsia="仿宋_GB2312" w:cs="仿宋_GB2312"/>
          <w:sz w:val="24"/>
          <w:highlight w:val="cyan"/>
        </w:rPr>
      </w:pPr>
    </w:p>
    <w:p>
      <w:pPr>
        <w:spacing w:line="560" w:lineRule="exact"/>
        <w:jc w:val="left"/>
        <w:rPr>
          <w:rFonts w:ascii="仿宋_GB2312" w:hAnsi="仿宋_GB2312" w:eastAsia="仿宋_GB2312" w:cs="仿宋_GB2312"/>
          <w:sz w:val="24"/>
          <w:highlight w:val="cyan"/>
        </w:rPr>
      </w:pPr>
    </w:p>
    <w:p>
      <w:pPr>
        <w:spacing w:line="560" w:lineRule="exact"/>
        <w:jc w:val="left"/>
        <w:rPr>
          <w:rFonts w:ascii="仿宋_GB2312" w:hAnsi="仿宋_GB2312" w:eastAsia="仿宋_GB2312" w:cs="仿宋_GB2312"/>
          <w:sz w:val="24"/>
          <w:highlight w:val="cyan"/>
        </w:rPr>
      </w:pPr>
    </w:p>
    <w:p>
      <w:pPr>
        <w:spacing w:line="560" w:lineRule="exact"/>
        <w:jc w:val="left"/>
        <w:rPr>
          <w:rFonts w:ascii="仿宋_GB2312" w:hAnsi="仿宋_GB2312" w:eastAsia="仿宋_GB2312" w:cs="仿宋_GB2312"/>
          <w:sz w:val="24"/>
          <w:highlight w:val="cyan"/>
        </w:rPr>
      </w:pPr>
    </w:p>
    <w:p>
      <w:pPr>
        <w:pStyle w:val="43"/>
        <w:ind w:firstLine="480"/>
        <w:rPr>
          <w:rFonts w:ascii="仿宋_GB2312" w:hAnsi="仿宋_GB2312" w:eastAsia="仿宋_GB2312" w:cs="仿宋_GB2312"/>
          <w:sz w:val="24"/>
          <w:szCs w:val="24"/>
          <w:highlight w:val="cyan"/>
        </w:rPr>
      </w:pPr>
    </w:p>
    <w:p>
      <w:pPr>
        <w:pStyle w:val="43"/>
        <w:ind w:firstLine="480"/>
        <w:rPr>
          <w:rFonts w:ascii="仿宋_GB2312" w:hAnsi="仿宋_GB2312" w:eastAsia="仿宋_GB2312" w:cs="仿宋_GB2312"/>
          <w:sz w:val="24"/>
          <w:szCs w:val="24"/>
          <w:highlight w:val="cyan"/>
        </w:rPr>
      </w:pPr>
    </w:p>
    <w:p>
      <w:pPr>
        <w:pStyle w:val="43"/>
        <w:ind w:firstLine="480"/>
        <w:rPr>
          <w:rFonts w:ascii="仿宋_GB2312" w:hAnsi="仿宋_GB2312" w:eastAsia="仿宋_GB2312" w:cs="仿宋_GB2312"/>
          <w:sz w:val="24"/>
          <w:szCs w:val="24"/>
          <w:highlight w:val="cyan"/>
        </w:rPr>
      </w:pPr>
    </w:p>
    <w:p>
      <w:pPr>
        <w:pStyle w:val="43"/>
        <w:ind w:firstLine="480"/>
        <w:rPr>
          <w:rFonts w:ascii="仿宋_GB2312" w:hAnsi="仿宋_GB2312" w:eastAsia="仿宋_GB2312" w:cs="仿宋_GB2312"/>
          <w:sz w:val="24"/>
          <w:szCs w:val="24"/>
          <w:highlight w:val="cyan"/>
        </w:rPr>
      </w:pPr>
    </w:p>
    <w:p>
      <w:pPr>
        <w:pStyle w:val="43"/>
        <w:ind w:firstLine="480"/>
        <w:rPr>
          <w:rFonts w:ascii="仿宋_GB2312" w:hAnsi="仿宋_GB2312" w:eastAsia="仿宋_GB2312" w:cs="仿宋_GB2312"/>
          <w:sz w:val="24"/>
          <w:szCs w:val="24"/>
          <w:highlight w:val="cyan"/>
        </w:rPr>
      </w:pPr>
    </w:p>
    <w:p>
      <w:pPr>
        <w:pStyle w:val="43"/>
        <w:spacing w:line="560" w:lineRule="exact"/>
        <w:ind w:firstLine="480"/>
        <w:rPr>
          <w:rFonts w:ascii="仿宋_GB2312" w:hAnsi="仿宋_GB2312" w:eastAsia="仿宋_GB2312" w:cs="仿宋_GB2312"/>
          <w:sz w:val="24"/>
          <w:szCs w:val="24"/>
          <w:highlight w:val="cyan"/>
        </w:rPr>
      </w:pPr>
    </w:p>
    <w:p>
      <w:pPr>
        <w:spacing w:line="560" w:lineRule="exact"/>
        <w:jc w:val="left"/>
        <w:rPr>
          <w:rFonts w:ascii="仿宋_GB2312" w:hAnsi="仿宋_GB2312" w:eastAsia="仿宋_GB2312" w:cs="仿宋_GB2312"/>
          <w:sz w:val="24"/>
        </w:rPr>
      </w:pPr>
      <w:r>
        <w:rPr>
          <w:rFonts w:hint="eastAsia" w:ascii="仿宋_GB2312" w:hAnsi="仿宋_GB2312" w:eastAsia="仿宋_GB2312" w:cs="仿宋_GB2312"/>
          <w:b/>
          <w:sz w:val="24"/>
        </w:rPr>
        <w:t>附件二、保密承诺书</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针对中国人民银行金融基础数据中心（以下简称“甲方”）与</w:t>
      </w:r>
      <w:r>
        <w:rPr>
          <w:rFonts w:ascii="仿宋_GB2312" w:hAnsi="仿宋_GB2312" w:eastAsia="仿宋_GB2312" w:cs="仿宋_GB2312"/>
          <w:sz w:val="24"/>
          <w:u w:val="single"/>
        </w:rPr>
        <w:t xml:space="preserve">  </w:t>
      </w:r>
      <w:r>
        <w:rPr>
          <w:rFonts w:hint="eastAsia" w:ascii="仿宋_GB2312" w:hAnsi="仿宋_GB2312" w:eastAsia="仿宋_GB2312" w:cs="仿宋_GB2312"/>
          <w:sz w:val="24"/>
        </w:rPr>
        <w:t>（以下简称“乙方”）合作过程中向乙方披露的保密信息（以下简称“保密信息”），乙方做出以下保密承诺：</w:t>
      </w:r>
    </w:p>
    <w:p>
      <w:pPr>
        <w:spacing w:line="560" w:lineRule="exact"/>
        <w:ind w:firstLine="482" w:firstLineChars="200"/>
        <w:rPr>
          <w:rFonts w:ascii="仿宋_GB2312" w:hAnsi="仿宋_GB2312" w:eastAsia="仿宋_GB2312" w:cs="仿宋_GB2312"/>
          <w:b/>
          <w:bCs/>
          <w:sz w:val="24"/>
        </w:rPr>
      </w:pPr>
      <w:r>
        <w:rPr>
          <w:rFonts w:hint="eastAsia" w:ascii="仿宋_GB2312" w:hAnsi="仿宋_GB2312" w:eastAsia="仿宋_GB2312" w:cs="仿宋_GB2312"/>
          <w:b/>
          <w:bCs/>
          <w:sz w:val="24"/>
        </w:rPr>
        <w:t>第一条</w:t>
      </w:r>
      <w:r>
        <w:rPr>
          <w:rFonts w:ascii="仿宋_GB2312" w:hAnsi="仿宋_GB2312" w:eastAsia="仿宋_GB2312" w:cs="仿宋_GB2312"/>
          <w:b/>
          <w:bCs/>
          <w:sz w:val="24"/>
        </w:rPr>
        <w:t xml:space="preserve"> </w:t>
      </w:r>
      <w:r>
        <w:rPr>
          <w:rFonts w:hint="eastAsia" w:ascii="仿宋_GB2312" w:hAnsi="仿宋_GB2312" w:eastAsia="仿宋_GB2312" w:cs="仿宋_GB2312"/>
          <w:b/>
          <w:bCs/>
          <w:sz w:val="24"/>
        </w:rPr>
        <w:t>保密信息</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本承诺书中所称的保密信息是包括且不限于甲方向乙方披露的，与甲方项目有关的全部信息，不论此种信息以口头、书面、电子或者通过其他介质形式存在，亦不论是在本承诺书签署之前、当时或之后知悉。</w:t>
      </w:r>
    </w:p>
    <w:p>
      <w:pPr>
        <w:spacing w:line="560" w:lineRule="exact"/>
        <w:ind w:firstLine="482" w:firstLineChars="200"/>
        <w:rPr>
          <w:rFonts w:ascii="仿宋_GB2312" w:hAnsi="仿宋_GB2312" w:eastAsia="仿宋_GB2312" w:cs="仿宋_GB2312"/>
          <w:b/>
          <w:bCs/>
          <w:sz w:val="24"/>
        </w:rPr>
      </w:pPr>
      <w:r>
        <w:rPr>
          <w:rFonts w:hint="eastAsia" w:ascii="仿宋_GB2312" w:hAnsi="仿宋_GB2312" w:eastAsia="仿宋_GB2312" w:cs="仿宋_GB2312"/>
          <w:b/>
          <w:bCs/>
          <w:sz w:val="24"/>
        </w:rPr>
        <w:t>第二条</w:t>
      </w:r>
      <w:r>
        <w:rPr>
          <w:rFonts w:ascii="仿宋_GB2312" w:hAnsi="仿宋_GB2312" w:eastAsia="仿宋_GB2312" w:cs="仿宋_GB2312"/>
          <w:b/>
          <w:bCs/>
          <w:sz w:val="24"/>
        </w:rPr>
        <w:t xml:space="preserve"> </w:t>
      </w:r>
      <w:r>
        <w:rPr>
          <w:rFonts w:hint="eastAsia" w:ascii="仿宋_GB2312" w:hAnsi="仿宋_GB2312" w:eastAsia="仿宋_GB2312" w:cs="仿宋_GB2312"/>
          <w:b/>
          <w:bCs/>
          <w:sz w:val="24"/>
        </w:rPr>
        <w:t>保密义务</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乙方应履行如下义务：</w:t>
      </w:r>
    </w:p>
    <w:p>
      <w:pPr>
        <w:numPr>
          <w:ilvl w:val="0"/>
          <w:numId w:val="13"/>
        </w:numPr>
        <w:spacing w:line="560" w:lineRule="exact"/>
        <w:ind w:firstLine="420"/>
        <w:rPr>
          <w:rFonts w:ascii="仿宋_GB2312" w:hAnsi="仿宋_GB2312" w:eastAsia="仿宋_GB2312" w:cs="仿宋_GB2312"/>
          <w:sz w:val="24"/>
        </w:rPr>
      </w:pPr>
      <w:r>
        <w:rPr>
          <w:rFonts w:hint="eastAsia" w:ascii="仿宋_GB2312" w:hAnsi="仿宋_GB2312" w:eastAsia="仿宋_GB2312" w:cs="仿宋_GB2312"/>
          <w:sz w:val="24"/>
        </w:rPr>
        <w:t>乙方应当合理使用保密信息，不得将保密信息以任何方式泄露给任何第三方或者向第三方披露。</w:t>
      </w:r>
    </w:p>
    <w:p>
      <w:pPr>
        <w:numPr>
          <w:ilvl w:val="0"/>
          <w:numId w:val="13"/>
        </w:numPr>
        <w:spacing w:line="560" w:lineRule="exact"/>
        <w:ind w:firstLine="420"/>
        <w:rPr>
          <w:rFonts w:ascii="仿宋_GB2312" w:hAnsi="仿宋_GB2312" w:eastAsia="仿宋_GB2312" w:cs="仿宋_GB2312"/>
          <w:sz w:val="24"/>
        </w:rPr>
      </w:pPr>
      <w:r>
        <w:rPr>
          <w:rFonts w:hint="eastAsia" w:ascii="仿宋_GB2312" w:hAnsi="仿宋_GB2312" w:eastAsia="仿宋_GB2312" w:cs="仿宋_GB2312"/>
          <w:sz w:val="24"/>
        </w:rPr>
        <w:t>乙方应当妥善保护保密信息，采取一切有效的保密措施，防止本承诺书第一条中的保密信息被第三方复制、窃取等。</w:t>
      </w:r>
    </w:p>
    <w:p>
      <w:pPr>
        <w:numPr>
          <w:ilvl w:val="0"/>
          <w:numId w:val="13"/>
        </w:numPr>
        <w:spacing w:line="560" w:lineRule="exact"/>
        <w:ind w:firstLine="420"/>
        <w:rPr>
          <w:rFonts w:ascii="仿宋_GB2312" w:hAnsi="仿宋_GB2312" w:eastAsia="仿宋_GB2312" w:cs="仿宋_GB2312"/>
          <w:sz w:val="24"/>
        </w:rPr>
      </w:pPr>
      <w:r>
        <w:rPr>
          <w:rFonts w:hint="eastAsia" w:ascii="仿宋_GB2312" w:hAnsi="仿宋_GB2312" w:eastAsia="仿宋_GB2312" w:cs="仿宋_GB2312"/>
          <w:sz w:val="24"/>
        </w:rPr>
        <w:t>乙方应当根据审慎原则向其相关工作人员披露保密信息，确保所有相关工作人员熟知保密信息的所有权归属及保密要求，并采取有效措施，保证相关工作人员不在未经甲方书面许可的情形下，将保密信息以任何方式泄露给第三方或者向第三方披露。</w:t>
      </w:r>
    </w:p>
    <w:p>
      <w:pPr>
        <w:numPr>
          <w:ilvl w:val="0"/>
          <w:numId w:val="13"/>
        </w:numPr>
        <w:spacing w:line="560" w:lineRule="exact"/>
        <w:ind w:firstLine="420"/>
        <w:rPr>
          <w:rFonts w:ascii="仿宋_GB2312" w:hAnsi="仿宋_GB2312" w:eastAsia="仿宋_GB2312" w:cs="仿宋_GB2312"/>
          <w:sz w:val="24"/>
        </w:rPr>
      </w:pPr>
      <w:r>
        <w:rPr>
          <w:rFonts w:hint="eastAsia" w:ascii="仿宋_GB2312" w:hAnsi="仿宋_GB2312" w:eastAsia="仿宋_GB2312" w:cs="仿宋_GB2312"/>
          <w:sz w:val="24"/>
        </w:rPr>
        <w:t>乙方如发现信息已经或者可能被泄露，应当立即采取符合甲方利益的一切合理措施并立即报告甲方。</w:t>
      </w:r>
    </w:p>
    <w:p>
      <w:pPr>
        <w:numPr>
          <w:ilvl w:val="0"/>
          <w:numId w:val="13"/>
        </w:numPr>
        <w:spacing w:line="560" w:lineRule="exact"/>
        <w:ind w:firstLine="420"/>
        <w:rPr>
          <w:rFonts w:ascii="仿宋_GB2312" w:hAnsi="仿宋_GB2312" w:eastAsia="仿宋_GB2312" w:cs="仿宋_GB2312"/>
          <w:sz w:val="24"/>
        </w:rPr>
      </w:pPr>
      <w:r>
        <w:rPr>
          <w:rFonts w:hint="eastAsia" w:ascii="仿宋_GB2312" w:hAnsi="仿宋_GB2312" w:eastAsia="仿宋_GB2312" w:cs="仿宋_GB2312"/>
          <w:sz w:val="24"/>
        </w:rPr>
        <w:t>乙方人员应在甲方开发测试环境中开展渗透测试、漏洞扫描等检测工作，并在扫描工作前主动向甲方报备，经甲方批准后方可在正式人员陪同下开展相应检测工作。</w:t>
      </w:r>
    </w:p>
    <w:p>
      <w:pPr>
        <w:numPr>
          <w:ilvl w:val="0"/>
          <w:numId w:val="13"/>
        </w:numPr>
        <w:spacing w:line="560" w:lineRule="exact"/>
        <w:ind w:firstLine="420"/>
        <w:rPr>
          <w:rFonts w:ascii="仿宋_GB2312" w:hAnsi="仿宋_GB2312" w:eastAsia="仿宋_GB2312" w:cs="仿宋_GB2312"/>
          <w:sz w:val="24"/>
        </w:rPr>
      </w:pPr>
      <w:r>
        <w:rPr>
          <w:rFonts w:hint="eastAsia" w:ascii="仿宋_GB2312" w:hAnsi="仿宋_GB2312" w:eastAsia="仿宋_GB2312" w:cs="仿宋_GB2312"/>
          <w:sz w:val="24"/>
        </w:rPr>
        <w:t>本合同严格禁止乙方人员违规收集、存储中心敏感信息与数据，测评工作在云桌面环境中完成，所有代码、数据及资料信息全部存储在内网隔离环境，测评人员没有权限导出至外网，如有特殊需求需导出文档或其他信息，需经审批，并由甲方正式人员操作导出。</w:t>
      </w:r>
    </w:p>
    <w:p>
      <w:pPr>
        <w:numPr>
          <w:ilvl w:val="0"/>
          <w:numId w:val="13"/>
        </w:numPr>
        <w:spacing w:line="560" w:lineRule="exact"/>
        <w:ind w:firstLine="420"/>
        <w:rPr>
          <w:rFonts w:ascii="仿宋_GB2312" w:hAnsi="仿宋_GB2312" w:eastAsia="仿宋_GB2312" w:cs="仿宋_GB2312"/>
          <w:sz w:val="24"/>
        </w:rPr>
      </w:pPr>
      <w:r>
        <w:rPr>
          <w:rFonts w:hint="eastAsia" w:ascii="仿宋_GB2312" w:hAnsi="仿宋_GB2312" w:eastAsia="仿宋_GB2312" w:cs="仿宋_GB2312"/>
          <w:sz w:val="24"/>
        </w:rPr>
        <w:t>本合同严格限制测评人员使用权限，测评人员无法读取甲方真实业务数据，确保数据安全。</w:t>
      </w:r>
    </w:p>
    <w:p>
      <w:pPr>
        <w:spacing w:line="560" w:lineRule="exact"/>
        <w:ind w:firstLine="420"/>
        <w:rPr>
          <w:rFonts w:ascii="仿宋_GB2312" w:hAnsi="仿宋_GB2312" w:eastAsia="仿宋_GB2312" w:cs="仿宋_GB2312"/>
          <w:b/>
          <w:bCs/>
          <w:sz w:val="24"/>
        </w:rPr>
      </w:pPr>
      <w:r>
        <w:rPr>
          <w:rFonts w:ascii="仿宋_GB2312" w:hAnsi="仿宋_GB2312" w:eastAsia="仿宋_GB2312" w:cs="仿宋_GB2312"/>
          <w:b/>
          <w:bCs/>
          <w:sz w:val="24"/>
        </w:rPr>
        <w:t>第三条 保密期限</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无论甲方与乙方之间是否已签署合作协议，合作协议是否处于有效、已终止、已解除、被撤销，还是被认定为无效的状态，乙方自本承诺书生效之日起任何时候均不能对外透漏本承诺书中的保密信息，但甲方书面同意乙方公开的除外。</w:t>
      </w:r>
    </w:p>
    <w:p>
      <w:pPr>
        <w:spacing w:line="560" w:lineRule="exact"/>
        <w:ind w:firstLine="482" w:firstLineChars="200"/>
        <w:rPr>
          <w:rFonts w:ascii="仿宋_GB2312" w:hAnsi="仿宋_GB2312" w:eastAsia="仿宋_GB2312" w:cs="仿宋_GB2312"/>
          <w:b/>
          <w:bCs/>
          <w:sz w:val="24"/>
        </w:rPr>
      </w:pPr>
      <w:r>
        <w:rPr>
          <w:rFonts w:hint="eastAsia" w:ascii="仿宋_GB2312" w:hAnsi="仿宋_GB2312" w:eastAsia="仿宋_GB2312" w:cs="仿宋_GB2312"/>
          <w:b/>
          <w:bCs/>
          <w:sz w:val="24"/>
        </w:rPr>
        <w:t>第四条</w:t>
      </w:r>
      <w:r>
        <w:rPr>
          <w:rFonts w:ascii="仿宋_GB2312" w:hAnsi="仿宋_GB2312" w:eastAsia="仿宋_GB2312" w:cs="仿宋_GB2312"/>
          <w:b/>
          <w:bCs/>
          <w:sz w:val="24"/>
        </w:rPr>
        <w:t xml:space="preserve"> </w:t>
      </w:r>
      <w:r>
        <w:rPr>
          <w:rFonts w:hint="eastAsia" w:ascii="仿宋_GB2312" w:hAnsi="仿宋_GB2312" w:eastAsia="仿宋_GB2312" w:cs="仿宋_GB2312"/>
          <w:b/>
          <w:bCs/>
          <w:sz w:val="24"/>
        </w:rPr>
        <w:t>保密信息的所有权和返还义务</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（一）甲方依照本承诺书以任何方式披露给乙方的保密信息的所有权归甲方所有。</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（二）经甲方要求，乙方应当立即将所有在其或其员工处理、控制的甲方的全部保密信息（包括其全部副本和复制件）返还给甲方，或者经甲方同意后由乙方予以永久销毁。在甲方提出该等要求后【</w:t>
      </w:r>
      <w:r>
        <w:rPr>
          <w:rFonts w:ascii="仿宋_GB2312" w:hAnsi="仿宋_GB2312" w:eastAsia="仿宋_GB2312" w:cs="仿宋_GB2312"/>
          <w:sz w:val="24"/>
        </w:rPr>
        <w:t>10】日内，乙方应向甲方出具已经归还或销毁上述材料的书面保证。</w:t>
      </w:r>
    </w:p>
    <w:p>
      <w:pPr>
        <w:spacing w:line="560" w:lineRule="exact"/>
        <w:ind w:firstLine="482" w:firstLineChars="200"/>
        <w:rPr>
          <w:rFonts w:ascii="仿宋_GB2312" w:hAnsi="仿宋_GB2312" w:eastAsia="仿宋_GB2312" w:cs="仿宋_GB2312"/>
          <w:b/>
          <w:bCs/>
          <w:sz w:val="24"/>
        </w:rPr>
      </w:pPr>
      <w:r>
        <w:rPr>
          <w:rFonts w:hint="eastAsia" w:ascii="仿宋_GB2312" w:hAnsi="仿宋_GB2312" w:eastAsia="仿宋_GB2312" w:cs="仿宋_GB2312"/>
          <w:b/>
          <w:bCs/>
          <w:sz w:val="24"/>
        </w:rPr>
        <w:t>第五条</w:t>
      </w:r>
      <w:r>
        <w:rPr>
          <w:rFonts w:ascii="仿宋_GB2312" w:hAnsi="仿宋_GB2312" w:eastAsia="仿宋_GB2312" w:cs="仿宋_GB2312"/>
          <w:b/>
          <w:bCs/>
          <w:sz w:val="24"/>
        </w:rPr>
        <w:t xml:space="preserve"> </w:t>
      </w:r>
      <w:r>
        <w:rPr>
          <w:rFonts w:hint="eastAsia" w:ascii="仿宋_GB2312" w:hAnsi="仿宋_GB2312" w:eastAsia="仿宋_GB2312" w:cs="仿宋_GB2312"/>
          <w:b/>
          <w:bCs/>
          <w:sz w:val="24"/>
        </w:rPr>
        <w:t>法律责任</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如乙方和</w:t>
      </w:r>
      <w:r>
        <w:rPr>
          <w:rFonts w:ascii="仿宋_GB2312" w:hAnsi="仿宋_GB2312" w:eastAsia="仿宋_GB2312" w:cs="仿宋_GB2312"/>
          <w:sz w:val="24"/>
        </w:rPr>
        <w:t>/或乙方工作人员违反</w:t>
      </w:r>
      <w:r>
        <w:rPr>
          <w:rFonts w:hint="eastAsia" w:ascii="仿宋_GB2312" w:hAnsi="仿宋_GB2312" w:eastAsia="仿宋_GB2312" w:cs="仿宋_GB2312"/>
          <w:sz w:val="24"/>
        </w:rPr>
        <w:t>本承诺书的任何条款，应当承担《中华人民共和国民法典》、《中华人民共和国刑法》、《中华人民共和国保守国家秘密法》、《中华人民共和国反不正当竞争法》及其他相关法律法规规定的刑事、民事、行政责任；甲方有权终止与乙方合作，若给甲方造成损失的，乙方还应当赔偿甲方的全部直接和间接损失。</w:t>
      </w:r>
    </w:p>
    <w:p>
      <w:pPr>
        <w:spacing w:line="560" w:lineRule="exact"/>
        <w:ind w:firstLine="482" w:firstLineChars="200"/>
        <w:rPr>
          <w:rFonts w:ascii="仿宋_GB2312" w:hAnsi="仿宋_GB2312" w:eastAsia="仿宋_GB2312" w:cs="仿宋_GB2312"/>
          <w:b/>
          <w:bCs/>
          <w:sz w:val="24"/>
        </w:rPr>
      </w:pPr>
      <w:r>
        <w:rPr>
          <w:rFonts w:hint="eastAsia" w:ascii="仿宋_GB2312" w:hAnsi="仿宋_GB2312" w:eastAsia="仿宋_GB2312" w:cs="仿宋_GB2312"/>
          <w:b/>
          <w:bCs/>
          <w:sz w:val="24"/>
        </w:rPr>
        <w:t>第六条</w:t>
      </w:r>
      <w:r>
        <w:rPr>
          <w:rFonts w:ascii="仿宋_GB2312" w:hAnsi="仿宋_GB2312" w:eastAsia="仿宋_GB2312" w:cs="仿宋_GB2312"/>
          <w:b/>
          <w:bCs/>
          <w:sz w:val="24"/>
        </w:rPr>
        <w:t xml:space="preserve"> </w:t>
      </w:r>
      <w:r>
        <w:rPr>
          <w:rFonts w:hint="eastAsia" w:ascii="仿宋_GB2312" w:hAnsi="仿宋_GB2312" w:eastAsia="仿宋_GB2312" w:cs="仿宋_GB2312"/>
          <w:b/>
          <w:bCs/>
          <w:sz w:val="24"/>
        </w:rPr>
        <w:t>承诺书生效及其他</w:t>
      </w:r>
    </w:p>
    <w:p>
      <w:pPr>
        <w:spacing w:line="56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本承诺书自承诺单位法定代表人或其授权代表签名并加盖公章之日生效。本承诺书一式贰份，双方各执壹份，具有同等法律效力。</w:t>
      </w:r>
    </w:p>
    <w:p>
      <w:pPr>
        <w:spacing w:line="560" w:lineRule="exact"/>
        <w:rPr>
          <w:rFonts w:ascii="仿宋_GB2312" w:hAnsi="仿宋_GB2312" w:eastAsia="仿宋_GB2312" w:cs="仿宋_GB2312"/>
          <w:sz w:val="24"/>
        </w:rPr>
      </w:pPr>
    </w:p>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承诺单位：</w:t>
      </w:r>
    </w:p>
    <w:p>
      <w:pPr>
        <w:spacing w:line="560" w:lineRule="exact"/>
        <w:jc w:val="left"/>
        <w:rPr>
          <w:rFonts w:ascii="仿宋_GB2312" w:hAnsi="仿宋_GB2312" w:eastAsia="仿宋_GB2312" w:cs="仿宋_GB2312"/>
          <w:sz w:val="24"/>
        </w:rPr>
      </w:pPr>
      <w:r>
        <w:rPr>
          <w:rFonts w:hint="eastAsia" w:ascii="仿宋_GB2312" w:hAnsi="仿宋_GB2312" w:eastAsia="仿宋_GB2312" w:cs="仿宋_GB2312"/>
          <w:sz w:val="24"/>
        </w:rPr>
        <w:t>法定代表人</w:t>
      </w:r>
      <w:r>
        <w:rPr>
          <w:rFonts w:ascii="仿宋_GB2312" w:hAnsi="仿宋_GB2312" w:eastAsia="仿宋_GB2312" w:cs="仿宋_GB2312"/>
          <w:sz w:val="24"/>
        </w:rPr>
        <w:t xml:space="preserve">/授权代表: </w:t>
      </w:r>
    </w:p>
    <w:p>
      <w:pPr>
        <w:spacing w:line="560" w:lineRule="exact"/>
        <w:jc w:val="left"/>
        <w:rPr>
          <w:rFonts w:ascii="仿宋_GB2312" w:hAnsi="仿宋_GB2312" w:eastAsia="仿宋_GB2312" w:cs="仿宋_GB2312"/>
          <w:sz w:val="24"/>
        </w:rPr>
      </w:pPr>
      <w:r>
        <w:rPr>
          <w:rFonts w:hint="eastAsia" w:ascii="仿宋_GB2312" w:hAnsi="仿宋_GB2312" w:eastAsia="仿宋_GB2312" w:cs="仿宋_GB2312"/>
          <w:sz w:val="24"/>
        </w:rPr>
        <w:t>年</w:t>
      </w:r>
      <w:r>
        <w:rPr>
          <w:rFonts w:ascii="仿宋_GB2312" w:hAnsi="仿宋_GB2312" w:eastAsia="仿宋_GB2312" w:cs="仿宋_GB2312"/>
          <w:sz w:val="24"/>
        </w:rPr>
        <w:t xml:space="preserve">  </w:t>
      </w:r>
      <w:r>
        <w:rPr>
          <w:rFonts w:hint="eastAsia" w:ascii="仿宋_GB2312" w:hAnsi="仿宋_GB2312" w:eastAsia="仿宋_GB2312" w:cs="仿宋_GB2312"/>
          <w:sz w:val="24"/>
        </w:rPr>
        <w:t>月</w:t>
      </w:r>
      <w:r>
        <w:rPr>
          <w:rFonts w:ascii="仿宋_GB2312" w:hAnsi="仿宋_GB2312" w:eastAsia="仿宋_GB2312" w:cs="仿宋_GB2312"/>
          <w:sz w:val="24"/>
        </w:rPr>
        <w:t xml:space="preserve">  </w:t>
      </w:r>
      <w:r>
        <w:rPr>
          <w:rFonts w:hint="eastAsia" w:ascii="仿宋_GB2312" w:hAnsi="仿宋_GB2312" w:eastAsia="仿宋_GB2312" w:cs="仿宋_GB2312"/>
          <w:sz w:val="24"/>
        </w:rPr>
        <w:t>日</w:t>
      </w:r>
    </w:p>
    <w:p>
      <w:pPr>
        <w:spacing w:line="560" w:lineRule="exact"/>
        <w:jc w:val="left"/>
        <w:rPr>
          <w:rFonts w:ascii="仿宋_GB2312" w:hAnsi="仿宋_GB2312" w:eastAsia="仿宋_GB2312" w:cs="仿宋_GB2312"/>
          <w:b/>
          <w:sz w:val="24"/>
        </w:rPr>
      </w:pPr>
    </w:p>
    <w:p>
      <w:pPr>
        <w:spacing w:line="560" w:lineRule="exact"/>
        <w:rPr>
          <w:rFonts w:ascii="仿宋_GB2312" w:hAnsi="仿宋_GB2312" w:eastAsia="仿宋_GB2312" w:cs="仿宋_GB2312"/>
          <w:sz w:val="24"/>
        </w:rPr>
      </w:pPr>
    </w:p>
    <w:p>
      <w:pPr>
        <w:spacing w:line="560" w:lineRule="exact"/>
        <w:rPr>
          <w:rFonts w:ascii="仿宋_GB2312" w:hAnsi="仿宋_GB2312" w:eastAsia="仿宋_GB2312" w:cs="仿宋_GB2312"/>
          <w:b/>
          <w:sz w:val="24"/>
        </w:rPr>
      </w:pPr>
      <w:r>
        <w:rPr>
          <w:rFonts w:hint="eastAsia" w:ascii="仿宋_GB2312" w:hAnsi="仿宋_GB2312" w:eastAsia="仿宋_GB2312" w:cs="仿宋_GB2312"/>
          <w:b/>
          <w:sz w:val="24"/>
        </w:rPr>
        <w:br w:type="page"/>
      </w:r>
    </w:p>
    <w:p>
      <w:pPr>
        <w:spacing w:line="560" w:lineRule="exact"/>
        <w:rPr>
          <w:rFonts w:ascii="仿宋_GB2312" w:hAnsi="仿宋_GB2312" w:eastAsia="仿宋_GB2312" w:cs="仿宋_GB2312"/>
          <w:b/>
          <w:sz w:val="24"/>
        </w:rPr>
      </w:pPr>
      <w:r>
        <w:rPr>
          <w:rFonts w:hint="eastAsia" w:ascii="仿宋_GB2312" w:hAnsi="仿宋_GB2312" w:eastAsia="仿宋_GB2312" w:cs="仿宋_GB2312"/>
          <w:b/>
          <w:sz w:val="24"/>
        </w:rPr>
        <w:t>附件三、履约验收方案</w:t>
      </w:r>
    </w:p>
    <w:p>
      <w:pPr>
        <w:tabs>
          <w:tab w:val="left" w:pos="312"/>
        </w:tabs>
        <w:snapToGrid w:val="0"/>
        <w:spacing w:line="560" w:lineRule="exact"/>
        <w:ind w:firstLine="480" w:firstLineChars="200"/>
        <w:jc w:val="left"/>
        <w:rPr>
          <w:rFonts w:ascii="仿宋_GB2312" w:hAnsi="仿宋_GB2312" w:eastAsia="仿宋_GB2312" w:cs="仿宋_GB2312"/>
          <w:color w:val="000000"/>
          <w:kern w:val="0"/>
          <w:sz w:val="24"/>
        </w:rPr>
      </w:pPr>
      <w:r>
        <w:rPr>
          <w:rFonts w:ascii="仿宋_GB2312" w:hAnsi="仿宋_GB2312" w:eastAsia="仿宋_GB2312" w:cs="仿宋_GB2312"/>
          <w:color w:val="000000"/>
          <w:kern w:val="0"/>
          <w:sz w:val="24"/>
        </w:rPr>
        <w:t>1.验收类别</w:t>
      </w:r>
    </w:p>
    <w:p>
      <w:pPr>
        <w:tabs>
          <w:tab w:val="left" w:pos="312"/>
        </w:tabs>
        <w:snapToGrid w:val="0"/>
        <w:spacing w:line="560" w:lineRule="exact"/>
        <w:ind w:firstLine="480" w:firstLineChars="200"/>
        <w:jc w:val="left"/>
        <w:rPr>
          <w:rFonts w:ascii="仿宋_GB2312" w:hAnsi="仿宋_GB2312" w:eastAsia="仿宋_GB2312" w:cs="仿宋_GB2312"/>
          <w:color w:val="000000"/>
          <w:kern w:val="0"/>
          <w:sz w:val="24"/>
        </w:rPr>
      </w:pPr>
      <w:r>
        <w:rPr>
          <w:rFonts w:hint="eastAsia" w:ascii="仿宋_GB2312" w:hAnsi="仿宋_GB2312" w:eastAsia="仿宋_GB2312" w:cs="仿宋_GB2312"/>
          <w:sz w:val="24"/>
        </w:rPr>
        <w:t>□联合验收□一般验收√简易验收</w:t>
      </w:r>
    </w:p>
    <w:p>
      <w:pPr>
        <w:tabs>
          <w:tab w:val="left" w:pos="312"/>
        </w:tabs>
        <w:snapToGrid w:val="0"/>
        <w:spacing w:line="560" w:lineRule="exact"/>
        <w:ind w:firstLine="480" w:firstLineChars="200"/>
        <w:jc w:val="left"/>
        <w:rPr>
          <w:rFonts w:ascii="仿宋_GB2312" w:hAnsi="仿宋_GB2312" w:eastAsia="仿宋_GB2312" w:cs="仿宋_GB2312"/>
          <w:color w:val="000000"/>
          <w:kern w:val="0"/>
          <w:sz w:val="24"/>
        </w:rPr>
      </w:pPr>
      <w:r>
        <w:rPr>
          <w:rFonts w:ascii="仿宋_GB2312" w:hAnsi="仿宋_GB2312" w:eastAsia="仿宋_GB2312" w:cs="仿宋_GB2312"/>
          <w:color w:val="000000"/>
          <w:kern w:val="0"/>
          <w:sz w:val="24"/>
        </w:rPr>
        <w:t>2.验收主体</w:t>
      </w:r>
    </w:p>
    <w:p>
      <w:pPr>
        <w:tabs>
          <w:tab w:val="left" w:pos="312"/>
        </w:tabs>
        <w:snapToGrid w:val="0"/>
        <w:spacing w:line="56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color w:val="000000"/>
          <w:kern w:val="0"/>
          <w:sz w:val="24"/>
        </w:rPr>
        <w:t>系统管理部牵头开展验收工作。</w:t>
      </w:r>
    </w:p>
    <w:p>
      <w:pPr>
        <w:widowControl/>
        <w:snapToGrid w:val="0"/>
        <w:spacing w:line="560" w:lineRule="exact"/>
        <w:ind w:firstLine="480" w:firstLineChars="200"/>
        <w:jc w:val="left"/>
        <w:rPr>
          <w:rFonts w:ascii="仿宋_GB2312" w:hAnsi="仿宋_GB2312" w:eastAsia="仿宋_GB2312" w:cs="仿宋_GB2312"/>
          <w:color w:val="000000"/>
          <w:kern w:val="0"/>
          <w:sz w:val="24"/>
        </w:rPr>
      </w:pPr>
      <w:r>
        <w:rPr>
          <w:rFonts w:ascii="仿宋_GB2312" w:hAnsi="仿宋_GB2312" w:eastAsia="仿宋_GB2312" w:cs="仿宋_GB2312"/>
          <w:color w:val="000000"/>
          <w:kern w:val="0"/>
          <w:sz w:val="24"/>
        </w:rPr>
        <w:t>3.验收时间：供应商按照合同要求完成</w:t>
      </w:r>
      <w:r>
        <w:rPr>
          <w:rFonts w:hint="eastAsia" w:ascii="仿宋_GB2312" w:hAnsi="仿宋_GB2312" w:eastAsia="仿宋_GB2312" w:cs="仿宋_GB2312"/>
          <w:color w:val="000000"/>
          <w:kern w:val="0"/>
          <w:sz w:val="24"/>
        </w:rPr>
        <w:t>网络安全等级保护测评服务及数据安全风险评估服务后【</w:t>
      </w:r>
      <w:r>
        <w:rPr>
          <w:rFonts w:ascii="仿宋_GB2312" w:hAnsi="仿宋_GB2312" w:eastAsia="仿宋_GB2312" w:cs="仿宋_GB2312"/>
          <w:color w:val="000000"/>
          <w:kern w:val="0"/>
          <w:sz w:val="24"/>
        </w:rPr>
        <w:t>1</w:t>
      </w:r>
      <w:r>
        <w:rPr>
          <w:rFonts w:hint="eastAsia" w:ascii="仿宋_GB2312" w:hAnsi="仿宋_GB2312" w:eastAsia="仿宋_GB2312" w:cs="仿宋_GB2312"/>
          <w:color w:val="000000"/>
          <w:kern w:val="0"/>
          <w:sz w:val="24"/>
        </w:rPr>
        <w:t>5】个工作日内开展验收。</w:t>
      </w:r>
    </w:p>
    <w:p>
      <w:pPr>
        <w:widowControl/>
        <w:snapToGrid w:val="0"/>
        <w:spacing w:line="560" w:lineRule="exact"/>
        <w:ind w:firstLine="480" w:firstLineChars="200"/>
        <w:jc w:val="left"/>
        <w:rPr>
          <w:rFonts w:ascii="仿宋_GB2312" w:hAnsi="仿宋_GB2312" w:eastAsia="仿宋_GB2312" w:cs="仿宋_GB2312"/>
          <w:color w:val="000000"/>
          <w:kern w:val="0"/>
          <w:sz w:val="24"/>
          <w:u w:val="single"/>
        </w:rPr>
      </w:pPr>
      <w:r>
        <w:rPr>
          <w:rFonts w:ascii="仿宋_GB2312" w:hAnsi="仿宋_GB2312" w:eastAsia="仿宋_GB2312" w:cs="仿宋_GB2312"/>
          <w:color w:val="000000"/>
          <w:kern w:val="0"/>
          <w:sz w:val="24"/>
        </w:rPr>
        <w:t>4.验收地点：中心办公场所</w:t>
      </w:r>
    </w:p>
    <w:p>
      <w:pPr>
        <w:snapToGrid w:val="0"/>
        <w:spacing w:line="560" w:lineRule="exact"/>
        <w:ind w:firstLine="480" w:firstLineChars="200"/>
        <w:jc w:val="left"/>
        <w:outlineLvl w:val="0"/>
        <w:rPr>
          <w:rFonts w:ascii="仿宋_GB2312" w:hAnsi="仿宋_GB2312" w:eastAsia="仿宋_GB2312" w:cs="仿宋_GB2312"/>
          <w:color w:val="000000"/>
          <w:kern w:val="0"/>
          <w:sz w:val="24"/>
          <w:u w:val="single"/>
        </w:rPr>
      </w:pPr>
      <w:r>
        <w:rPr>
          <w:rFonts w:ascii="仿宋_GB2312" w:hAnsi="仿宋_GB2312" w:eastAsia="仿宋_GB2312" w:cs="仿宋_GB2312"/>
          <w:color w:val="000000"/>
          <w:kern w:val="0"/>
          <w:sz w:val="24"/>
        </w:rPr>
        <w:t>5.验收</w:t>
      </w:r>
      <w:r>
        <w:rPr>
          <w:rFonts w:hint="eastAsia" w:ascii="仿宋_GB2312" w:hAnsi="仿宋_GB2312" w:eastAsia="仿宋_GB2312" w:cs="仿宋_GB2312"/>
          <w:kern w:val="0"/>
          <w:sz w:val="24"/>
        </w:rPr>
        <w:t>方式：一次性验收</w:t>
      </w:r>
    </w:p>
    <w:p>
      <w:pPr>
        <w:widowControl/>
        <w:snapToGrid w:val="0"/>
        <w:spacing w:line="560" w:lineRule="exact"/>
        <w:ind w:firstLine="480" w:firstLineChars="200"/>
        <w:jc w:val="left"/>
        <w:rPr>
          <w:rFonts w:ascii="仿宋_GB2312" w:hAnsi="仿宋_GB2312" w:eastAsia="仿宋_GB2312" w:cs="仿宋_GB2312"/>
          <w:i/>
          <w:color w:val="0000FF"/>
          <w:kern w:val="0"/>
          <w:sz w:val="24"/>
        </w:rPr>
      </w:pPr>
      <w:r>
        <w:rPr>
          <w:rFonts w:ascii="仿宋_GB2312" w:hAnsi="仿宋_GB2312" w:eastAsia="仿宋_GB2312" w:cs="仿宋_GB2312"/>
          <w:color w:val="000000"/>
          <w:kern w:val="0"/>
          <w:sz w:val="24"/>
        </w:rPr>
        <w:t>6.验收方法：材料审查</w:t>
      </w:r>
    </w:p>
    <w:p>
      <w:pPr>
        <w:snapToGrid w:val="0"/>
        <w:spacing w:line="560" w:lineRule="exact"/>
        <w:ind w:firstLine="480" w:firstLineChars="200"/>
        <w:jc w:val="left"/>
        <w:outlineLvl w:val="0"/>
        <w:rPr>
          <w:rFonts w:ascii="仿宋_GB2312" w:hAnsi="仿宋_GB2312" w:eastAsia="仿宋_GB2312" w:cs="仿宋_GB2312"/>
          <w:i/>
          <w:color w:val="0000FF"/>
          <w:kern w:val="0"/>
          <w:sz w:val="24"/>
        </w:rPr>
      </w:pPr>
      <w:r>
        <w:rPr>
          <w:rFonts w:ascii="仿宋_GB2312" w:hAnsi="仿宋_GB2312" w:eastAsia="仿宋_GB2312" w:cs="仿宋_GB2312"/>
          <w:color w:val="000000"/>
          <w:kern w:val="0"/>
          <w:sz w:val="24"/>
        </w:rPr>
        <w:t>7.验收程序：自合同生效之日起，供应商按照合同要求</w:t>
      </w:r>
      <w:r>
        <w:rPr>
          <w:rFonts w:hint="eastAsia" w:ascii="仿宋_GB2312" w:hAnsi="仿宋_GB2312" w:eastAsia="仿宋_GB2312" w:cs="仿宋_GB2312"/>
          <w:color w:val="000000"/>
          <w:kern w:val="0"/>
          <w:sz w:val="24"/>
        </w:rPr>
        <w:t>在规定的时间内完成网络安全等级保护测评服务及数据安全风险评估服务，系统管理部牵头组建验收小组，在供应商</w:t>
      </w:r>
      <w:r>
        <w:rPr>
          <w:rFonts w:ascii="仿宋_GB2312" w:hAnsi="仿宋_GB2312" w:eastAsia="仿宋_GB2312" w:cs="仿宋_GB2312"/>
          <w:color w:val="000000"/>
          <w:kern w:val="0"/>
          <w:sz w:val="24"/>
        </w:rPr>
        <w:t>完成</w:t>
      </w:r>
      <w:r>
        <w:rPr>
          <w:rFonts w:hint="eastAsia" w:ascii="仿宋_GB2312" w:hAnsi="仿宋_GB2312" w:eastAsia="仿宋_GB2312" w:cs="仿宋_GB2312"/>
          <w:color w:val="000000"/>
          <w:kern w:val="0"/>
          <w:sz w:val="24"/>
        </w:rPr>
        <w:t>网络安全等级保护测评服务及数据安全风险评估服务的【</w:t>
      </w:r>
      <w:r>
        <w:rPr>
          <w:rFonts w:ascii="仿宋_GB2312" w:hAnsi="仿宋_GB2312" w:eastAsia="仿宋_GB2312" w:cs="仿宋_GB2312"/>
          <w:color w:val="000000"/>
          <w:kern w:val="0"/>
          <w:sz w:val="24"/>
        </w:rPr>
        <w:t>1</w:t>
      </w:r>
      <w:r>
        <w:rPr>
          <w:rFonts w:hint="eastAsia" w:ascii="仿宋_GB2312" w:hAnsi="仿宋_GB2312" w:eastAsia="仿宋_GB2312" w:cs="仿宋_GB2312"/>
          <w:color w:val="000000"/>
          <w:kern w:val="0"/>
          <w:sz w:val="24"/>
        </w:rPr>
        <w:t>5</w:t>
      </w:r>
      <w:r>
        <w:rPr>
          <w:rFonts w:ascii="仿宋_GB2312" w:hAnsi="仿宋_GB2312" w:eastAsia="仿宋_GB2312" w:cs="仿宋_GB2312"/>
          <w:color w:val="000000"/>
          <w:kern w:val="0"/>
          <w:sz w:val="24"/>
        </w:rPr>
        <w:t>】个工作日内</w:t>
      </w:r>
      <w:r>
        <w:rPr>
          <w:rFonts w:hint="eastAsia" w:ascii="仿宋_GB2312" w:hAnsi="仿宋_GB2312" w:eastAsia="仿宋_GB2312" w:cs="仿宋_GB2312"/>
          <w:color w:val="000000"/>
          <w:kern w:val="0"/>
          <w:sz w:val="24"/>
        </w:rPr>
        <w:t>开展验收工作。</w:t>
      </w:r>
    </w:p>
    <w:p>
      <w:pPr>
        <w:snapToGrid w:val="0"/>
        <w:spacing w:line="560" w:lineRule="exact"/>
        <w:ind w:firstLine="480" w:firstLineChars="200"/>
        <w:jc w:val="left"/>
        <w:outlineLvl w:val="0"/>
        <w:rPr>
          <w:rFonts w:ascii="仿宋_GB2312" w:hAnsi="仿宋_GB2312" w:eastAsia="仿宋_GB2312" w:cs="仿宋_GB2312"/>
          <w:color w:val="000000"/>
          <w:kern w:val="0"/>
          <w:sz w:val="24"/>
        </w:rPr>
      </w:pPr>
      <w:r>
        <w:rPr>
          <w:rFonts w:ascii="仿宋_GB2312" w:hAnsi="仿宋_GB2312" w:eastAsia="仿宋_GB2312" w:cs="仿宋_GB2312"/>
          <w:color w:val="000000"/>
          <w:kern w:val="0"/>
          <w:sz w:val="24"/>
        </w:rPr>
        <w:t>8.验收内容：</w:t>
      </w:r>
    </w:p>
    <w:p>
      <w:pPr>
        <w:snapToGrid w:val="0"/>
        <w:spacing w:line="560" w:lineRule="exact"/>
        <w:ind w:firstLine="480" w:firstLineChars="200"/>
        <w:jc w:val="left"/>
        <w:outlineLvl w:val="0"/>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合同约定的、供应商应提供的</w:t>
      </w:r>
      <w:r>
        <w:rPr>
          <w:rFonts w:hint="eastAsia" w:ascii="仿宋_GB2312" w:hAnsi="仿宋_GB2312" w:eastAsia="仿宋_GB2312" w:cs="仿宋_GB2312"/>
          <w:sz w:val="24"/>
        </w:rPr>
        <w:t>网络安全等级保护测评服务及数据安全风险评估服务</w:t>
      </w:r>
      <w:r>
        <w:rPr>
          <w:rFonts w:hint="eastAsia" w:ascii="仿宋_GB2312" w:hAnsi="仿宋_GB2312" w:eastAsia="仿宋_GB2312" w:cs="仿宋_GB2312"/>
          <w:color w:val="000000"/>
          <w:kern w:val="0"/>
          <w:sz w:val="24"/>
        </w:rPr>
        <w:t>及交付材料。</w:t>
      </w:r>
    </w:p>
    <w:p>
      <w:pPr>
        <w:snapToGrid w:val="0"/>
        <w:spacing w:line="560" w:lineRule="exact"/>
        <w:ind w:firstLine="480" w:firstLineChars="200"/>
        <w:jc w:val="left"/>
        <w:outlineLvl w:val="0"/>
        <w:rPr>
          <w:rFonts w:ascii="仿宋_GB2312" w:hAnsi="仿宋_GB2312" w:eastAsia="仿宋_GB2312" w:cs="仿宋_GB2312"/>
          <w:color w:val="000000"/>
          <w:kern w:val="0"/>
          <w:sz w:val="24"/>
        </w:rPr>
      </w:pPr>
      <w:r>
        <w:rPr>
          <w:rFonts w:ascii="仿宋_GB2312" w:hAnsi="仿宋_GB2312" w:eastAsia="仿宋_GB2312" w:cs="仿宋_GB2312"/>
          <w:color w:val="000000"/>
          <w:kern w:val="0"/>
          <w:sz w:val="24"/>
        </w:rPr>
        <w:t>9.验收标准：</w:t>
      </w:r>
    </w:p>
    <w:p>
      <w:pPr>
        <w:snapToGrid w:val="0"/>
        <w:spacing w:line="560" w:lineRule="exact"/>
        <w:ind w:firstLine="480" w:firstLineChars="200"/>
        <w:jc w:val="left"/>
        <w:outlineLvl w:val="0"/>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w:t>
      </w:r>
      <w:r>
        <w:rPr>
          <w:rFonts w:ascii="仿宋_GB2312" w:hAnsi="仿宋_GB2312" w:eastAsia="仿宋_GB2312" w:cs="仿宋_GB2312"/>
          <w:color w:val="000000"/>
          <w:kern w:val="0"/>
          <w:sz w:val="24"/>
        </w:rPr>
        <w:t>1）</w:t>
      </w:r>
      <w:r>
        <w:rPr>
          <w:rFonts w:hint="eastAsia" w:ascii="仿宋_GB2312" w:hAnsi="仿宋_GB2312" w:eastAsia="仿宋_GB2312" w:cs="仿宋_GB2312"/>
          <w:color w:val="000000"/>
          <w:kern w:val="0"/>
          <w:sz w:val="24"/>
        </w:rPr>
        <w:t>入场人员要求：服务人员入场时，应与供应商在响应文件中提供的人员清单保持一致，如有变更，</w:t>
      </w:r>
      <w:r>
        <w:rPr>
          <w:rFonts w:hint="eastAsia" w:ascii="仿宋_GB2312" w:hAnsi="仿宋_GB2312" w:eastAsia="仿宋_GB2312" w:cs="仿宋_GB2312"/>
          <w:snapToGrid w:val="0"/>
          <w:color w:val="000000"/>
          <w:spacing w:val="-7"/>
          <w:sz w:val="24"/>
        </w:rPr>
        <w:t>须</w:t>
      </w:r>
      <w:r>
        <w:rPr>
          <w:rFonts w:ascii="仿宋_GB2312" w:hAnsi="仿宋_GB2312" w:eastAsia="仿宋_GB2312" w:cs="仿宋_GB2312"/>
          <w:color w:val="000000"/>
          <w:sz w:val="24"/>
        </w:rPr>
        <w:t>提前5个工作日通知甲方且取得甲方</w:t>
      </w:r>
      <w:r>
        <w:rPr>
          <w:rFonts w:hint="eastAsia" w:ascii="仿宋_GB2312" w:hAnsi="仿宋_GB2312" w:eastAsia="仿宋_GB2312" w:cs="仿宋_GB2312"/>
          <w:color w:val="000000"/>
          <w:sz w:val="24"/>
        </w:rPr>
        <w:t>书面</w:t>
      </w:r>
      <w:r>
        <w:rPr>
          <w:rFonts w:ascii="仿宋_GB2312" w:hAnsi="仿宋_GB2312" w:eastAsia="仿宋_GB2312" w:cs="仿宋_GB2312"/>
          <w:color w:val="000000"/>
          <w:sz w:val="24"/>
        </w:rPr>
        <w:t>同意后更换人员</w:t>
      </w:r>
      <w:r>
        <w:rPr>
          <w:rFonts w:hint="eastAsia" w:ascii="仿宋_GB2312" w:hAnsi="仿宋_GB2312" w:eastAsia="仿宋_GB2312" w:cs="仿宋_GB2312"/>
          <w:color w:val="000000"/>
          <w:kern w:val="0"/>
          <w:sz w:val="24"/>
        </w:rPr>
        <w:t>，变更后人员能力应不低于响应文件中提供的人员能力。提供等保测评服务人员有效期内的网络安全等级保护测评师证书。</w:t>
      </w:r>
    </w:p>
    <w:p>
      <w:pPr>
        <w:snapToGrid w:val="0"/>
        <w:spacing w:line="560" w:lineRule="exact"/>
        <w:ind w:firstLine="480" w:firstLineChars="200"/>
        <w:jc w:val="left"/>
        <w:outlineLvl w:val="0"/>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供应商应提供符合要求的服务人员团队</w:t>
      </w:r>
      <w:r>
        <w:rPr>
          <w:rFonts w:ascii="仿宋_GB2312" w:hAnsi="仿宋_GB2312" w:eastAsia="仿宋_GB2312" w:cs="仿宋_GB2312"/>
          <w:color w:val="000000"/>
          <w:kern w:val="0"/>
          <w:sz w:val="24"/>
        </w:rPr>
        <w:t>。</w:t>
      </w:r>
    </w:p>
    <w:p>
      <w:pPr>
        <w:snapToGrid w:val="0"/>
        <w:spacing w:line="560" w:lineRule="exact"/>
        <w:ind w:firstLine="480" w:firstLineChars="200"/>
        <w:jc w:val="left"/>
        <w:outlineLvl w:val="0"/>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w:t>
      </w:r>
      <w:r>
        <w:rPr>
          <w:rFonts w:ascii="仿宋_GB2312" w:hAnsi="仿宋_GB2312" w:eastAsia="仿宋_GB2312" w:cs="仿宋_GB2312"/>
          <w:color w:val="000000"/>
          <w:kern w:val="0"/>
          <w:sz w:val="24"/>
        </w:rPr>
        <w:t>2</w:t>
      </w:r>
      <w:r>
        <w:rPr>
          <w:rFonts w:hint="eastAsia" w:ascii="仿宋_GB2312" w:hAnsi="仿宋_GB2312" w:eastAsia="仿宋_GB2312" w:cs="仿宋_GB2312"/>
          <w:color w:val="000000"/>
          <w:kern w:val="0"/>
          <w:sz w:val="24"/>
        </w:rPr>
        <w:t>）服务时间要求：在合同要求的服务时间内，</w:t>
      </w:r>
      <w:r>
        <w:rPr>
          <w:rFonts w:ascii="仿宋_GB2312" w:hAnsi="仿宋_GB2312" w:eastAsia="仿宋_GB2312" w:cs="仿宋_GB2312"/>
          <w:color w:val="000000"/>
          <w:kern w:val="0"/>
          <w:sz w:val="24"/>
        </w:rPr>
        <w:t>供应商</w:t>
      </w:r>
      <w:r>
        <w:rPr>
          <w:rFonts w:hint="eastAsia" w:ascii="仿宋_GB2312" w:hAnsi="仿宋_GB2312" w:eastAsia="仿宋_GB2312" w:cs="仿宋_GB2312"/>
          <w:color w:val="000000"/>
          <w:kern w:val="0"/>
          <w:sz w:val="24"/>
        </w:rPr>
        <w:t>完成网络安全等级保护测评服务及数据安全风险评估服务工作，完成时间以提交交付物为准。</w:t>
      </w:r>
    </w:p>
    <w:p>
      <w:pPr>
        <w:snapToGrid w:val="0"/>
        <w:spacing w:line="560" w:lineRule="exact"/>
        <w:ind w:firstLine="480" w:firstLineChars="200"/>
        <w:jc w:val="left"/>
        <w:outlineLvl w:val="0"/>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w:t>
      </w:r>
      <w:r>
        <w:rPr>
          <w:rFonts w:ascii="仿宋_GB2312" w:hAnsi="仿宋_GB2312" w:eastAsia="仿宋_GB2312" w:cs="仿宋_GB2312"/>
          <w:color w:val="000000"/>
          <w:kern w:val="0"/>
          <w:sz w:val="24"/>
        </w:rPr>
        <w:t>3</w:t>
      </w:r>
      <w:r>
        <w:rPr>
          <w:rFonts w:hint="eastAsia" w:ascii="仿宋_GB2312" w:hAnsi="仿宋_GB2312" w:eastAsia="仿宋_GB2312" w:cs="仿宋_GB2312"/>
          <w:color w:val="000000"/>
          <w:kern w:val="0"/>
          <w:sz w:val="24"/>
        </w:rPr>
        <w:t>）交付物要求：至少包括</w:t>
      </w:r>
      <w:r>
        <w:rPr>
          <w:rFonts w:hint="eastAsia" w:ascii="仿宋_GB2312" w:hAnsi="仿宋_GB2312" w:eastAsia="仿宋_GB2312" w:cs="仿宋_GB2312"/>
          <w:sz w:val="24"/>
        </w:rPr>
        <w:t>《网络安全等级保护测评报告》《网络安全等级保护整改建议方案》《数据安全风险评估报告》《数据安全问题清单及改进建议》。每个文档需要两份纸质版并加盖公章。</w:t>
      </w:r>
    </w:p>
    <w:p>
      <w:pPr>
        <w:tabs>
          <w:tab w:val="left" w:pos="312"/>
        </w:tabs>
        <w:snapToGrid w:val="0"/>
        <w:spacing w:line="560" w:lineRule="exact"/>
        <w:ind w:firstLine="480" w:firstLineChars="200"/>
        <w:jc w:val="left"/>
        <w:rPr>
          <w:rFonts w:ascii="仿宋_GB2312" w:hAnsi="仿宋_GB2312" w:eastAsia="仿宋_GB2312" w:cs="仿宋_GB2312"/>
          <w:color w:val="000000"/>
          <w:kern w:val="0"/>
          <w:sz w:val="24"/>
        </w:rPr>
      </w:pPr>
      <w:r>
        <w:rPr>
          <w:rFonts w:ascii="仿宋_GB2312" w:hAnsi="仿宋_GB2312" w:eastAsia="仿宋_GB2312" w:cs="仿宋_GB2312"/>
          <w:color w:val="000000"/>
          <w:kern w:val="0"/>
          <w:sz w:val="24"/>
        </w:rPr>
        <w:t>10.其他事项：</w:t>
      </w:r>
    </w:p>
    <w:p>
      <w:pPr>
        <w:tabs>
          <w:tab w:val="left" w:pos="312"/>
        </w:tabs>
        <w:snapToGrid w:val="0"/>
        <w:spacing w:line="560" w:lineRule="exact"/>
        <w:ind w:firstLine="480" w:firstLineChars="200"/>
        <w:jc w:val="left"/>
        <w:rPr>
          <w:rFonts w:ascii="仿宋_GB2312" w:hAnsi="仿宋_GB2312" w:eastAsia="仿宋_GB2312" w:cs="仿宋_GB2312"/>
          <w:sz w:val="24"/>
        </w:rPr>
      </w:pPr>
      <w:r>
        <w:rPr>
          <w:rFonts w:ascii="仿宋_GB2312" w:hAnsi="仿宋_GB2312" w:eastAsia="仿宋_GB2312" w:cs="仿宋_GB2312"/>
          <w:color w:val="000000"/>
          <w:kern w:val="0"/>
          <w:sz w:val="24"/>
        </w:rPr>
        <w:t>验收结束后，验收小组出具的验收报告应由供应商书面认定。供应商拒绝书面认定验收报告的，视为同意。</w:t>
      </w:r>
    </w:p>
    <w:p>
      <w:pPr>
        <w:spacing w:line="56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验收报告与结论参考模板</w:t>
      </w:r>
    </w:p>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验收阶段（期）</w:t>
      </w:r>
      <w:r>
        <w:rPr>
          <w:rFonts w:ascii="仿宋_GB2312" w:hAnsi="仿宋_GB2312" w:eastAsia="仿宋_GB2312" w:cs="仿宋_GB2312"/>
          <w:sz w:val="24"/>
        </w:rPr>
        <w:t xml:space="preserve">                                 </w:t>
      </w:r>
      <w:r>
        <w:rPr>
          <w:rFonts w:hint="eastAsia" w:ascii="仿宋_GB2312" w:hAnsi="仿宋_GB2312" w:eastAsia="仿宋_GB2312" w:cs="仿宋_GB2312"/>
          <w:sz w:val="24"/>
        </w:rPr>
        <w:t>第</w:t>
      </w:r>
      <w:r>
        <w:rPr>
          <w:rFonts w:ascii="仿宋_GB2312" w:hAnsi="仿宋_GB2312" w:eastAsia="仿宋_GB2312" w:cs="仿宋_GB2312"/>
          <w:sz w:val="24"/>
        </w:rPr>
        <w:t xml:space="preserve">   </w:t>
      </w:r>
      <w:r>
        <w:rPr>
          <w:rFonts w:hint="eastAsia" w:ascii="仿宋_GB2312" w:hAnsi="仿宋_GB2312" w:eastAsia="仿宋_GB2312" w:cs="仿宋_GB2312"/>
          <w:sz w:val="24"/>
        </w:rPr>
        <w:t>次验收</w:t>
      </w:r>
    </w:p>
    <w:tbl>
      <w:tblPr>
        <w:tblStyle w:val="44"/>
        <w:tblW w:w="8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1"/>
        <w:gridCol w:w="6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521" w:type="dxa"/>
            <w:tcBorders>
              <w:bottom w:val="single" w:color="auto" w:sz="4" w:space="0"/>
              <w:right w:val="single" w:color="auto" w:sz="4" w:space="0"/>
            </w:tcBorders>
            <w:vAlign w:val="center"/>
          </w:tcPr>
          <w:p>
            <w:pPr>
              <w:spacing w:line="560" w:lineRule="exact"/>
              <w:ind w:left="-107" w:leftChars="-52" w:right="-108" w:hanging="2"/>
              <w:jc w:val="center"/>
              <w:rPr>
                <w:rFonts w:ascii="仿宋_GB2312" w:hAnsi="仿宋_GB2312" w:eastAsia="仿宋_GB2312" w:cs="仿宋_GB2312"/>
                <w:sz w:val="24"/>
              </w:rPr>
            </w:pPr>
            <w:r>
              <w:rPr>
                <w:rFonts w:hint="eastAsia" w:ascii="仿宋_GB2312" w:hAnsi="仿宋_GB2312" w:eastAsia="仿宋_GB2312" w:cs="仿宋_GB2312"/>
                <w:sz w:val="24"/>
              </w:rPr>
              <w:t>采购合同信息</w:t>
            </w:r>
          </w:p>
        </w:tc>
        <w:tc>
          <w:tcPr>
            <w:tcW w:w="6303"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_GB2312" w:eastAsia="仿宋_GB2312" w:cs="仿宋_GB2312"/>
                <w:sz w:val="24"/>
              </w:rPr>
            </w:pPr>
            <w:r>
              <w:rPr>
                <w:rFonts w:ascii="仿宋_GB2312" w:hAnsi="仿宋_GB2312" w:eastAsia="仿宋_GB2312" w:cs="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2521" w:type="dxa"/>
            <w:tcBorders>
              <w:bottom w:val="single" w:color="auto" w:sz="4" w:space="0"/>
              <w:right w:val="single" w:color="auto" w:sz="4" w:space="0"/>
            </w:tcBorders>
            <w:vAlign w:val="center"/>
          </w:tcPr>
          <w:p>
            <w:pPr>
              <w:spacing w:line="560" w:lineRule="exact"/>
              <w:ind w:left="-107" w:leftChars="-52" w:right="-108" w:hanging="2"/>
              <w:jc w:val="center"/>
              <w:rPr>
                <w:rFonts w:ascii="仿宋_GB2312" w:hAnsi="仿宋_GB2312" w:eastAsia="仿宋_GB2312" w:cs="仿宋_GB2312"/>
                <w:sz w:val="24"/>
              </w:rPr>
            </w:pPr>
            <w:r>
              <w:rPr>
                <w:rFonts w:hint="eastAsia" w:ascii="仿宋_GB2312" w:hAnsi="仿宋_GB2312" w:eastAsia="仿宋_GB2312" w:cs="仿宋_GB2312"/>
                <w:sz w:val="24"/>
              </w:rPr>
              <w:t>验收信息</w:t>
            </w:r>
          </w:p>
        </w:tc>
        <w:tc>
          <w:tcPr>
            <w:tcW w:w="6303"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_GB2312" w:eastAsia="仿宋_GB2312" w:cs="仿宋_GB2312"/>
                <w:sz w:val="24"/>
              </w:rPr>
            </w:pPr>
            <w:r>
              <w:rPr>
                <w:rFonts w:ascii="仿宋_GB2312" w:hAnsi="仿宋_GB2312" w:eastAsia="仿宋_GB2312" w:cs="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2521" w:type="dxa"/>
            <w:tcBorders>
              <w:bottom w:val="single" w:color="auto" w:sz="4" w:space="0"/>
              <w:right w:val="single" w:color="auto" w:sz="4" w:space="0"/>
            </w:tcBorders>
            <w:vAlign w:val="center"/>
          </w:tcPr>
          <w:p>
            <w:pPr>
              <w:spacing w:line="560" w:lineRule="exact"/>
              <w:ind w:left="-107" w:leftChars="-52" w:right="-108" w:hanging="2"/>
              <w:jc w:val="center"/>
              <w:rPr>
                <w:rFonts w:ascii="仿宋_GB2312" w:hAnsi="仿宋_GB2312" w:eastAsia="仿宋_GB2312" w:cs="仿宋_GB2312"/>
                <w:sz w:val="24"/>
              </w:rPr>
            </w:pPr>
            <w:r>
              <w:rPr>
                <w:rFonts w:hint="eastAsia" w:ascii="仿宋_GB2312" w:hAnsi="仿宋_GB2312" w:eastAsia="仿宋_GB2312" w:cs="仿宋_GB2312"/>
                <w:sz w:val="24"/>
              </w:rPr>
              <w:t>验收小组成员</w:t>
            </w:r>
          </w:p>
        </w:tc>
        <w:tc>
          <w:tcPr>
            <w:tcW w:w="6303"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_GB2312" w:eastAsia="仿宋_GB2312" w:cs="仿宋_GB2312"/>
                <w:sz w:val="24"/>
              </w:rPr>
            </w:pPr>
            <w:r>
              <w:rPr>
                <w:rFonts w:ascii="仿宋_GB2312" w:hAnsi="仿宋_GB2312" w:eastAsia="仿宋_GB2312" w:cs="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2521" w:type="dxa"/>
            <w:tcBorders>
              <w:bottom w:val="single" w:color="auto" w:sz="4" w:space="0"/>
              <w:right w:val="single" w:color="auto" w:sz="4" w:space="0"/>
            </w:tcBorders>
            <w:vAlign w:val="center"/>
          </w:tcPr>
          <w:p>
            <w:pPr>
              <w:spacing w:line="560" w:lineRule="exact"/>
              <w:ind w:left="-107" w:leftChars="-52" w:right="-108" w:hanging="2"/>
              <w:jc w:val="center"/>
              <w:rPr>
                <w:rFonts w:ascii="仿宋_GB2312" w:hAnsi="仿宋_GB2312" w:eastAsia="仿宋_GB2312" w:cs="仿宋_GB2312"/>
                <w:sz w:val="24"/>
              </w:rPr>
            </w:pPr>
            <w:r>
              <w:rPr>
                <w:rFonts w:hint="eastAsia" w:ascii="仿宋_GB2312" w:hAnsi="仿宋_GB2312" w:eastAsia="仿宋_GB2312" w:cs="仿宋_GB2312"/>
                <w:sz w:val="24"/>
              </w:rPr>
              <w:t>验收报告</w:t>
            </w:r>
          </w:p>
        </w:tc>
        <w:tc>
          <w:tcPr>
            <w:tcW w:w="6303"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8" w:hRule="atLeast"/>
          <w:jc w:val="center"/>
        </w:trPr>
        <w:tc>
          <w:tcPr>
            <w:tcW w:w="2521" w:type="dxa"/>
            <w:vAlign w:val="center"/>
          </w:tcPr>
          <w:p>
            <w:pPr>
              <w:spacing w:line="560" w:lineRule="exact"/>
              <w:ind w:left="-107" w:leftChars="-52" w:right="-108" w:hanging="2"/>
              <w:jc w:val="center"/>
              <w:rPr>
                <w:rFonts w:ascii="仿宋_GB2312" w:hAnsi="仿宋_GB2312" w:eastAsia="仿宋_GB2312" w:cs="仿宋_GB2312"/>
                <w:sz w:val="24"/>
              </w:rPr>
            </w:pPr>
            <w:r>
              <w:rPr>
                <w:rFonts w:hint="eastAsia" w:ascii="仿宋_GB2312" w:hAnsi="仿宋_GB2312" w:eastAsia="仿宋_GB2312" w:cs="仿宋_GB2312"/>
                <w:sz w:val="24"/>
              </w:rPr>
              <w:t>验收结果</w:t>
            </w:r>
          </w:p>
        </w:tc>
        <w:tc>
          <w:tcPr>
            <w:tcW w:w="6303" w:type="dxa"/>
            <w:vAlign w:val="center"/>
          </w:tcPr>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验收结果：合格</w:t>
            </w:r>
            <w:r>
              <w:rPr>
                <w:rFonts w:ascii="仿宋_GB2312" w:hAnsi="仿宋_GB2312" w:eastAsia="仿宋_GB2312" w:cs="仿宋_GB2312"/>
                <w:sz w:val="24"/>
              </w:rPr>
              <w:t>/不合格</w:t>
            </w:r>
          </w:p>
          <w:p>
            <w:pPr>
              <w:spacing w:line="560" w:lineRule="exact"/>
              <w:rPr>
                <w:rFonts w:ascii="仿宋_GB2312" w:hAnsi="仿宋_GB2312" w:eastAsia="仿宋_GB2312" w:cs="仿宋_GB2312"/>
                <w:sz w:val="24"/>
              </w:rPr>
            </w:pPr>
            <w:r>
              <w:rPr>
                <w:rFonts w:hint="eastAsia" w:ascii="仿宋_GB2312" w:hAnsi="仿宋_GB2312" w:eastAsia="仿宋_GB2312" w:cs="仿宋_GB2312"/>
                <w:sz w:val="24"/>
              </w:rPr>
              <w:t>验收小组成员签字：</w:t>
            </w:r>
            <w:r>
              <w:rPr>
                <w:rFonts w:ascii="仿宋_GB2312" w:hAnsi="仿宋_GB2312" w:eastAsia="仿宋_GB2312" w:cs="仿宋_GB2312"/>
                <w:sz w:val="24"/>
              </w:rPr>
              <w:t xml:space="preserve">                   </w:t>
            </w:r>
            <w:r>
              <w:rPr>
                <w:rFonts w:hint="eastAsia" w:ascii="仿宋_GB2312" w:hAnsi="仿宋_GB2312" w:eastAsia="仿宋_GB2312" w:cs="仿宋_GB2312"/>
                <w:sz w:val="24"/>
              </w:rPr>
              <w:t>年</w:t>
            </w:r>
            <w:r>
              <w:rPr>
                <w:rFonts w:ascii="仿宋_GB2312" w:hAnsi="仿宋_GB2312" w:eastAsia="仿宋_GB2312" w:cs="仿宋_GB2312"/>
                <w:sz w:val="24"/>
              </w:rPr>
              <w:t xml:space="preserve">  </w:t>
            </w:r>
            <w:r>
              <w:rPr>
                <w:rFonts w:hint="eastAsia" w:ascii="仿宋_GB2312" w:hAnsi="仿宋_GB2312" w:eastAsia="仿宋_GB2312" w:cs="仿宋_GB2312"/>
                <w:sz w:val="24"/>
              </w:rPr>
              <w:t>月</w:t>
            </w:r>
            <w:r>
              <w:rPr>
                <w:rFonts w:ascii="仿宋_GB2312" w:hAnsi="仿宋_GB2312" w:eastAsia="仿宋_GB2312" w:cs="仿宋_GB2312"/>
                <w:sz w:val="24"/>
              </w:rPr>
              <w:t xml:space="preserve">  </w:t>
            </w:r>
            <w:r>
              <w:rPr>
                <w:rFonts w:hint="eastAsia" w:ascii="仿宋_GB2312" w:hAnsi="仿宋_GB2312" w:eastAsia="仿宋_GB2312" w:cs="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2" w:hRule="atLeast"/>
          <w:jc w:val="center"/>
        </w:trPr>
        <w:tc>
          <w:tcPr>
            <w:tcW w:w="2521" w:type="dxa"/>
            <w:vAlign w:val="center"/>
          </w:tcPr>
          <w:p>
            <w:pPr>
              <w:spacing w:line="560" w:lineRule="exact"/>
              <w:ind w:left="-107" w:leftChars="-52" w:right="-108" w:hanging="2"/>
              <w:jc w:val="center"/>
              <w:rPr>
                <w:rFonts w:ascii="仿宋_GB2312" w:hAnsi="仿宋_GB2312" w:eastAsia="仿宋_GB2312" w:cs="仿宋_GB2312"/>
                <w:sz w:val="24"/>
              </w:rPr>
            </w:pPr>
            <w:r>
              <w:rPr>
                <w:rFonts w:hint="eastAsia" w:ascii="仿宋_GB2312" w:hAnsi="仿宋_GB2312" w:eastAsia="仿宋_GB2312" w:cs="仿宋_GB2312"/>
                <w:sz w:val="24"/>
              </w:rPr>
              <w:t>供应商认定意见</w:t>
            </w:r>
          </w:p>
        </w:tc>
        <w:tc>
          <w:tcPr>
            <w:tcW w:w="6303" w:type="dxa"/>
            <w:vAlign w:val="center"/>
          </w:tcPr>
          <w:p>
            <w:pPr>
              <w:pStyle w:val="12"/>
              <w:spacing w:line="560" w:lineRule="exact"/>
              <w:ind w:right="840" w:firstLine="0" w:firstLineChars="0"/>
              <w:jc w:val="left"/>
              <w:rPr>
                <w:rFonts w:hint="default"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jc w:val="center"/>
        </w:trPr>
        <w:tc>
          <w:tcPr>
            <w:tcW w:w="2521" w:type="dxa"/>
            <w:vAlign w:val="center"/>
          </w:tcPr>
          <w:p>
            <w:pPr>
              <w:spacing w:line="560" w:lineRule="exact"/>
              <w:ind w:left="-107" w:leftChars="-52" w:right="-108" w:hanging="2"/>
              <w:jc w:val="center"/>
              <w:rPr>
                <w:rFonts w:ascii="仿宋_GB2312" w:hAnsi="仿宋_GB2312" w:eastAsia="仿宋_GB2312" w:cs="仿宋_GB2312"/>
                <w:sz w:val="24"/>
              </w:rPr>
            </w:pPr>
            <w:r>
              <w:rPr>
                <w:rFonts w:hint="eastAsia" w:ascii="仿宋_GB2312" w:hAnsi="仿宋_GB2312" w:eastAsia="仿宋_GB2312" w:cs="仿宋_GB2312"/>
                <w:sz w:val="24"/>
              </w:rPr>
              <w:t>需求部门</w:t>
            </w:r>
          </w:p>
          <w:p>
            <w:pPr>
              <w:spacing w:line="560" w:lineRule="exact"/>
              <w:ind w:left="-107" w:leftChars="-52" w:right="-108" w:hanging="2"/>
              <w:jc w:val="center"/>
              <w:rPr>
                <w:rFonts w:ascii="仿宋_GB2312" w:hAnsi="仿宋_GB2312" w:eastAsia="仿宋_GB2312" w:cs="仿宋_GB2312"/>
                <w:sz w:val="24"/>
              </w:rPr>
            </w:pPr>
            <w:r>
              <w:rPr>
                <w:rFonts w:hint="eastAsia" w:ascii="仿宋_GB2312" w:hAnsi="仿宋_GB2312" w:eastAsia="仿宋_GB2312" w:cs="仿宋_GB2312"/>
                <w:sz w:val="24"/>
              </w:rPr>
              <w:t>认定意见</w:t>
            </w:r>
          </w:p>
        </w:tc>
        <w:tc>
          <w:tcPr>
            <w:tcW w:w="6303" w:type="dxa"/>
          </w:tcPr>
          <w:p>
            <w:pPr>
              <w:spacing w:line="560" w:lineRule="exact"/>
              <w:rPr>
                <w:rFonts w:ascii="仿宋_GB2312" w:hAnsi="仿宋_GB2312" w:eastAsia="仿宋_GB2312" w:cs="仿宋_GB2312"/>
                <w:sz w:val="24"/>
              </w:rPr>
            </w:pPr>
            <w:r>
              <w:rPr>
                <w:rFonts w:ascii="仿宋_GB2312" w:hAnsi="仿宋_GB2312" w:eastAsia="仿宋_GB2312" w:cs="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21" w:type="dxa"/>
            <w:vAlign w:val="center"/>
          </w:tcPr>
          <w:p>
            <w:pPr>
              <w:spacing w:line="560" w:lineRule="exact"/>
              <w:ind w:left="-107" w:leftChars="-52" w:right="-108" w:hanging="2"/>
              <w:jc w:val="center"/>
              <w:rPr>
                <w:rFonts w:ascii="仿宋_GB2312" w:hAnsi="仿宋_GB2312" w:eastAsia="仿宋_GB2312" w:cs="仿宋_GB2312"/>
                <w:sz w:val="24"/>
              </w:rPr>
            </w:pPr>
            <w:r>
              <w:rPr>
                <w:rFonts w:hint="eastAsia" w:ascii="仿宋_GB2312" w:hAnsi="仿宋_GB2312" w:eastAsia="仿宋_GB2312" w:cs="仿宋_GB2312"/>
                <w:sz w:val="24"/>
              </w:rPr>
              <w:t>财务管理部</w:t>
            </w:r>
          </w:p>
          <w:p>
            <w:pPr>
              <w:spacing w:line="560" w:lineRule="exact"/>
              <w:ind w:left="-107" w:leftChars="-52" w:right="-108" w:hanging="2"/>
              <w:jc w:val="center"/>
              <w:rPr>
                <w:rFonts w:ascii="仿宋_GB2312" w:hAnsi="仿宋_GB2312" w:eastAsia="仿宋_GB2312" w:cs="仿宋_GB2312"/>
                <w:sz w:val="24"/>
              </w:rPr>
            </w:pPr>
            <w:r>
              <w:rPr>
                <w:rFonts w:hint="eastAsia" w:ascii="仿宋_GB2312" w:hAnsi="仿宋_GB2312" w:eastAsia="仿宋_GB2312" w:cs="仿宋_GB2312"/>
                <w:sz w:val="24"/>
              </w:rPr>
              <w:t>复核意见</w:t>
            </w:r>
          </w:p>
        </w:tc>
        <w:tc>
          <w:tcPr>
            <w:tcW w:w="6303" w:type="dxa"/>
          </w:tcPr>
          <w:p>
            <w:pPr>
              <w:spacing w:line="560" w:lineRule="exact"/>
              <w:ind w:right="-108"/>
              <w:jc w:val="left"/>
              <w:rPr>
                <w:rFonts w:ascii="仿宋_GB2312" w:hAnsi="仿宋_GB2312" w:eastAsia="仿宋_GB2312" w:cs="仿宋_GB2312"/>
                <w:sz w:val="24"/>
              </w:rPr>
            </w:pPr>
          </w:p>
          <w:p>
            <w:pPr>
              <w:spacing w:line="560" w:lineRule="exact"/>
              <w:ind w:right="-108"/>
              <w:jc w:val="left"/>
              <w:rPr>
                <w:rFonts w:ascii="仿宋_GB2312" w:hAnsi="仿宋_GB2312" w:eastAsia="仿宋_GB2312" w:cs="仿宋_GB2312"/>
                <w:sz w:val="24"/>
              </w:rPr>
            </w:pPr>
            <w:r>
              <w:rPr>
                <w:rFonts w:ascii="仿宋_GB2312" w:hAnsi="仿宋_GB2312" w:eastAsia="仿宋_GB2312" w:cs="仿宋_GB2312"/>
                <w:sz w:val="24"/>
              </w:rPr>
              <w:t xml:space="preserve"> </w:t>
            </w:r>
          </w:p>
        </w:tc>
      </w:tr>
    </w:tbl>
    <w:p>
      <w:pPr>
        <w:rPr>
          <w:rFonts w:ascii="宋体" w:hAnsi="宋体"/>
          <w:b/>
          <w:kern w:val="0"/>
          <w:sz w:val="30"/>
          <w:szCs w:val="30"/>
        </w:rPr>
      </w:pPr>
      <w:r>
        <w:rPr>
          <w:rFonts w:hint="eastAsia" w:ascii="宋体" w:hAnsi="宋体"/>
          <w:b/>
          <w:kern w:val="0"/>
          <w:sz w:val="30"/>
          <w:szCs w:val="30"/>
        </w:rPr>
        <w:br w:type="page"/>
      </w:r>
    </w:p>
    <w:p>
      <w:pPr>
        <w:rPr>
          <w:rFonts w:ascii="宋体" w:hAnsi="宋体"/>
          <w:b/>
          <w:kern w:val="0"/>
          <w:sz w:val="30"/>
          <w:szCs w:val="30"/>
        </w:rPr>
      </w:pPr>
      <w:r>
        <w:rPr>
          <w:rFonts w:hint="eastAsia" w:ascii="宋体" w:hAnsi="宋体"/>
          <w:b/>
          <w:kern w:val="0"/>
          <w:sz w:val="30"/>
          <w:szCs w:val="30"/>
        </w:rPr>
        <w:t>附件四、采购需求</w:t>
      </w:r>
    </w:p>
    <w:p>
      <w:pPr>
        <w:rPr>
          <w:rFonts w:ascii="宋体" w:hAnsi="宋体"/>
          <w:b/>
          <w:kern w:val="0"/>
          <w:sz w:val="30"/>
          <w:szCs w:val="30"/>
        </w:rPr>
      </w:pPr>
      <w:r>
        <w:rPr>
          <w:rFonts w:hint="eastAsia" w:ascii="宋体" w:hAnsi="宋体"/>
          <w:b/>
          <w:kern w:val="0"/>
          <w:sz w:val="30"/>
          <w:szCs w:val="30"/>
        </w:rPr>
        <w:br w:type="page"/>
      </w:r>
    </w:p>
    <w:p>
      <w:pPr>
        <w:rPr>
          <w:rFonts w:ascii="宋体" w:hAnsi="宋体"/>
          <w:b/>
          <w:kern w:val="0"/>
          <w:sz w:val="30"/>
          <w:szCs w:val="30"/>
        </w:rPr>
      </w:pPr>
      <w:r>
        <w:rPr>
          <w:rFonts w:hint="eastAsia" w:ascii="宋体" w:hAnsi="宋体"/>
          <w:b/>
          <w:kern w:val="0"/>
          <w:sz w:val="30"/>
          <w:szCs w:val="30"/>
        </w:rPr>
        <w:t>附件五、成交通知书</w:t>
      </w:r>
    </w:p>
    <w:p>
      <w:pPr>
        <w:rPr>
          <w:rFonts w:ascii="仿宋" w:hAnsi="仿宋" w:eastAsia="仿宋" w:cs="仿宋"/>
          <w:b/>
          <w:bCs/>
          <w:sz w:val="48"/>
          <w:szCs w:val="48"/>
        </w:rPr>
      </w:pPr>
      <w:r>
        <w:rPr>
          <w:rFonts w:hint="eastAsia" w:ascii="仿宋" w:hAnsi="仿宋" w:eastAsia="仿宋" w:cs="仿宋"/>
          <w:b/>
          <w:bCs/>
          <w:sz w:val="48"/>
          <w:szCs w:val="48"/>
        </w:rPr>
        <w:br w:type="page"/>
      </w:r>
    </w:p>
    <w:p>
      <w:pPr>
        <w:pStyle w:val="25"/>
      </w:pPr>
    </w:p>
    <w:p>
      <w:pPr>
        <w:spacing w:line="560" w:lineRule="exact"/>
        <w:ind w:firstLine="560" w:firstLineChars="200"/>
        <w:rPr>
          <w:rFonts w:ascii="仿宋" w:hAnsi="仿宋" w:eastAsia="仿宋" w:cs="仿宋"/>
          <w:sz w:val="28"/>
          <w:szCs w:val="28"/>
        </w:rPr>
      </w:pPr>
    </w:p>
    <w:p>
      <w:pPr>
        <w:pStyle w:val="43"/>
        <w:ind w:left="0" w:leftChars="0" w:firstLine="0" w:firstLineChars="0"/>
        <w:rPr>
          <w:rFonts w:ascii="仿宋" w:hAnsi="仿宋" w:eastAsia="仿宋" w:cs="仿宋"/>
        </w:rPr>
      </w:pPr>
    </w:p>
    <w:p>
      <w:pPr>
        <w:pStyle w:val="43"/>
        <w:rPr>
          <w:rFonts w:ascii="仿宋" w:hAnsi="仿宋" w:eastAsia="仿宋" w:cs="仿宋"/>
        </w:rPr>
      </w:pPr>
    </w:p>
    <w:p>
      <w:pPr>
        <w:pStyle w:val="43"/>
        <w:rPr>
          <w:rFonts w:ascii="仿宋" w:hAnsi="仿宋" w:eastAsia="仿宋" w:cs="仿宋"/>
        </w:rPr>
      </w:pPr>
    </w:p>
    <w:p>
      <w:pPr>
        <w:pStyle w:val="43"/>
        <w:rPr>
          <w:rFonts w:ascii="仿宋" w:hAnsi="仿宋" w:eastAsia="仿宋" w:cs="仿宋"/>
        </w:rPr>
      </w:pPr>
    </w:p>
    <w:p>
      <w:pPr>
        <w:pStyle w:val="43"/>
        <w:rPr>
          <w:rFonts w:ascii="仿宋" w:hAnsi="仿宋" w:eastAsia="仿宋" w:cs="仿宋"/>
        </w:rPr>
      </w:pPr>
    </w:p>
    <w:p>
      <w:pPr>
        <w:pStyle w:val="43"/>
        <w:rPr>
          <w:rFonts w:ascii="仿宋" w:hAnsi="仿宋" w:eastAsia="仿宋" w:cs="仿宋"/>
        </w:rPr>
      </w:pPr>
    </w:p>
    <w:p>
      <w:pPr>
        <w:pStyle w:val="2"/>
        <w:spacing w:before="120" w:after="120" w:line="360" w:lineRule="auto"/>
        <w:jc w:val="center"/>
        <w:rPr>
          <w:rFonts w:ascii="仿宋" w:hAnsi="仿宋" w:eastAsia="仿宋" w:cs="仿宋"/>
        </w:rPr>
      </w:pPr>
      <w:bookmarkStart w:id="433" w:name="_Toc11083"/>
      <w:r>
        <w:rPr>
          <w:rFonts w:hint="eastAsia" w:ascii="仿宋" w:hAnsi="仿宋" w:eastAsia="仿宋" w:cs="仿宋"/>
          <w:sz w:val="32"/>
          <w:szCs w:val="32"/>
        </w:rPr>
        <w:t>第四章 采购需求</w:t>
      </w:r>
      <w:bookmarkEnd w:id="427"/>
      <w:bookmarkEnd w:id="433"/>
    </w:p>
    <w:p>
      <w:pPr>
        <w:rPr>
          <w:rFonts w:ascii="仿宋" w:hAnsi="仿宋" w:eastAsia="仿宋" w:cs="仿宋"/>
          <w:b/>
          <w:bCs/>
          <w:kern w:val="44"/>
          <w:sz w:val="28"/>
          <w:szCs w:val="28"/>
        </w:rPr>
      </w:pPr>
      <w:bookmarkStart w:id="434" w:name="_Toc10173"/>
      <w:bookmarkStart w:id="435" w:name="_Toc20431"/>
      <w:bookmarkStart w:id="436" w:name="_Toc12689"/>
      <w:bookmarkStart w:id="437" w:name="_Toc18555"/>
      <w:bookmarkStart w:id="438" w:name="_Toc9077"/>
      <w:bookmarkStart w:id="439" w:name="_Toc13779"/>
      <w:r>
        <w:rPr>
          <w:rFonts w:hint="eastAsia" w:ascii="仿宋" w:hAnsi="仿宋" w:eastAsia="仿宋" w:cs="仿宋"/>
          <w:b/>
          <w:bCs/>
          <w:kern w:val="44"/>
          <w:sz w:val="28"/>
          <w:szCs w:val="28"/>
        </w:rPr>
        <w:br w:type="page"/>
      </w:r>
    </w:p>
    <w:bookmarkEnd w:id="434"/>
    <w:bookmarkEnd w:id="435"/>
    <w:bookmarkEnd w:id="436"/>
    <w:bookmarkEnd w:id="437"/>
    <w:bookmarkEnd w:id="438"/>
    <w:bookmarkEnd w:id="439"/>
    <w:p>
      <w:pPr>
        <w:spacing w:line="560" w:lineRule="exact"/>
        <w:ind w:firstLine="640" w:firstLineChars="200"/>
        <w:jc w:val="left"/>
        <w:outlineLvl w:val="1"/>
        <w:rPr>
          <w:rFonts w:ascii="楷体" w:hAnsi="楷体" w:eastAsia="楷体"/>
          <w:sz w:val="32"/>
          <w:szCs w:val="32"/>
        </w:rPr>
      </w:pPr>
      <w:bookmarkStart w:id="440" w:name="_Toc8887"/>
      <w:bookmarkEnd w:id="440"/>
      <w:r>
        <w:rPr>
          <w:rFonts w:hint="eastAsia" w:ascii="楷体" w:hAnsi="楷体" w:eastAsia="楷体"/>
          <w:sz w:val="32"/>
          <w:szCs w:val="32"/>
        </w:rPr>
        <w:t>（一）项目概况</w:t>
      </w:r>
    </w:p>
    <w:tbl>
      <w:tblPr>
        <w:tblStyle w:val="44"/>
        <w:tblW w:w="90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2532"/>
        <w:gridCol w:w="5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4" w:type="dxa"/>
            <w:shd w:val="clear" w:color="auto" w:fill="FFFFFF"/>
          </w:tcPr>
          <w:p>
            <w:pPr>
              <w:jc w:val="center"/>
              <w:rPr>
                <w:rFonts w:ascii="仿宋" w:hAnsi="仿宋" w:eastAsia="仿宋"/>
                <w:b/>
                <w:sz w:val="28"/>
                <w:szCs w:val="28"/>
              </w:rPr>
            </w:pPr>
            <w:r>
              <w:rPr>
                <w:rFonts w:hint="eastAsia" w:ascii="仿宋" w:hAnsi="仿宋" w:eastAsia="仿宋"/>
                <w:b/>
                <w:sz w:val="28"/>
                <w:szCs w:val="28"/>
              </w:rPr>
              <w:t>序号</w:t>
            </w:r>
          </w:p>
        </w:tc>
        <w:tc>
          <w:tcPr>
            <w:tcW w:w="2532" w:type="dxa"/>
            <w:shd w:val="clear" w:color="auto" w:fill="FFFFFF"/>
          </w:tcPr>
          <w:p>
            <w:pPr>
              <w:jc w:val="center"/>
              <w:rPr>
                <w:rFonts w:ascii="仿宋" w:hAnsi="仿宋" w:eastAsia="仿宋"/>
                <w:b/>
                <w:sz w:val="28"/>
                <w:szCs w:val="28"/>
              </w:rPr>
            </w:pPr>
            <w:r>
              <w:rPr>
                <w:rFonts w:hint="eastAsia" w:ascii="仿宋" w:hAnsi="仿宋" w:eastAsia="仿宋"/>
                <w:b/>
                <w:sz w:val="28"/>
                <w:szCs w:val="28"/>
              </w:rPr>
              <w:t>内 容</w:t>
            </w:r>
          </w:p>
        </w:tc>
        <w:tc>
          <w:tcPr>
            <w:tcW w:w="5677" w:type="dxa"/>
            <w:shd w:val="clear" w:color="auto" w:fill="FFFFFF"/>
          </w:tcPr>
          <w:p>
            <w:pPr>
              <w:jc w:val="center"/>
              <w:rPr>
                <w:rFonts w:ascii="仿宋" w:hAnsi="仿宋" w:eastAsia="仿宋"/>
                <w:b/>
                <w:sz w:val="28"/>
                <w:szCs w:val="28"/>
              </w:rPr>
            </w:pPr>
            <w:r>
              <w:rPr>
                <w:rFonts w:hint="eastAsia" w:ascii="仿宋" w:hAnsi="仿宋" w:eastAsia="仿宋"/>
                <w:b/>
                <w:sz w:val="28"/>
                <w:szCs w:val="28"/>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4" w:type="dxa"/>
            <w:vAlign w:val="center"/>
          </w:tcPr>
          <w:p>
            <w:pPr>
              <w:spacing w:line="400" w:lineRule="exact"/>
              <w:jc w:val="center"/>
              <w:rPr>
                <w:rFonts w:ascii="仿宋" w:hAnsi="仿宋" w:eastAsia="仿宋"/>
                <w:sz w:val="28"/>
                <w:szCs w:val="28"/>
              </w:rPr>
            </w:pPr>
            <w:r>
              <w:rPr>
                <w:rFonts w:hint="eastAsia" w:ascii="仿宋" w:hAnsi="仿宋" w:eastAsia="仿宋"/>
                <w:sz w:val="28"/>
                <w:szCs w:val="28"/>
              </w:rPr>
              <w:t>1</w:t>
            </w:r>
          </w:p>
        </w:tc>
        <w:tc>
          <w:tcPr>
            <w:tcW w:w="2532" w:type="dxa"/>
            <w:vAlign w:val="center"/>
          </w:tcPr>
          <w:p>
            <w:pPr>
              <w:spacing w:line="400" w:lineRule="exact"/>
              <w:jc w:val="center"/>
              <w:rPr>
                <w:rFonts w:ascii="仿宋" w:hAnsi="仿宋" w:eastAsia="仿宋"/>
                <w:sz w:val="28"/>
                <w:szCs w:val="28"/>
              </w:rPr>
            </w:pPr>
            <w:r>
              <w:rPr>
                <w:rFonts w:hint="eastAsia" w:ascii="仿宋" w:hAnsi="仿宋" w:eastAsia="仿宋"/>
                <w:sz w:val="28"/>
                <w:szCs w:val="28"/>
              </w:rPr>
              <w:t>项目背景</w:t>
            </w:r>
          </w:p>
        </w:tc>
        <w:tc>
          <w:tcPr>
            <w:tcW w:w="5677" w:type="dxa"/>
            <w:vAlign w:val="center"/>
          </w:tcPr>
          <w:p>
            <w:pPr>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落实国家法律法规、中国人民银行关于网络安全和数据安全相关制度要求。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4" w:type="dxa"/>
            <w:vAlign w:val="center"/>
          </w:tcPr>
          <w:p>
            <w:pPr>
              <w:spacing w:line="400" w:lineRule="exact"/>
              <w:jc w:val="center"/>
              <w:rPr>
                <w:rFonts w:ascii="仿宋" w:hAnsi="仿宋" w:eastAsia="仿宋"/>
                <w:sz w:val="28"/>
                <w:szCs w:val="28"/>
              </w:rPr>
            </w:pPr>
            <w:r>
              <w:rPr>
                <w:rFonts w:hint="eastAsia" w:ascii="仿宋" w:hAnsi="仿宋" w:eastAsia="仿宋"/>
                <w:sz w:val="28"/>
                <w:szCs w:val="28"/>
              </w:rPr>
              <w:t>2</w:t>
            </w:r>
          </w:p>
        </w:tc>
        <w:tc>
          <w:tcPr>
            <w:tcW w:w="2532" w:type="dxa"/>
            <w:vAlign w:val="center"/>
          </w:tcPr>
          <w:p>
            <w:pPr>
              <w:spacing w:line="400" w:lineRule="exact"/>
              <w:jc w:val="center"/>
              <w:rPr>
                <w:rFonts w:ascii="仿宋" w:hAnsi="仿宋" w:eastAsia="仿宋"/>
                <w:sz w:val="28"/>
                <w:szCs w:val="28"/>
              </w:rPr>
            </w:pPr>
            <w:r>
              <w:rPr>
                <w:rFonts w:hint="eastAsia" w:ascii="仿宋" w:hAnsi="仿宋" w:eastAsia="仿宋"/>
                <w:sz w:val="28"/>
                <w:szCs w:val="28"/>
              </w:rPr>
              <w:t>项目目标</w:t>
            </w:r>
          </w:p>
        </w:tc>
        <w:tc>
          <w:tcPr>
            <w:tcW w:w="5677" w:type="dxa"/>
            <w:vAlign w:val="center"/>
          </w:tcPr>
          <w:p>
            <w:pPr>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采购网络安全等级保护测评及数据安全风险评估服务。</w:t>
            </w:r>
          </w:p>
          <w:p>
            <w:pPr>
              <w:widowControl/>
              <w:snapToGrid w:val="0"/>
              <w:spacing w:line="288"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成交供应商应按照《金融行业网络安全等级保护实施指引》（JR/T 0071-2020）和《金融行业网络安全等级保护测评指南》（JR/T 0072-2020）中的测评要求对采购人两个三级系统完成网络安全等级保护测评工作；应按照《中国人民银行业务领域数据安全管理办法》和《数据安全技术 数据安全风险评估方法》（GB/T 45577—2025）的有关要求完成采购人业务数据的数据安全风险评估工作。</w:t>
            </w:r>
          </w:p>
          <w:p>
            <w:pPr>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最终由成交供应商提供的交付物应包括并不限于《网络安全等级保护测评报告》《网络安全等级保护整改建议方案》《数据安全风险评估报告》《数据安全问题清单及改进建议》。</w:t>
            </w:r>
          </w:p>
        </w:tc>
      </w:tr>
    </w:tbl>
    <w:p>
      <w:pPr>
        <w:spacing w:line="560" w:lineRule="exact"/>
        <w:ind w:firstLine="640" w:firstLineChars="200"/>
        <w:jc w:val="left"/>
        <w:outlineLvl w:val="1"/>
        <w:rPr>
          <w:rFonts w:ascii="楷体" w:hAnsi="楷体" w:eastAsia="楷体"/>
          <w:sz w:val="32"/>
          <w:szCs w:val="32"/>
        </w:rPr>
      </w:pPr>
      <w:r>
        <w:rPr>
          <w:rFonts w:hint="eastAsia" w:ascii="楷体" w:hAnsi="楷体" w:eastAsia="楷体"/>
          <w:sz w:val="32"/>
          <w:szCs w:val="32"/>
        </w:rPr>
        <w:t>（二）采购项目预算</w:t>
      </w:r>
    </w:p>
    <w:p>
      <w:pPr>
        <w:spacing w:line="560" w:lineRule="exact"/>
        <w:jc w:val="left"/>
        <w:rPr>
          <w:rFonts w:ascii="仿宋_GB2312" w:hAnsi="仿宋_GB2312" w:eastAsia="仿宋_GB2312" w:cs="仿宋_GB2312"/>
          <w:sz w:val="32"/>
          <w:szCs w:val="32"/>
        </w:rPr>
      </w:pPr>
      <w:r>
        <w:rPr>
          <w:rFonts w:hint="eastAsia" w:ascii="楷体" w:hAnsi="楷体" w:eastAsia="楷体" w:cs="楷体"/>
          <w:i/>
          <w:iCs/>
          <w:color w:val="0000FF"/>
          <w:sz w:val="24"/>
        </w:rPr>
        <w:t xml:space="preserve">      </w:t>
      </w:r>
      <w:r>
        <w:rPr>
          <w:rFonts w:hint="eastAsia" w:ascii="仿宋_GB2312" w:hAnsi="仿宋_GB2312" w:eastAsia="仿宋_GB2312" w:cs="仿宋_GB2312"/>
          <w:sz w:val="32"/>
          <w:szCs w:val="32"/>
        </w:rPr>
        <w:t>总预算：31万</w:t>
      </w:r>
    </w:p>
    <w:p>
      <w:pPr>
        <w:spacing w:line="560" w:lineRule="exact"/>
        <w:ind w:firstLine="640" w:firstLineChars="200"/>
        <w:jc w:val="left"/>
        <w:outlineLvl w:val="1"/>
        <w:rPr>
          <w:rFonts w:ascii="楷体" w:hAnsi="楷体" w:eastAsia="楷体"/>
          <w:sz w:val="32"/>
          <w:szCs w:val="32"/>
        </w:rPr>
      </w:pPr>
      <w:r>
        <w:rPr>
          <w:rFonts w:hint="eastAsia" w:ascii="楷体" w:hAnsi="楷体" w:eastAsia="楷体"/>
          <w:sz w:val="32"/>
          <w:szCs w:val="32"/>
        </w:rPr>
        <w:t>（三）采购标的汇总表</w:t>
      </w:r>
    </w:p>
    <w:p>
      <w:pPr>
        <w:spacing w:line="560" w:lineRule="exact"/>
        <w:ind w:firstLine="640" w:firstLineChars="200"/>
        <w:jc w:val="left"/>
        <w:rPr>
          <w:rFonts w:ascii="楷体" w:hAnsi="楷体" w:eastAsia="楷体"/>
          <w:sz w:val="32"/>
          <w:szCs w:val="32"/>
        </w:rPr>
      </w:pPr>
      <w:r>
        <w:rPr>
          <w:rFonts w:hint="eastAsia" w:ascii="楷体" w:hAnsi="楷体" w:eastAsia="楷体"/>
          <w:sz w:val="32"/>
          <w:szCs w:val="32"/>
        </w:rPr>
        <w:t>1.包1</w:t>
      </w:r>
    </w:p>
    <w:tbl>
      <w:tblPr>
        <w:tblStyle w:val="44"/>
        <w:tblW w:w="87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938"/>
        <w:gridCol w:w="2472"/>
        <w:gridCol w:w="954"/>
        <w:gridCol w:w="960"/>
        <w:gridCol w:w="1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7" w:hRule="atLeast"/>
          <w:jc w:val="center"/>
        </w:trPr>
        <w:tc>
          <w:tcPr>
            <w:tcW w:w="795" w:type="dxa"/>
            <w:vAlign w:val="center"/>
          </w:tcPr>
          <w:p>
            <w:pPr>
              <w:spacing w:line="560" w:lineRule="exact"/>
              <w:jc w:val="center"/>
              <w:rPr>
                <w:rFonts w:ascii="仿宋" w:hAnsi="仿宋" w:eastAsia="仿宋"/>
                <w:b/>
                <w:sz w:val="24"/>
              </w:rPr>
            </w:pPr>
            <w:r>
              <w:rPr>
                <w:rFonts w:hint="eastAsia" w:ascii="仿宋" w:hAnsi="仿宋" w:eastAsia="仿宋"/>
                <w:b/>
                <w:sz w:val="24"/>
              </w:rPr>
              <w:t>序号</w:t>
            </w:r>
          </w:p>
        </w:tc>
        <w:tc>
          <w:tcPr>
            <w:tcW w:w="1938" w:type="dxa"/>
            <w:vAlign w:val="center"/>
          </w:tcPr>
          <w:p>
            <w:pPr>
              <w:spacing w:line="560" w:lineRule="exact"/>
              <w:jc w:val="center"/>
              <w:rPr>
                <w:rFonts w:ascii="仿宋" w:hAnsi="仿宋" w:eastAsia="仿宋"/>
                <w:b/>
                <w:sz w:val="24"/>
              </w:rPr>
            </w:pPr>
            <w:r>
              <w:rPr>
                <w:rFonts w:hint="eastAsia" w:ascii="仿宋" w:hAnsi="仿宋" w:eastAsia="仿宋"/>
                <w:b/>
                <w:sz w:val="24"/>
              </w:rPr>
              <w:t>标的名称</w:t>
            </w:r>
          </w:p>
        </w:tc>
        <w:tc>
          <w:tcPr>
            <w:tcW w:w="2472" w:type="dxa"/>
            <w:vAlign w:val="center"/>
          </w:tcPr>
          <w:p>
            <w:pPr>
              <w:spacing w:line="560" w:lineRule="exact"/>
              <w:jc w:val="center"/>
              <w:rPr>
                <w:rFonts w:ascii="仿宋" w:hAnsi="仿宋" w:eastAsia="仿宋"/>
                <w:b/>
                <w:sz w:val="24"/>
              </w:rPr>
            </w:pPr>
            <w:r>
              <w:rPr>
                <w:rFonts w:hint="eastAsia" w:ascii="仿宋" w:hAnsi="仿宋" w:eastAsia="仿宋"/>
                <w:b/>
                <w:sz w:val="24"/>
              </w:rPr>
              <w:t>品目</w:t>
            </w:r>
          </w:p>
          <w:p>
            <w:pPr>
              <w:spacing w:line="560" w:lineRule="exact"/>
              <w:jc w:val="center"/>
              <w:rPr>
                <w:rFonts w:ascii="仿宋" w:hAnsi="仿宋" w:eastAsia="仿宋"/>
                <w:b/>
                <w:sz w:val="24"/>
              </w:rPr>
            </w:pPr>
            <w:r>
              <w:rPr>
                <w:rFonts w:hint="eastAsia" w:ascii="仿宋" w:hAnsi="仿宋" w:eastAsia="仿宋"/>
                <w:b/>
                <w:sz w:val="24"/>
              </w:rPr>
              <w:t>（编号-名称）</w:t>
            </w:r>
          </w:p>
        </w:tc>
        <w:tc>
          <w:tcPr>
            <w:tcW w:w="954" w:type="dxa"/>
            <w:vAlign w:val="center"/>
          </w:tcPr>
          <w:p>
            <w:pPr>
              <w:spacing w:line="560" w:lineRule="exact"/>
              <w:jc w:val="center"/>
              <w:rPr>
                <w:rFonts w:ascii="仿宋" w:hAnsi="仿宋" w:eastAsia="仿宋"/>
                <w:b/>
                <w:sz w:val="24"/>
              </w:rPr>
            </w:pPr>
            <w:r>
              <w:rPr>
                <w:rFonts w:hint="eastAsia" w:ascii="仿宋" w:hAnsi="仿宋" w:eastAsia="仿宋"/>
                <w:b/>
                <w:sz w:val="24"/>
              </w:rPr>
              <w:t>计量</w:t>
            </w:r>
          </w:p>
          <w:p>
            <w:pPr>
              <w:spacing w:line="560" w:lineRule="exact"/>
              <w:jc w:val="center"/>
              <w:rPr>
                <w:rFonts w:ascii="仿宋" w:hAnsi="仿宋" w:eastAsia="仿宋"/>
                <w:b/>
                <w:sz w:val="24"/>
              </w:rPr>
            </w:pPr>
            <w:r>
              <w:rPr>
                <w:rFonts w:hint="eastAsia" w:ascii="仿宋" w:hAnsi="仿宋" w:eastAsia="仿宋"/>
                <w:b/>
                <w:sz w:val="24"/>
              </w:rPr>
              <w:t>单位</w:t>
            </w:r>
          </w:p>
        </w:tc>
        <w:tc>
          <w:tcPr>
            <w:tcW w:w="960" w:type="dxa"/>
            <w:vAlign w:val="center"/>
          </w:tcPr>
          <w:p>
            <w:pPr>
              <w:spacing w:line="560" w:lineRule="exact"/>
              <w:jc w:val="center"/>
              <w:rPr>
                <w:rFonts w:ascii="仿宋" w:hAnsi="仿宋" w:eastAsia="仿宋"/>
                <w:b/>
                <w:sz w:val="24"/>
              </w:rPr>
            </w:pPr>
            <w:r>
              <w:rPr>
                <w:rFonts w:hint="eastAsia" w:ascii="仿宋" w:hAnsi="仿宋" w:eastAsia="仿宋"/>
                <w:b/>
                <w:sz w:val="24"/>
              </w:rPr>
              <w:t>数量</w:t>
            </w:r>
          </w:p>
        </w:tc>
        <w:tc>
          <w:tcPr>
            <w:tcW w:w="1605" w:type="dxa"/>
            <w:vAlign w:val="center"/>
          </w:tcPr>
          <w:p>
            <w:pPr>
              <w:spacing w:line="560" w:lineRule="exact"/>
              <w:jc w:val="center"/>
              <w:rPr>
                <w:rFonts w:ascii="仿宋" w:hAnsi="仿宋" w:eastAsia="仿宋"/>
                <w:b/>
                <w:sz w:val="24"/>
              </w:rPr>
            </w:pPr>
            <w:r>
              <w:rPr>
                <w:rFonts w:hint="eastAsia" w:ascii="仿宋" w:hAnsi="仿宋" w:eastAsia="仿宋"/>
                <w:b/>
                <w:sz w:val="24"/>
              </w:rPr>
              <w:t>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795" w:type="dxa"/>
            <w:vAlign w:val="center"/>
          </w:tcPr>
          <w:p>
            <w:pPr>
              <w:spacing w:line="560" w:lineRule="exact"/>
              <w:jc w:val="center"/>
              <w:rPr>
                <w:rFonts w:ascii="仿宋" w:hAnsi="仿宋" w:eastAsia="仿宋"/>
                <w:b/>
                <w:sz w:val="24"/>
              </w:rPr>
            </w:pPr>
            <w:r>
              <w:rPr>
                <w:rFonts w:hint="eastAsia" w:ascii="仿宋" w:hAnsi="仿宋" w:eastAsia="仿宋"/>
                <w:b/>
                <w:sz w:val="24"/>
              </w:rPr>
              <w:t>1</w:t>
            </w:r>
          </w:p>
        </w:tc>
        <w:tc>
          <w:tcPr>
            <w:tcW w:w="1938" w:type="dxa"/>
            <w:vAlign w:val="center"/>
          </w:tcPr>
          <w:p>
            <w:pPr>
              <w:spacing w:line="560" w:lineRule="exact"/>
              <w:jc w:val="center"/>
              <w:rPr>
                <w:rFonts w:ascii="仿宋" w:hAnsi="仿宋" w:eastAsia="仿宋"/>
                <w:b/>
                <w:sz w:val="24"/>
              </w:rPr>
            </w:pPr>
            <w:r>
              <w:rPr>
                <w:rFonts w:hint="eastAsia" w:ascii="仿宋" w:hAnsi="仿宋" w:eastAsia="仿宋"/>
                <w:sz w:val="24"/>
              </w:rPr>
              <w:t>网络安全等级保护测评及数据安全风险评估服务</w:t>
            </w:r>
          </w:p>
        </w:tc>
        <w:tc>
          <w:tcPr>
            <w:tcW w:w="2472" w:type="dxa"/>
            <w:vAlign w:val="center"/>
          </w:tcPr>
          <w:p>
            <w:pPr>
              <w:spacing w:line="560" w:lineRule="exact"/>
              <w:jc w:val="center"/>
              <w:rPr>
                <w:rFonts w:ascii="仿宋" w:hAnsi="仿宋" w:eastAsia="仿宋"/>
                <w:sz w:val="24"/>
              </w:rPr>
            </w:pPr>
            <w:r>
              <w:rPr>
                <w:rFonts w:ascii="仿宋" w:hAnsi="仿宋" w:eastAsia="仿宋"/>
                <w:sz w:val="24"/>
              </w:rPr>
              <w:t>C16060000</w:t>
            </w:r>
            <w:r>
              <w:rPr>
                <w:rFonts w:hint="eastAsia" w:ascii="仿宋" w:hAnsi="仿宋" w:eastAsia="仿宋"/>
                <w:sz w:val="24"/>
              </w:rPr>
              <w:t>-</w:t>
            </w:r>
            <w:r>
              <w:rPr>
                <w:rFonts w:ascii="仿宋" w:hAnsi="仿宋" w:eastAsia="仿宋"/>
                <w:sz w:val="24"/>
              </w:rPr>
              <w:t>测试评估认证服务</w:t>
            </w:r>
          </w:p>
        </w:tc>
        <w:tc>
          <w:tcPr>
            <w:tcW w:w="954" w:type="dxa"/>
            <w:vAlign w:val="center"/>
          </w:tcPr>
          <w:p>
            <w:pPr>
              <w:spacing w:line="560" w:lineRule="exact"/>
              <w:jc w:val="center"/>
              <w:rPr>
                <w:rFonts w:ascii="仿宋" w:hAnsi="仿宋" w:eastAsia="仿宋"/>
                <w:sz w:val="24"/>
              </w:rPr>
            </w:pPr>
            <w:r>
              <w:rPr>
                <w:rFonts w:hint="eastAsia" w:ascii="仿宋" w:hAnsi="仿宋" w:eastAsia="仿宋"/>
                <w:sz w:val="24"/>
              </w:rPr>
              <w:t>套</w:t>
            </w:r>
          </w:p>
        </w:tc>
        <w:tc>
          <w:tcPr>
            <w:tcW w:w="960" w:type="dxa"/>
            <w:vAlign w:val="center"/>
          </w:tcPr>
          <w:p>
            <w:pPr>
              <w:spacing w:line="560" w:lineRule="exact"/>
              <w:jc w:val="center"/>
              <w:rPr>
                <w:rFonts w:ascii="仿宋" w:hAnsi="仿宋" w:eastAsia="仿宋"/>
                <w:sz w:val="24"/>
              </w:rPr>
            </w:pPr>
            <w:r>
              <w:rPr>
                <w:rFonts w:hint="eastAsia" w:ascii="仿宋" w:hAnsi="仿宋" w:eastAsia="仿宋"/>
                <w:sz w:val="24"/>
              </w:rPr>
              <w:t>1</w:t>
            </w:r>
          </w:p>
        </w:tc>
        <w:tc>
          <w:tcPr>
            <w:tcW w:w="1605" w:type="dxa"/>
            <w:vAlign w:val="center"/>
          </w:tcPr>
          <w:p>
            <w:pPr>
              <w:spacing w:line="560" w:lineRule="exact"/>
              <w:jc w:val="center"/>
              <w:rPr>
                <w:rFonts w:ascii="仿宋" w:hAnsi="仿宋" w:eastAsia="仿宋"/>
                <w:sz w:val="24"/>
              </w:rPr>
            </w:pPr>
            <w:r>
              <w:rPr>
                <w:rFonts w:hint="eastAsia" w:ascii="仿宋" w:hAnsi="仿宋" w:eastAsia="仿宋"/>
                <w:sz w:val="24"/>
              </w:rPr>
              <w:t>31万</w:t>
            </w:r>
          </w:p>
        </w:tc>
      </w:tr>
    </w:tbl>
    <w:p>
      <w:pPr>
        <w:numPr>
          <w:ilvl w:val="0"/>
          <w:numId w:val="14"/>
        </w:numPr>
        <w:spacing w:line="560" w:lineRule="exact"/>
        <w:ind w:firstLine="640" w:firstLineChars="200"/>
        <w:jc w:val="left"/>
        <w:outlineLvl w:val="1"/>
        <w:rPr>
          <w:rFonts w:ascii="楷体" w:hAnsi="楷体" w:eastAsia="楷体"/>
          <w:sz w:val="32"/>
          <w:szCs w:val="32"/>
        </w:rPr>
      </w:pPr>
      <w:r>
        <w:rPr>
          <w:rFonts w:hint="eastAsia" w:ascii="楷体" w:hAnsi="楷体" w:eastAsia="楷体"/>
          <w:sz w:val="32"/>
          <w:szCs w:val="32"/>
        </w:rPr>
        <w:t>技术商务要求</w:t>
      </w:r>
    </w:p>
    <w:p>
      <w:pPr>
        <w:spacing w:line="560" w:lineRule="exact"/>
        <w:jc w:val="left"/>
        <w:outlineLvl w:val="1"/>
        <w:rPr>
          <w:rFonts w:ascii="楷体" w:hAnsi="楷体" w:eastAsia="楷体"/>
          <w:sz w:val="32"/>
          <w:szCs w:val="32"/>
        </w:rPr>
      </w:pPr>
      <w:r>
        <w:rPr>
          <w:rFonts w:hint="eastAsia" w:ascii="仿宋" w:hAnsi="仿宋" w:eastAsia="仿宋"/>
          <w:iCs/>
          <w:sz w:val="32"/>
          <w:szCs w:val="32"/>
        </w:rPr>
        <w:t xml:space="preserve">    指标按重要性分为“★”、“#”和“△”。“★”代表最关键指标，不满足该指标项将导致响应被拒绝；“#”代表重要指标，“△”代表一般指标，“#”和“△”可作为评审因素进行考量评价。</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1.技术要求</w:t>
      </w:r>
    </w:p>
    <w:tbl>
      <w:tblPr>
        <w:tblStyle w:val="44"/>
        <w:tblW w:w="8794" w:type="dxa"/>
        <w:tblInd w:w="-10" w:type="dxa"/>
        <w:tblLayout w:type="fixed"/>
        <w:tblCellMar>
          <w:top w:w="0" w:type="dxa"/>
          <w:left w:w="0" w:type="dxa"/>
          <w:bottom w:w="0" w:type="dxa"/>
          <w:right w:w="0" w:type="dxa"/>
        </w:tblCellMar>
      </w:tblPr>
      <w:tblGrid>
        <w:gridCol w:w="714"/>
        <w:gridCol w:w="538"/>
        <w:gridCol w:w="1527"/>
        <w:gridCol w:w="3928"/>
        <w:gridCol w:w="2087"/>
      </w:tblGrid>
      <w:tr>
        <w:tblPrEx>
          <w:tblCellMar>
            <w:top w:w="0" w:type="dxa"/>
            <w:left w:w="0" w:type="dxa"/>
            <w:bottom w:w="0" w:type="dxa"/>
            <w:right w:w="0" w:type="dxa"/>
          </w:tblCellMar>
        </w:tblPrEx>
        <w:trPr>
          <w:trHeight w:val="20" w:hRule="atLeast"/>
          <w:tblHeader/>
        </w:trPr>
        <w:tc>
          <w:tcPr>
            <w:tcW w:w="714"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hAnsi="仿宋_GB2312" w:eastAsia="仿宋_GB2312" w:cs="仿宋_GB2312"/>
                <w:b/>
                <w:sz w:val="24"/>
              </w:rPr>
            </w:pPr>
            <w:r>
              <w:rPr>
                <w:rFonts w:hint="eastAsia" w:ascii="仿宋_GB2312" w:hAnsi="仿宋_GB2312" w:eastAsia="仿宋_GB2312" w:cs="仿宋_GB2312"/>
                <w:b/>
                <w:kern w:val="0"/>
                <w:sz w:val="24"/>
              </w:rPr>
              <w:t>序号</w:t>
            </w:r>
          </w:p>
        </w:tc>
        <w:tc>
          <w:tcPr>
            <w:tcW w:w="538"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hAnsi="仿宋_GB2312" w:eastAsia="仿宋_GB2312" w:cs="仿宋_GB2312"/>
                <w:b/>
                <w:sz w:val="24"/>
              </w:rPr>
            </w:pPr>
            <w:r>
              <w:rPr>
                <w:rFonts w:hint="eastAsia" w:ascii="仿宋_GB2312" w:hAnsi="仿宋_GB2312" w:eastAsia="仿宋_GB2312" w:cs="仿宋_GB2312"/>
                <w:b/>
                <w:kern w:val="0"/>
                <w:sz w:val="24"/>
              </w:rPr>
              <w:t>重要性</w:t>
            </w:r>
          </w:p>
        </w:tc>
        <w:tc>
          <w:tcPr>
            <w:tcW w:w="1527"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hAnsi="仿宋_GB2312" w:eastAsia="仿宋_GB2312" w:cs="仿宋_GB2312"/>
                <w:b/>
                <w:sz w:val="24"/>
              </w:rPr>
            </w:pPr>
            <w:r>
              <w:rPr>
                <w:rFonts w:hint="eastAsia" w:ascii="仿宋_GB2312" w:hAnsi="仿宋_GB2312" w:eastAsia="仿宋_GB2312" w:cs="仿宋_GB2312"/>
                <w:b/>
                <w:kern w:val="0"/>
                <w:sz w:val="24"/>
              </w:rPr>
              <w:t>指标项</w:t>
            </w:r>
          </w:p>
        </w:tc>
        <w:tc>
          <w:tcPr>
            <w:tcW w:w="3928"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hAnsi="仿宋_GB2312" w:eastAsia="仿宋_GB2312" w:cs="仿宋_GB2312"/>
                <w:b/>
                <w:sz w:val="24"/>
              </w:rPr>
            </w:pPr>
            <w:r>
              <w:rPr>
                <w:rFonts w:hint="eastAsia" w:ascii="仿宋_GB2312" w:hAnsi="仿宋_GB2312" w:eastAsia="仿宋_GB2312" w:cs="仿宋_GB2312"/>
                <w:b/>
                <w:kern w:val="0"/>
                <w:sz w:val="24"/>
              </w:rPr>
              <w:t>指标要求</w:t>
            </w:r>
          </w:p>
        </w:tc>
        <w:tc>
          <w:tcPr>
            <w:tcW w:w="2087"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是否提供证明材料及方式</w:t>
            </w:r>
          </w:p>
        </w:tc>
      </w:tr>
      <w:tr>
        <w:tblPrEx>
          <w:tblCellMar>
            <w:top w:w="0" w:type="dxa"/>
            <w:left w:w="0" w:type="dxa"/>
            <w:bottom w:w="0" w:type="dxa"/>
            <w:right w:w="0" w:type="dxa"/>
          </w:tblCellMar>
        </w:tblPrEx>
        <w:trPr>
          <w:trHeight w:val="20" w:hRule="atLeast"/>
        </w:trPr>
        <w:tc>
          <w:tcPr>
            <w:tcW w:w="714"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w:t>
            </w:r>
          </w:p>
        </w:tc>
        <w:tc>
          <w:tcPr>
            <w:tcW w:w="538" w:type="dxa"/>
            <w:tcBorders>
              <w:top w:val="single" w:color="000000" w:sz="4" w:space="0"/>
              <w:left w:val="single" w:color="000000" w:sz="4" w:space="0"/>
              <w:bottom w:val="single" w:color="000000" w:sz="4" w:space="0"/>
              <w:right w:val="single" w:color="000000" w:sz="4" w:space="0"/>
            </w:tcBorders>
            <w:vAlign w:val="center"/>
          </w:tcPr>
          <w:p>
            <w:pPr>
              <w:pStyle w:val="172"/>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1527" w:type="dxa"/>
            <w:tcBorders>
              <w:top w:val="single" w:color="000000" w:sz="4" w:space="0"/>
              <w:left w:val="single" w:color="000000" w:sz="4" w:space="0"/>
              <w:bottom w:val="single" w:color="000000" w:sz="4" w:space="0"/>
              <w:right w:val="single" w:color="000000" w:sz="4" w:space="0"/>
            </w:tcBorders>
            <w:vAlign w:val="center"/>
          </w:tcPr>
          <w:p>
            <w:pPr>
              <w:pStyle w:val="172"/>
              <w:spacing w:line="400" w:lineRule="exact"/>
              <w:jc w:val="both"/>
              <w:rPr>
                <w:rFonts w:ascii="仿宋_GB2312" w:hAnsi="仿宋_GB2312" w:eastAsia="仿宋_GB2312" w:cs="仿宋_GB2312"/>
                <w:sz w:val="24"/>
                <w:szCs w:val="24"/>
              </w:rPr>
            </w:pPr>
            <w:r>
              <w:rPr>
                <w:rFonts w:hint="eastAsia" w:ascii="仿宋_GB2312" w:hAnsi="仿宋_GB2312" w:eastAsia="仿宋_GB2312" w:cs="仿宋_GB2312"/>
                <w:spacing w:val="-3"/>
                <w:sz w:val="24"/>
                <w:szCs w:val="24"/>
              </w:rPr>
              <w:t>服务</w:t>
            </w:r>
            <w:r>
              <w:rPr>
                <w:rFonts w:hint="eastAsia" w:ascii="仿宋_GB2312" w:hAnsi="仿宋_GB2312" w:eastAsia="仿宋_GB2312" w:cs="仿宋_GB2312"/>
                <w:spacing w:val="-2"/>
                <w:sz w:val="24"/>
                <w:szCs w:val="24"/>
              </w:rPr>
              <w:t>基本</w:t>
            </w:r>
            <w:r>
              <w:rPr>
                <w:rFonts w:hint="eastAsia" w:ascii="仿宋_GB2312" w:hAnsi="仿宋_GB2312" w:eastAsia="仿宋_GB2312" w:cs="仿宋_GB2312"/>
                <w:spacing w:val="-3"/>
                <w:sz w:val="24"/>
                <w:szCs w:val="24"/>
              </w:rPr>
              <w:t>要求</w:t>
            </w:r>
          </w:p>
        </w:tc>
        <w:tc>
          <w:tcPr>
            <w:tcW w:w="3928"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供应商须在约定的服务时间、服务地点以驻场形式完成所响应的全部内容。</w:t>
            </w:r>
          </w:p>
        </w:tc>
        <w:tc>
          <w:tcPr>
            <w:tcW w:w="2087" w:type="dxa"/>
            <w:tcBorders>
              <w:top w:val="single" w:color="000000" w:sz="4" w:space="0"/>
              <w:left w:val="single" w:color="000000" w:sz="4" w:space="0"/>
              <w:bottom w:val="single" w:color="000000" w:sz="4" w:space="0"/>
              <w:right w:val="single" w:color="000000" w:sz="4" w:space="0"/>
            </w:tcBorders>
            <w:vAlign w:val="center"/>
          </w:tcPr>
          <w:p>
            <w:pPr>
              <w:pStyle w:val="172"/>
              <w:spacing w:line="400" w:lineRule="exact"/>
              <w:jc w:val="both"/>
              <w:rPr>
                <w:rFonts w:ascii="仿宋_GB2312" w:hAnsi="仿宋_GB2312" w:eastAsia="仿宋_GB2312" w:cs="仿宋_GB2312"/>
                <w:sz w:val="24"/>
                <w:szCs w:val="24"/>
                <w:lang w:eastAsia="zh-CN"/>
              </w:rPr>
            </w:pPr>
            <w:r>
              <w:rPr>
                <w:rFonts w:hint="eastAsia" w:ascii="仿宋_GB2312" w:hAnsi="仿宋_GB2312" w:eastAsia="仿宋_GB2312" w:cs="仿宋_GB2312"/>
                <w:spacing w:val="-5"/>
                <w:sz w:val="24"/>
                <w:szCs w:val="24"/>
                <w:lang w:eastAsia="zh-CN"/>
              </w:rPr>
              <w:t>否，须在技术</w:t>
            </w:r>
            <w:r>
              <w:rPr>
                <w:rFonts w:hint="eastAsia" w:ascii="仿宋_GB2312" w:hAnsi="仿宋_GB2312" w:eastAsia="仿宋_GB2312" w:cs="仿宋_GB2312"/>
                <w:spacing w:val="-5"/>
                <w:sz w:val="24"/>
                <w:szCs w:val="24"/>
                <w:lang w:val="en-US" w:eastAsia="zh-CN"/>
              </w:rPr>
              <w:t>要求响应/</w:t>
            </w:r>
            <w:r>
              <w:rPr>
                <w:rFonts w:hint="eastAsia" w:ascii="仿宋_GB2312" w:hAnsi="仿宋_GB2312" w:eastAsia="仿宋_GB2312" w:cs="仿宋_GB2312"/>
                <w:spacing w:val="-5"/>
                <w:sz w:val="24"/>
                <w:szCs w:val="24"/>
                <w:lang w:eastAsia="zh-CN"/>
              </w:rPr>
              <w:t>偏离</w:t>
            </w:r>
            <w:r>
              <w:rPr>
                <w:rFonts w:hint="eastAsia" w:ascii="仿宋_GB2312" w:hAnsi="仿宋_GB2312" w:eastAsia="仿宋_GB2312" w:cs="仿宋_GB2312"/>
                <w:spacing w:val="-6"/>
                <w:sz w:val="24"/>
                <w:szCs w:val="24"/>
                <w:lang w:eastAsia="zh-CN"/>
              </w:rPr>
              <w:t>表中逐项应答。</w:t>
            </w:r>
          </w:p>
        </w:tc>
      </w:tr>
      <w:tr>
        <w:tblPrEx>
          <w:tblCellMar>
            <w:top w:w="0" w:type="dxa"/>
            <w:left w:w="0" w:type="dxa"/>
            <w:bottom w:w="0" w:type="dxa"/>
            <w:right w:w="0" w:type="dxa"/>
          </w:tblCellMar>
        </w:tblPrEx>
        <w:trPr>
          <w:trHeight w:val="20" w:hRule="atLeast"/>
        </w:trPr>
        <w:tc>
          <w:tcPr>
            <w:tcW w:w="714"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w:t>
            </w:r>
          </w:p>
        </w:tc>
        <w:tc>
          <w:tcPr>
            <w:tcW w:w="538" w:type="dxa"/>
            <w:tcBorders>
              <w:top w:val="single" w:color="000000" w:sz="4" w:space="0"/>
              <w:left w:val="single" w:color="000000" w:sz="4" w:space="0"/>
              <w:bottom w:val="single" w:color="000000" w:sz="4" w:space="0"/>
              <w:right w:val="single" w:color="000000" w:sz="4" w:space="0"/>
            </w:tcBorders>
            <w:vAlign w:val="center"/>
          </w:tcPr>
          <w:p>
            <w:pPr>
              <w:pStyle w:val="172"/>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1527" w:type="dxa"/>
            <w:tcBorders>
              <w:top w:val="single" w:color="000000" w:sz="4" w:space="0"/>
              <w:left w:val="single" w:color="000000" w:sz="4" w:space="0"/>
              <w:bottom w:val="single" w:color="000000" w:sz="4" w:space="0"/>
              <w:right w:val="single" w:color="000000" w:sz="4" w:space="0"/>
            </w:tcBorders>
            <w:vAlign w:val="center"/>
          </w:tcPr>
          <w:p>
            <w:pPr>
              <w:pStyle w:val="172"/>
              <w:spacing w:line="400" w:lineRule="exact"/>
              <w:jc w:val="both"/>
              <w:rPr>
                <w:rFonts w:ascii="仿宋_GB2312" w:hAnsi="仿宋_GB2312" w:eastAsia="仿宋_GB2312" w:cs="仿宋_GB2312"/>
                <w:sz w:val="24"/>
                <w:szCs w:val="24"/>
              </w:rPr>
            </w:pPr>
            <w:r>
              <w:rPr>
                <w:rFonts w:hint="eastAsia" w:ascii="仿宋_GB2312" w:hAnsi="仿宋_GB2312" w:eastAsia="仿宋_GB2312" w:cs="仿宋_GB2312"/>
                <w:spacing w:val="-2"/>
                <w:sz w:val="24"/>
                <w:szCs w:val="24"/>
              </w:rPr>
              <w:t>人员入场要求</w:t>
            </w:r>
          </w:p>
        </w:tc>
        <w:tc>
          <w:tcPr>
            <w:tcW w:w="3928"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供应商应安排与响应文件人员清单保持一致的人员入场。如有变更，须</w:t>
            </w:r>
            <w:r>
              <w:rPr>
                <w:rFonts w:ascii="仿宋_GB2312" w:hAnsi="仿宋_GB2312" w:eastAsia="仿宋_GB2312" w:cs="仿宋_GB2312"/>
                <w:color w:val="000000"/>
                <w:sz w:val="24"/>
              </w:rPr>
              <w:t>提前5个工作日通知</w:t>
            </w:r>
            <w:r>
              <w:rPr>
                <w:rFonts w:hint="eastAsia" w:ascii="仿宋_GB2312" w:hAnsi="仿宋_GB2312" w:eastAsia="仿宋_GB2312" w:cs="仿宋_GB2312"/>
                <w:color w:val="000000"/>
                <w:sz w:val="24"/>
              </w:rPr>
              <w:t>采购人</w:t>
            </w:r>
            <w:r>
              <w:rPr>
                <w:rFonts w:ascii="仿宋_GB2312" w:hAnsi="仿宋_GB2312" w:eastAsia="仿宋_GB2312" w:cs="仿宋_GB2312"/>
                <w:color w:val="000000"/>
                <w:sz w:val="24"/>
              </w:rPr>
              <w:t>且取得</w:t>
            </w:r>
            <w:r>
              <w:rPr>
                <w:rFonts w:hint="eastAsia" w:ascii="仿宋_GB2312" w:hAnsi="仿宋_GB2312" w:eastAsia="仿宋_GB2312" w:cs="仿宋_GB2312"/>
                <w:color w:val="000000"/>
                <w:sz w:val="24"/>
              </w:rPr>
              <w:t>采购人书面</w:t>
            </w:r>
            <w:r>
              <w:rPr>
                <w:rFonts w:ascii="仿宋_GB2312" w:hAnsi="仿宋_GB2312" w:eastAsia="仿宋_GB2312" w:cs="仿宋_GB2312"/>
                <w:color w:val="000000"/>
                <w:sz w:val="24"/>
              </w:rPr>
              <w:t>同意</w:t>
            </w:r>
            <w:r>
              <w:rPr>
                <w:rFonts w:hint="eastAsia" w:ascii="仿宋_GB2312" w:hAnsi="仿宋_GB2312" w:eastAsia="仿宋_GB2312" w:cs="仿宋_GB2312"/>
                <w:snapToGrid w:val="0"/>
                <w:color w:val="000000"/>
                <w:spacing w:val="-7"/>
                <w:sz w:val="24"/>
              </w:rPr>
              <w:t>，变更后人员能力应不低于响应文件中提供的人员能力。</w:t>
            </w:r>
          </w:p>
        </w:tc>
        <w:tc>
          <w:tcPr>
            <w:tcW w:w="2087" w:type="dxa"/>
            <w:tcBorders>
              <w:top w:val="single" w:color="000000" w:sz="4" w:space="0"/>
              <w:left w:val="single" w:color="000000" w:sz="4" w:space="0"/>
              <w:bottom w:val="single" w:color="000000" w:sz="4" w:space="0"/>
              <w:right w:val="single" w:color="000000" w:sz="4" w:space="0"/>
            </w:tcBorders>
            <w:vAlign w:val="center"/>
          </w:tcPr>
          <w:p>
            <w:pPr>
              <w:pStyle w:val="172"/>
              <w:spacing w:line="400" w:lineRule="exact"/>
              <w:jc w:val="both"/>
              <w:rPr>
                <w:rFonts w:ascii="仿宋_GB2312" w:hAnsi="仿宋_GB2312" w:eastAsia="仿宋_GB2312" w:cs="仿宋_GB2312"/>
                <w:sz w:val="24"/>
                <w:szCs w:val="24"/>
                <w:lang w:eastAsia="zh-CN"/>
              </w:rPr>
            </w:pPr>
            <w:r>
              <w:rPr>
                <w:rFonts w:hint="eastAsia" w:ascii="仿宋_GB2312" w:hAnsi="仿宋_GB2312" w:eastAsia="仿宋_GB2312" w:cs="仿宋_GB2312"/>
                <w:spacing w:val="-5"/>
                <w:sz w:val="24"/>
                <w:szCs w:val="24"/>
                <w:lang w:eastAsia="zh-CN"/>
              </w:rPr>
              <w:t>否，须在技术</w:t>
            </w:r>
            <w:r>
              <w:rPr>
                <w:rFonts w:hint="eastAsia" w:ascii="仿宋_GB2312" w:hAnsi="仿宋_GB2312" w:eastAsia="仿宋_GB2312" w:cs="仿宋_GB2312"/>
                <w:spacing w:val="-5"/>
                <w:sz w:val="24"/>
                <w:szCs w:val="24"/>
                <w:lang w:val="en-US" w:eastAsia="zh-CN"/>
              </w:rPr>
              <w:t>要求响应/</w:t>
            </w:r>
            <w:r>
              <w:rPr>
                <w:rFonts w:hint="eastAsia" w:ascii="仿宋_GB2312" w:hAnsi="仿宋_GB2312" w:eastAsia="仿宋_GB2312" w:cs="仿宋_GB2312"/>
                <w:spacing w:val="-5"/>
                <w:sz w:val="24"/>
                <w:szCs w:val="24"/>
                <w:lang w:eastAsia="zh-CN"/>
              </w:rPr>
              <w:t>偏离</w:t>
            </w:r>
            <w:r>
              <w:rPr>
                <w:rFonts w:hint="eastAsia" w:ascii="仿宋_GB2312" w:hAnsi="仿宋_GB2312" w:eastAsia="仿宋_GB2312" w:cs="仿宋_GB2312"/>
                <w:spacing w:val="-6"/>
                <w:sz w:val="24"/>
                <w:szCs w:val="24"/>
                <w:lang w:eastAsia="zh-CN"/>
              </w:rPr>
              <w:t>表中逐项应答。</w:t>
            </w:r>
          </w:p>
        </w:tc>
      </w:tr>
      <w:tr>
        <w:tblPrEx>
          <w:tblCellMar>
            <w:top w:w="0" w:type="dxa"/>
            <w:left w:w="0" w:type="dxa"/>
            <w:bottom w:w="0" w:type="dxa"/>
            <w:right w:w="0" w:type="dxa"/>
          </w:tblCellMar>
        </w:tblPrEx>
        <w:trPr>
          <w:trHeight w:val="20" w:hRule="atLeast"/>
        </w:trPr>
        <w:tc>
          <w:tcPr>
            <w:tcW w:w="714"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3</w:t>
            </w:r>
          </w:p>
        </w:tc>
        <w:tc>
          <w:tcPr>
            <w:tcW w:w="538"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napToGrid w:val="0"/>
                <w:color w:val="000000"/>
                <w:sz w:val="24"/>
                <w:lang w:eastAsia="en-US"/>
              </w:rPr>
              <w:t>#</w:t>
            </w:r>
          </w:p>
        </w:tc>
        <w:tc>
          <w:tcPr>
            <w:tcW w:w="1527"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1"/>
                <w:sz w:val="24"/>
              </w:rPr>
              <w:t>团队</w:t>
            </w:r>
            <w:r>
              <w:rPr>
                <w:rFonts w:hint="eastAsia" w:ascii="仿宋_GB2312" w:hAnsi="仿宋_GB2312" w:eastAsia="仿宋_GB2312" w:cs="仿宋_GB2312"/>
                <w:snapToGrid w:val="0"/>
                <w:color w:val="000000"/>
                <w:spacing w:val="-1"/>
                <w:sz w:val="24"/>
                <w:lang w:eastAsia="en-US"/>
              </w:rPr>
              <w:t>人员</w:t>
            </w:r>
            <w:r>
              <w:rPr>
                <w:rFonts w:hint="eastAsia" w:ascii="仿宋_GB2312" w:hAnsi="仿宋_GB2312" w:eastAsia="仿宋_GB2312" w:cs="仿宋_GB2312"/>
                <w:snapToGrid w:val="0"/>
                <w:color w:val="000000"/>
                <w:spacing w:val="-1"/>
                <w:sz w:val="24"/>
              </w:rPr>
              <w:t>情况</w:t>
            </w:r>
          </w:p>
        </w:tc>
        <w:tc>
          <w:tcPr>
            <w:tcW w:w="3928"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9"/>
                <w:sz w:val="24"/>
              </w:rPr>
              <w:t>具备网络安全等保测评、数据安全风险评估经验及相关证书的人员优先。</w:t>
            </w:r>
          </w:p>
        </w:tc>
        <w:tc>
          <w:tcPr>
            <w:tcW w:w="2087"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6"/>
                <w:sz w:val="24"/>
              </w:rPr>
              <w:t>是，</w:t>
            </w:r>
            <w:r>
              <w:rPr>
                <w:rFonts w:hint="eastAsia" w:ascii="仿宋_GB2312" w:hAnsi="仿宋_GB2312" w:eastAsia="仿宋_GB2312" w:cs="仿宋_GB2312"/>
                <w:bCs/>
                <w:snapToGrid w:val="0"/>
                <w:color w:val="000000"/>
                <w:spacing w:val="-6"/>
                <w:sz w:val="24"/>
              </w:rPr>
              <w:t>供应商须提供合同、</w:t>
            </w:r>
            <w:r>
              <w:rPr>
                <w:rFonts w:hint="eastAsia" w:ascii="仿宋_GB2312" w:hAnsi="仿宋_GB2312" w:eastAsia="仿宋_GB2312" w:cs="仿宋_GB2312"/>
                <w:bCs/>
                <w:snapToGrid w:val="0"/>
                <w:color w:val="000000"/>
                <w:spacing w:val="-9"/>
                <w:sz w:val="24"/>
              </w:rPr>
              <w:t>证书，以及交付物或验收物复印件等证明材料。</w:t>
            </w:r>
          </w:p>
        </w:tc>
      </w:tr>
      <w:tr>
        <w:tblPrEx>
          <w:tblCellMar>
            <w:top w:w="0" w:type="dxa"/>
            <w:left w:w="0" w:type="dxa"/>
            <w:bottom w:w="0" w:type="dxa"/>
            <w:right w:w="0" w:type="dxa"/>
          </w:tblCellMar>
        </w:tblPrEx>
        <w:trPr>
          <w:trHeight w:val="312" w:hRule="atLeast"/>
        </w:trPr>
        <w:tc>
          <w:tcPr>
            <w:tcW w:w="714"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4</w:t>
            </w:r>
          </w:p>
        </w:tc>
        <w:tc>
          <w:tcPr>
            <w:tcW w:w="538"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lang w:eastAsia="en-US"/>
              </w:rPr>
              <w:t>#</w:t>
            </w:r>
          </w:p>
        </w:tc>
        <w:tc>
          <w:tcPr>
            <w:tcW w:w="1527"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z w:val="24"/>
              </w:rPr>
              <w:t>网络安全等级保护测评</w:t>
            </w:r>
            <w:r>
              <w:rPr>
                <w:rFonts w:hint="eastAsia" w:ascii="仿宋_GB2312" w:hAnsi="仿宋_GB2312" w:eastAsia="仿宋_GB2312" w:cs="仿宋_GB2312"/>
                <w:snapToGrid w:val="0"/>
                <w:color w:val="000000"/>
                <w:spacing w:val="-1"/>
                <w:sz w:val="24"/>
              </w:rPr>
              <w:t>服务方案</w:t>
            </w:r>
          </w:p>
        </w:tc>
        <w:tc>
          <w:tcPr>
            <w:tcW w:w="3928"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供应商须结合采购需求提供网络安全等级保护测评服务方案，方案包括但不限于</w:t>
            </w:r>
            <w:r>
              <w:rPr>
                <w:rFonts w:hint="eastAsia" w:ascii="仿宋_GB2312" w:hAnsi="仿宋_GB2312" w:eastAsia="仿宋_GB2312" w:cs="仿宋_GB2312"/>
                <w:snapToGrid w:val="0"/>
                <w:spacing w:val="7"/>
                <w:sz w:val="24"/>
              </w:rPr>
              <w:t>测评流程与总体规划、测评工具选择与使用方式、服务过程中的风险识别与保障措施</w:t>
            </w:r>
            <w:r>
              <w:rPr>
                <w:rFonts w:hint="eastAsia" w:ascii="仿宋_GB2312" w:hAnsi="仿宋_GB2312" w:eastAsia="仿宋_GB2312" w:cs="仿宋_GB2312"/>
                <w:snapToGrid w:val="0"/>
                <w:color w:val="000000"/>
                <w:spacing w:val="7"/>
                <w:sz w:val="24"/>
              </w:rPr>
              <w:t>。</w:t>
            </w:r>
          </w:p>
        </w:tc>
        <w:tc>
          <w:tcPr>
            <w:tcW w:w="2087"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是，供应商须提供符合要求的方案。</w:t>
            </w:r>
          </w:p>
        </w:tc>
      </w:tr>
      <w:tr>
        <w:tblPrEx>
          <w:tblCellMar>
            <w:top w:w="0" w:type="dxa"/>
            <w:left w:w="0" w:type="dxa"/>
            <w:bottom w:w="0" w:type="dxa"/>
            <w:right w:w="0" w:type="dxa"/>
          </w:tblCellMar>
        </w:tblPrEx>
        <w:trPr>
          <w:trHeight w:val="312" w:hRule="atLeast"/>
        </w:trPr>
        <w:tc>
          <w:tcPr>
            <w:tcW w:w="714"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5</w:t>
            </w:r>
          </w:p>
        </w:tc>
        <w:tc>
          <w:tcPr>
            <w:tcW w:w="538"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lang w:eastAsia="en-US"/>
              </w:rPr>
              <w:t>#</w:t>
            </w:r>
          </w:p>
        </w:tc>
        <w:tc>
          <w:tcPr>
            <w:tcW w:w="1527"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1"/>
                <w:sz w:val="24"/>
              </w:rPr>
              <w:t>数据安全风险评估服务方案</w:t>
            </w:r>
          </w:p>
        </w:tc>
        <w:tc>
          <w:tcPr>
            <w:tcW w:w="3928"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供应商须结合采购需求提供数据安全风险评估方案，方案包括但不限于</w:t>
            </w:r>
            <w:r>
              <w:rPr>
                <w:rFonts w:hint="eastAsia" w:ascii="仿宋_GB2312" w:hAnsi="仿宋_GB2312" w:eastAsia="仿宋_GB2312" w:cs="仿宋_GB2312"/>
                <w:snapToGrid w:val="0"/>
                <w:spacing w:val="7"/>
                <w:sz w:val="24"/>
              </w:rPr>
              <w:t>测评流程与总体规划、测评工具选择与使用方式、服务过程中的风险识别与保障措施</w:t>
            </w:r>
            <w:r>
              <w:rPr>
                <w:rFonts w:hint="eastAsia" w:ascii="仿宋_GB2312" w:hAnsi="仿宋_GB2312" w:eastAsia="仿宋_GB2312" w:cs="仿宋_GB2312"/>
                <w:snapToGrid w:val="0"/>
                <w:color w:val="000000"/>
                <w:spacing w:val="7"/>
                <w:sz w:val="24"/>
              </w:rPr>
              <w:t>。</w:t>
            </w:r>
          </w:p>
        </w:tc>
        <w:tc>
          <w:tcPr>
            <w:tcW w:w="2087"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是，供应商须提供符合要求的方案。</w:t>
            </w:r>
          </w:p>
        </w:tc>
      </w:tr>
    </w:tbl>
    <w:p>
      <w:pPr>
        <w:spacing w:line="360" w:lineRule="auto"/>
        <w:ind w:firstLine="640" w:firstLineChars="200"/>
        <w:rPr>
          <w:rFonts w:ascii="仿宋" w:hAnsi="仿宋" w:eastAsia="仿宋"/>
          <w:iCs/>
          <w:sz w:val="32"/>
          <w:szCs w:val="32"/>
        </w:rPr>
      </w:pPr>
      <w:r>
        <w:rPr>
          <w:rFonts w:hint="eastAsia" w:ascii="仿宋" w:hAnsi="仿宋" w:eastAsia="仿宋"/>
          <w:iCs/>
          <w:sz w:val="32"/>
          <w:szCs w:val="32"/>
        </w:rPr>
        <w:t>2.商务要求</w:t>
      </w:r>
    </w:p>
    <w:p>
      <w:pPr>
        <w:spacing w:line="360" w:lineRule="auto"/>
        <w:ind w:firstLine="640" w:firstLineChars="200"/>
        <w:rPr>
          <w:rFonts w:ascii="仿宋" w:hAnsi="仿宋" w:eastAsia="仿宋"/>
          <w:iCs/>
          <w:sz w:val="32"/>
          <w:szCs w:val="32"/>
        </w:rPr>
      </w:pPr>
      <w:r>
        <w:rPr>
          <w:rFonts w:hint="eastAsia" w:ascii="仿宋" w:hAnsi="仿宋" w:eastAsia="仿宋"/>
          <w:iCs/>
          <w:sz w:val="32"/>
          <w:szCs w:val="32"/>
        </w:rPr>
        <w:t>（1）服务要求</w:t>
      </w:r>
    </w:p>
    <w:tbl>
      <w:tblPr>
        <w:tblStyle w:val="44"/>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572"/>
        <w:gridCol w:w="1214"/>
        <w:gridCol w:w="3900"/>
        <w:gridCol w:w="2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 w:hRule="atLeast"/>
        </w:trPr>
        <w:tc>
          <w:tcPr>
            <w:tcW w:w="655" w:type="dxa"/>
            <w:vAlign w:val="center"/>
          </w:tcPr>
          <w:p>
            <w:pPr>
              <w:spacing w:line="400" w:lineRule="exact"/>
              <w:jc w:val="center"/>
              <w:rPr>
                <w:rFonts w:ascii="仿宋_GB2312" w:hAnsi="仿宋_GB2312" w:eastAsia="仿宋_GB2312" w:cs="仿宋_GB2312"/>
                <w:b/>
                <w:sz w:val="24"/>
              </w:rPr>
            </w:pPr>
            <w:r>
              <w:rPr>
                <w:rFonts w:hint="eastAsia" w:ascii="仿宋_GB2312" w:hAnsi="仿宋_GB2312" w:eastAsia="仿宋_GB2312" w:cs="仿宋_GB2312"/>
                <w:b/>
                <w:sz w:val="24"/>
              </w:rPr>
              <w:t>序号</w:t>
            </w:r>
          </w:p>
        </w:tc>
        <w:tc>
          <w:tcPr>
            <w:tcW w:w="572" w:type="dxa"/>
            <w:vAlign w:val="center"/>
          </w:tcPr>
          <w:p>
            <w:pPr>
              <w:spacing w:line="400" w:lineRule="exact"/>
              <w:jc w:val="center"/>
              <w:rPr>
                <w:rFonts w:ascii="仿宋_GB2312" w:hAnsi="仿宋_GB2312" w:eastAsia="仿宋_GB2312" w:cs="仿宋_GB2312"/>
                <w:b/>
                <w:sz w:val="24"/>
              </w:rPr>
            </w:pPr>
            <w:r>
              <w:rPr>
                <w:rFonts w:hint="eastAsia" w:ascii="仿宋_GB2312" w:hAnsi="仿宋_GB2312" w:eastAsia="仿宋_GB2312" w:cs="仿宋_GB2312"/>
                <w:b/>
                <w:sz w:val="24"/>
              </w:rPr>
              <w:t>重要性</w:t>
            </w:r>
          </w:p>
        </w:tc>
        <w:tc>
          <w:tcPr>
            <w:tcW w:w="1214" w:type="dxa"/>
            <w:vAlign w:val="center"/>
          </w:tcPr>
          <w:p>
            <w:pPr>
              <w:spacing w:line="400" w:lineRule="exact"/>
              <w:jc w:val="center"/>
              <w:rPr>
                <w:rFonts w:ascii="仿宋_GB2312" w:hAnsi="仿宋_GB2312" w:eastAsia="仿宋_GB2312" w:cs="仿宋_GB2312"/>
                <w:b/>
                <w:sz w:val="24"/>
              </w:rPr>
            </w:pPr>
            <w:r>
              <w:rPr>
                <w:rFonts w:hint="eastAsia" w:ascii="仿宋_GB2312" w:hAnsi="仿宋_GB2312" w:eastAsia="仿宋_GB2312" w:cs="仿宋_GB2312"/>
                <w:b/>
                <w:sz w:val="24"/>
              </w:rPr>
              <w:t>内容</w:t>
            </w:r>
          </w:p>
        </w:tc>
        <w:tc>
          <w:tcPr>
            <w:tcW w:w="3900" w:type="dxa"/>
            <w:vAlign w:val="center"/>
          </w:tcPr>
          <w:p>
            <w:pPr>
              <w:spacing w:line="400" w:lineRule="exact"/>
              <w:jc w:val="center"/>
              <w:rPr>
                <w:rFonts w:ascii="仿宋_GB2312" w:hAnsi="仿宋_GB2312" w:eastAsia="仿宋_GB2312" w:cs="仿宋_GB2312"/>
                <w:b/>
                <w:sz w:val="24"/>
              </w:rPr>
            </w:pPr>
            <w:r>
              <w:rPr>
                <w:rFonts w:hint="eastAsia" w:ascii="仿宋_GB2312" w:hAnsi="仿宋_GB2312" w:eastAsia="仿宋_GB2312" w:cs="仿宋_GB2312"/>
                <w:b/>
                <w:sz w:val="24"/>
              </w:rPr>
              <w:t>服务要求标准</w:t>
            </w:r>
          </w:p>
        </w:tc>
        <w:tc>
          <w:tcPr>
            <w:tcW w:w="2443" w:type="dxa"/>
            <w:vAlign w:val="center"/>
          </w:tcPr>
          <w:p>
            <w:pPr>
              <w:spacing w:line="400" w:lineRule="exact"/>
              <w:jc w:val="center"/>
              <w:rPr>
                <w:rFonts w:ascii="仿宋_GB2312" w:hAnsi="仿宋_GB2312" w:eastAsia="仿宋_GB2312" w:cs="仿宋_GB2312"/>
                <w:b/>
                <w:sz w:val="24"/>
              </w:rPr>
            </w:pPr>
            <w:r>
              <w:rPr>
                <w:rFonts w:hint="eastAsia" w:ascii="仿宋_GB2312" w:hAnsi="仿宋_GB2312" w:eastAsia="仿宋_GB2312" w:cs="仿宋_GB2312"/>
                <w:b/>
                <w:kern w:val="0"/>
                <w:sz w:val="24"/>
              </w:rPr>
              <w:t>是否提供证明材料及方式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vAlign w:val="center"/>
          </w:tcPr>
          <w:p>
            <w:pPr>
              <w:spacing w:line="400" w:lineRule="exact"/>
              <w:rPr>
                <w:rFonts w:ascii="仿宋_GB2312" w:hAnsi="仿宋_GB2312" w:eastAsia="仿宋_GB2312" w:cs="仿宋_GB2312"/>
                <w:kern w:val="0"/>
                <w:sz w:val="24"/>
              </w:rPr>
            </w:pPr>
            <w:r>
              <w:rPr>
                <w:rFonts w:hint="eastAsia" w:ascii="仿宋_GB2312" w:hAnsi="仿宋_GB2312" w:eastAsia="仿宋_GB2312" w:cs="仿宋_GB2312"/>
                <w:snapToGrid w:val="0"/>
                <w:color w:val="000000"/>
                <w:spacing w:val="7"/>
                <w:sz w:val="24"/>
              </w:rPr>
              <w:t>1</w:t>
            </w:r>
          </w:p>
        </w:tc>
        <w:tc>
          <w:tcPr>
            <w:tcW w:w="572"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w:t>
            </w:r>
          </w:p>
        </w:tc>
        <w:tc>
          <w:tcPr>
            <w:tcW w:w="1214"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服务响应力度</w:t>
            </w:r>
          </w:p>
        </w:tc>
        <w:tc>
          <w:tcPr>
            <w:tcW w:w="3900"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sz w:val="24"/>
              </w:rPr>
              <w:t>供应商须于合同签订后</w:t>
            </w:r>
            <w:r>
              <w:rPr>
                <w:rFonts w:ascii="仿宋_GB2312" w:hAnsi="仿宋_GB2312" w:eastAsia="仿宋_GB2312" w:cs="仿宋_GB2312"/>
                <w:sz w:val="24"/>
              </w:rPr>
              <w:t>60</w:t>
            </w:r>
            <w:r>
              <w:rPr>
                <w:rFonts w:hint="eastAsia" w:ascii="仿宋_GB2312" w:hAnsi="仿宋_GB2312" w:eastAsia="仿宋_GB2312" w:cs="仿宋_GB2312"/>
                <w:sz w:val="24"/>
              </w:rPr>
              <w:t>个自然日</w:t>
            </w:r>
            <w:r>
              <w:rPr>
                <w:rFonts w:hint="eastAsia" w:ascii="仿宋_GB2312" w:hAnsi="仿宋_GB2312" w:eastAsia="仿宋_GB2312" w:cs="仿宋_GB2312"/>
                <w:snapToGrid w:val="0"/>
                <w:sz w:val="24"/>
              </w:rPr>
              <w:t>内完成服务</w:t>
            </w:r>
            <w:r>
              <w:rPr>
                <w:rFonts w:hint="eastAsia"/>
              </w:rPr>
              <w:t>。</w:t>
            </w:r>
            <w:r>
              <w:rPr>
                <w:rFonts w:hint="eastAsia" w:ascii="仿宋_GB2312" w:hAnsi="仿宋_GB2312" w:eastAsia="仿宋_GB2312" w:cs="仿宋_GB2312"/>
                <w:snapToGrid w:val="0"/>
                <w:sz w:val="24"/>
              </w:rPr>
              <w:t>交付物应包括并不限于《网络安全等级保护测评报告》《网络安全等级保护整改建议方案》《数据安全风险评估报告》《数据安全问题清单及改进建议》，每个文档需要两份纸质版并加盖公章。</w:t>
            </w:r>
          </w:p>
        </w:tc>
        <w:tc>
          <w:tcPr>
            <w:tcW w:w="2443"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否，须在商务</w:t>
            </w:r>
            <w:r>
              <w:rPr>
                <w:rFonts w:hint="eastAsia" w:ascii="仿宋_GB2312" w:hAnsi="仿宋_GB2312" w:eastAsia="仿宋_GB2312" w:cs="仿宋_GB2312"/>
                <w:snapToGrid w:val="0"/>
                <w:color w:val="000000"/>
                <w:spacing w:val="7"/>
                <w:sz w:val="24"/>
                <w:lang w:val="en-US" w:eastAsia="zh-CN"/>
              </w:rPr>
              <w:t>条款响应/</w:t>
            </w:r>
            <w:r>
              <w:rPr>
                <w:rFonts w:hint="eastAsia" w:ascii="仿宋_GB2312" w:hAnsi="仿宋_GB2312" w:eastAsia="仿宋_GB2312" w:cs="仿宋_GB2312"/>
                <w:snapToGrid w:val="0"/>
                <w:color w:val="000000"/>
                <w:spacing w:val="7"/>
                <w:sz w:val="24"/>
              </w:rPr>
              <w:t>偏离表中逐项应答。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vAlign w:val="center"/>
          </w:tcPr>
          <w:p>
            <w:pPr>
              <w:spacing w:line="400" w:lineRule="exact"/>
              <w:rPr>
                <w:rFonts w:ascii="仿宋_GB2312" w:hAnsi="仿宋_GB2312" w:eastAsia="仿宋_GB2312" w:cs="仿宋_GB2312"/>
                <w:kern w:val="0"/>
                <w:sz w:val="24"/>
              </w:rPr>
            </w:pPr>
            <w:r>
              <w:rPr>
                <w:rFonts w:hint="eastAsia" w:ascii="仿宋_GB2312" w:hAnsi="仿宋_GB2312" w:eastAsia="仿宋_GB2312" w:cs="仿宋_GB2312"/>
                <w:snapToGrid w:val="0"/>
                <w:color w:val="000000"/>
                <w:spacing w:val="7"/>
                <w:sz w:val="24"/>
              </w:rPr>
              <w:t>2</w:t>
            </w:r>
          </w:p>
        </w:tc>
        <w:tc>
          <w:tcPr>
            <w:tcW w:w="572"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w:t>
            </w:r>
          </w:p>
        </w:tc>
        <w:tc>
          <w:tcPr>
            <w:tcW w:w="1214"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团队人员配置要求</w:t>
            </w:r>
          </w:p>
        </w:tc>
        <w:tc>
          <w:tcPr>
            <w:tcW w:w="3900"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spacing w:val="-7"/>
                <w:sz w:val="24"/>
              </w:rPr>
              <w:t>供应商须为本项目建立符合采购需求的5人服务团队，其中1人为项目经理，在规定的服务时间和服务地点为采购人提供服务。</w:t>
            </w:r>
            <w:r>
              <w:rPr>
                <w:rFonts w:hint="eastAsia" w:ascii="仿宋_GB2312" w:hAnsi="仿宋_GB2312" w:eastAsia="仿宋_GB2312" w:cs="仿宋_GB2312"/>
                <w:b/>
                <w:snapToGrid w:val="0"/>
                <w:spacing w:val="-7"/>
                <w:sz w:val="24"/>
              </w:rPr>
              <w:t>超过5人（不含5人）的响应将被拒绝。</w:t>
            </w:r>
          </w:p>
        </w:tc>
        <w:tc>
          <w:tcPr>
            <w:tcW w:w="2443"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是，提供团队人员分工名单，身份证复印件、与供应商签署的劳动合同（复印件）或供应商为其缴纳的社保证明（2025年1月以来任意1月），并加盖公章。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vAlign w:val="center"/>
          </w:tcPr>
          <w:p>
            <w:pPr>
              <w:spacing w:line="400" w:lineRule="exact"/>
              <w:rPr>
                <w:rFonts w:ascii="仿宋_GB2312" w:hAnsi="仿宋_GB2312" w:eastAsia="仿宋_GB2312" w:cs="仿宋_GB2312"/>
                <w:kern w:val="0"/>
                <w:sz w:val="24"/>
              </w:rPr>
            </w:pPr>
            <w:r>
              <w:rPr>
                <w:rFonts w:hint="eastAsia" w:ascii="仿宋_GB2312" w:hAnsi="仿宋_GB2312" w:eastAsia="仿宋_GB2312" w:cs="仿宋_GB2312"/>
                <w:snapToGrid w:val="0"/>
                <w:color w:val="000000"/>
                <w:spacing w:val="7"/>
                <w:sz w:val="24"/>
              </w:rPr>
              <w:t>3</w:t>
            </w:r>
          </w:p>
        </w:tc>
        <w:tc>
          <w:tcPr>
            <w:tcW w:w="572"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w:t>
            </w:r>
          </w:p>
        </w:tc>
        <w:tc>
          <w:tcPr>
            <w:tcW w:w="1214"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3"/>
                <w:sz w:val="24"/>
              </w:rPr>
              <w:t>供应商综合能力</w:t>
            </w:r>
          </w:p>
        </w:tc>
        <w:tc>
          <w:tcPr>
            <w:tcW w:w="3900"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spacing w:val="7"/>
                <w:sz w:val="24"/>
              </w:rPr>
              <w:t>具备相关体系认证证书、参与起草网络安全标准、参与起草数据安全标准</w:t>
            </w:r>
            <w:r>
              <w:rPr>
                <w:rFonts w:hint="eastAsia" w:ascii="仿宋_GB2312" w:hAnsi="仿宋_GB2312" w:eastAsia="仿宋_GB2312" w:cs="仿宋_GB2312"/>
                <w:snapToGrid w:val="0"/>
                <w:spacing w:val="-5"/>
                <w:sz w:val="24"/>
              </w:rPr>
              <w:t>的供应商</w:t>
            </w:r>
            <w:r>
              <w:rPr>
                <w:rFonts w:hint="eastAsia" w:ascii="仿宋_GB2312" w:hAnsi="仿宋_GB2312" w:eastAsia="仿宋_GB2312" w:cs="仿宋_GB2312"/>
                <w:snapToGrid w:val="0"/>
                <w:spacing w:val="7"/>
                <w:sz w:val="24"/>
              </w:rPr>
              <w:t>优先。</w:t>
            </w:r>
          </w:p>
        </w:tc>
        <w:tc>
          <w:tcPr>
            <w:tcW w:w="2443"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是，供应商须提供证书和标准起草说明复印件并加盖公章。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655" w:type="dxa"/>
            <w:vAlign w:val="center"/>
          </w:tcPr>
          <w:p>
            <w:pPr>
              <w:spacing w:line="400" w:lineRule="exact"/>
              <w:rPr>
                <w:rFonts w:ascii="仿宋_GB2312" w:hAnsi="仿宋_GB2312" w:eastAsia="仿宋_GB2312" w:cs="仿宋_GB2312"/>
                <w:kern w:val="0"/>
                <w:sz w:val="24"/>
              </w:rPr>
            </w:pPr>
            <w:r>
              <w:rPr>
                <w:rFonts w:hint="eastAsia" w:ascii="仿宋_GB2312" w:hAnsi="仿宋_GB2312" w:eastAsia="仿宋_GB2312" w:cs="仿宋_GB2312"/>
                <w:snapToGrid w:val="0"/>
                <w:color w:val="000000"/>
                <w:spacing w:val="7"/>
                <w:sz w:val="24"/>
              </w:rPr>
              <w:t>4</w:t>
            </w:r>
          </w:p>
        </w:tc>
        <w:tc>
          <w:tcPr>
            <w:tcW w:w="572"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w:t>
            </w:r>
          </w:p>
        </w:tc>
        <w:tc>
          <w:tcPr>
            <w:tcW w:w="1214"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z w:val="24"/>
              </w:rPr>
              <w:t>网络安全等级保护测评业绩</w:t>
            </w:r>
          </w:p>
        </w:tc>
        <w:tc>
          <w:tcPr>
            <w:tcW w:w="3900"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spacing w:val="-6"/>
                <w:sz w:val="24"/>
              </w:rPr>
              <w:t>根据供应商近3年内（合同签署日期在2022年1月1日（含）以后）开展网络安全等级保护测评服务的案例</w:t>
            </w:r>
            <w:r>
              <w:rPr>
                <w:rFonts w:hint="eastAsia" w:ascii="仿宋_GB2312" w:hAnsi="仿宋_GB2312" w:eastAsia="仿宋_GB2312" w:cs="仿宋_GB2312"/>
                <w:snapToGrid w:val="0"/>
                <w:spacing w:val="7"/>
                <w:sz w:val="24"/>
              </w:rPr>
              <w:t>情况打分。</w:t>
            </w:r>
          </w:p>
        </w:tc>
        <w:tc>
          <w:tcPr>
            <w:tcW w:w="2443"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是，供应商须提供合同首页、合同标的、合同签章页等能说明合同内容信息的材料复印件，以及交付物或验收物等能说明测评依据的材料复印件，并加盖公章。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655" w:type="dxa"/>
            <w:vAlign w:val="center"/>
          </w:tcPr>
          <w:p>
            <w:pPr>
              <w:spacing w:line="400" w:lineRule="exact"/>
              <w:rPr>
                <w:rFonts w:ascii="仿宋_GB2312" w:hAnsi="仿宋_GB2312" w:eastAsia="仿宋_GB2312" w:cs="仿宋_GB2312"/>
                <w:kern w:val="0"/>
                <w:sz w:val="24"/>
              </w:rPr>
            </w:pPr>
            <w:r>
              <w:rPr>
                <w:rFonts w:hint="eastAsia" w:ascii="仿宋_GB2312" w:hAnsi="仿宋_GB2312" w:eastAsia="仿宋_GB2312" w:cs="仿宋_GB2312"/>
                <w:snapToGrid w:val="0"/>
                <w:color w:val="000000"/>
                <w:spacing w:val="7"/>
                <w:sz w:val="24"/>
              </w:rPr>
              <w:t>5</w:t>
            </w:r>
          </w:p>
        </w:tc>
        <w:tc>
          <w:tcPr>
            <w:tcW w:w="572"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w:t>
            </w:r>
          </w:p>
        </w:tc>
        <w:tc>
          <w:tcPr>
            <w:tcW w:w="1214"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2"/>
                <w:sz w:val="24"/>
              </w:rPr>
              <w:t>数据安全风险评估业绩</w:t>
            </w:r>
          </w:p>
        </w:tc>
        <w:tc>
          <w:tcPr>
            <w:tcW w:w="3900"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spacing w:val="-6"/>
                <w:sz w:val="24"/>
              </w:rPr>
              <w:t>根据供应商近3年内（合同签署日期在2022年1月1日（含）以后）开展</w:t>
            </w:r>
            <w:r>
              <w:rPr>
                <w:rFonts w:hint="eastAsia" w:ascii="仿宋_GB2312" w:hAnsi="仿宋_GB2312" w:eastAsia="仿宋_GB2312" w:cs="仿宋_GB2312"/>
                <w:snapToGrid w:val="0"/>
                <w:spacing w:val="-2"/>
                <w:sz w:val="24"/>
              </w:rPr>
              <w:t>数据安全风险评估</w:t>
            </w:r>
            <w:r>
              <w:rPr>
                <w:rFonts w:hint="eastAsia" w:ascii="仿宋_GB2312" w:hAnsi="仿宋_GB2312" w:eastAsia="仿宋_GB2312" w:cs="仿宋_GB2312"/>
                <w:snapToGrid w:val="0"/>
                <w:spacing w:val="-6"/>
                <w:sz w:val="24"/>
              </w:rPr>
              <w:t>服务的案例情况打分</w:t>
            </w:r>
            <w:r>
              <w:rPr>
                <w:rFonts w:hint="eastAsia" w:ascii="仿宋_GB2312" w:hAnsi="仿宋_GB2312" w:eastAsia="仿宋_GB2312" w:cs="仿宋_GB2312"/>
                <w:snapToGrid w:val="0"/>
                <w:spacing w:val="7"/>
                <w:sz w:val="24"/>
              </w:rPr>
              <w:t>。</w:t>
            </w:r>
          </w:p>
        </w:tc>
        <w:tc>
          <w:tcPr>
            <w:tcW w:w="2443"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是，供应商须提供合同首页、合同标的、合同签章页等能说明合同内容信息的材料复印件，以及交付物、验收报告等能说明测评依据的材料复印件，并加盖公章。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655" w:type="dxa"/>
            <w:vAlign w:val="center"/>
          </w:tcPr>
          <w:p>
            <w:pPr>
              <w:spacing w:line="400" w:lineRule="exact"/>
              <w:rPr>
                <w:rFonts w:ascii="仿宋_GB2312" w:hAnsi="仿宋_GB2312" w:eastAsia="仿宋_GB2312" w:cs="仿宋_GB2312"/>
                <w:snapToGrid w:val="0"/>
                <w:color w:val="000000"/>
                <w:spacing w:val="7"/>
                <w:sz w:val="24"/>
              </w:rPr>
            </w:pPr>
            <w:r>
              <w:rPr>
                <w:rFonts w:hint="eastAsia" w:ascii="仿宋_GB2312" w:hAnsi="仿宋_GB2312" w:eastAsia="仿宋_GB2312" w:cs="仿宋_GB2312"/>
                <w:snapToGrid w:val="0"/>
                <w:color w:val="000000"/>
                <w:spacing w:val="7"/>
                <w:sz w:val="24"/>
              </w:rPr>
              <w:t>6</w:t>
            </w:r>
          </w:p>
        </w:tc>
        <w:tc>
          <w:tcPr>
            <w:tcW w:w="572" w:type="dxa"/>
            <w:vAlign w:val="center"/>
          </w:tcPr>
          <w:p>
            <w:pPr>
              <w:spacing w:line="400" w:lineRule="exact"/>
              <w:rPr>
                <w:rFonts w:ascii="仿宋_GB2312" w:hAnsi="仿宋_GB2312" w:eastAsia="仿宋_GB2312" w:cs="仿宋_GB2312"/>
                <w:snapToGrid w:val="0"/>
                <w:color w:val="000000"/>
                <w:spacing w:val="7"/>
                <w:sz w:val="24"/>
              </w:rPr>
            </w:pPr>
            <w:r>
              <w:rPr>
                <w:rFonts w:hint="eastAsia" w:ascii="仿宋_GB2312" w:hAnsi="仿宋_GB2312" w:eastAsia="仿宋_GB2312" w:cs="仿宋_GB2312"/>
                <w:snapToGrid w:val="0"/>
                <w:color w:val="000000"/>
                <w:spacing w:val="7"/>
                <w:sz w:val="24"/>
              </w:rPr>
              <w:t>★</w:t>
            </w:r>
          </w:p>
        </w:tc>
        <w:tc>
          <w:tcPr>
            <w:tcW w:w="1214" w:type="dxa"/>
            <w:vAlign w:val="center"/>
          </w:tcPr>
          <w:p>
            <w:pPr>
              <w:spacing w:line="400" w:lineRule="exact"/>
              <w:rPr>
                <w:rFonts w:ascii="仿宋_GB2312" w:hAnsi="仿宋_GB2312" w:eastAsia="仿宋_GB2312" w:cs="仿宋_GB2312"/>
                <w:snapToGrid w:val="0"/>
                <w:color w:val="000000"/>
                <w:spacing w:val="7"/>
                <w:sz w:val="24"/>
              </w:rPr>
            </w:pPr>
            <w:r>
              <w:rPr>
                <w:rFonts w:hint="eastAsia" w:ascii="仿宋_GB2312" w:hAnsi="仿宋_GB2312" w:eastAsia="仿宋_GB2312" w:cs="仿宋_GB2312"/>
                <w:snapToGrid w:val="0"/>
                <w:color w:val="000000"/>
                <w:spacing w:val="7"/>
                <w:sz w:val="24"/>
              </w:rPr>
              <w:t>人员基本资格</w:t>
            </w:r>
          </w:p>
        </w:tc>
        <w:tc>
          <w:tcPr>
            <w:tcW w:w="3900" w:type="dxa"/>
            <w:vAlign w:val="center"/>
          </w:tcPr>
          <w:p>
            <w:pPr>
              <w:spacing w:line="400" w:lineRule="exact"/>
              <w:rPr>
                <w:rFonts w:ascii="仿宋_GB2312" w:hAnsi="仿宋_GB2312" w:eastAsia="仿宋_GB2312" w:cs="仿宋_GB2312"/>
                <w:snapToGrid w:val="0"/>
                <w:spacing w:val="7"/>
                <w:sz w:val="24"/>
              </w:rPr>
            </w:pPr>
            <w:r>
              <w:rPr>
                <w:rFonts w:hint="eastAsia" w:ascii="仿宋_GB2312" w:hAnsi="仿宋_GB2312" w:eastAsia="仿宋_GB2312" w:cs="仿宋_GB2312"/>
                <w:snapToGrid w:val="0"/>
                <w:spacing w:val="7"/>
                <w:sz w:val="24"/>
              </w:rPr>
              <w:t>供应商提供的服务团队中，至少有2人（含2人）必须具备有效期内的网络安全等级保护测评师证书。</w:t>
            </w:r>
          </w:p>
        </w:tc>
        <w:tc>
          <w:tcPr>
            <w:tcW w:w="2443" w:type="dxa"/>
            <w:vAlign w:val="center"/>
          </w:tcPr>
          <w:p>
            <w:pPr>
              <w:spacing w:line="400" w:lineRule="exact"/>
              <w:rPr>
                <w:rFonts w:ascii="仿宋_GB2312" w:hAnsi="仿宋_GB2312" w:eastAsia="仿宋_GB2312" w:cs="仿宋_GB2312"/>
                <w:snapToGrid w:val="0"/>
                <w:color w:val="000000"/>
                <w:spacing w:val="7"/>
                <w:sz w:val="24"/>
              </w:rPr>
            </w:pPr>
            <w:r>
              <w:rPr>
                <w:rFonts w:hint="eastAsia" w:ascii="仿宋_GB2312" w:hAnsi="仿宋_GB2312" w:eastAsia="仿宋_GB2312" w:cs="仿宋_GB2312"/>
                <w:snapToGrid w:val="0"/>
                <w:color w:val="000000"/>
                <w:spacing w:val="7"/>
                <w:sz w:val="24"/>
              </w:rPr>
              <w:t>是，供应商须提供盖章的证书复印件。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655" w:type="dxa"/>
            <w:vAlign w:val="center"/>
          </w:tcPr>
          <w:p>
            <w:pPr>
              <w:spacing w:line="400" w:lineRule="exact"/>
              <w:rPr>
                <w:rFonts w:ascii="仿宋_GB2312" w:hAnsi="仿宋_GB2312" w:eastAsia="仿宋_GB2312" w:cs="仿宋_GB2312"/>
                <w:kern w:val="0"/>
                <w:sz w:val="24"/>
              </w:rPr>
            </w:pPr>
            <w:r>
              <w:rPr>
                <w:rFonts w:ascii="仿宋_GB2312" w:hAnsi="仿宋_GB2312" w:eastAsia="仿宋_GB2312" w:cs="仿宋_GB2312"/>
                <w:snapToGrid w:val="0"/>
                <w:color w:val="000000"/>
                <w:spacing w:val="7"/>
                <w:sz w:val="24"/>
              </w:rPr>
              <w:t>7</w:t>
            </w:r>
          </w:p>
        </w:tc>
        <w:tc>
          <w:tcPr>
            <w:tcW w:w="572"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w:t>
            </w:r>
          </w:p>
        </w:tc>
        <w:tc>
          <w:tcPr>
            <w:tcW w:w="1214"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服务期间稳定性要求</w:t>
            </w:r>
          </w:p>
        </w:tc>
        <w:tc>
          <w:tcPr>
            <w:tcW w:w="3900"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spacing w:val="7"/>
                <w:sz w:val="24"/>
              </w:rPr>
              <w:t>供应商须保障人员稳定性，如因特殊情况有人员变动，</w:t>
            </w:r>
            <w:r>
              <w:rPr>
                <w:rFonts w:hint="eastAsia" w:ascii="仿宋_GB2312" w:hAnsi="仿宋_GB2312" w:eastAsia="仿宋_GB2312" w:cs="仿宋_GB2312"/>
                <w:snapToGrid w:val="0"/>
                <w:color w:val="000000"/>
                <w:spacing w:val="-7"/>
                <w:sz w:val="24"/>
              </w:rPr>
              <w:t>须</w:t>
            </w:r>
            <w:r>
              <w:rPr>
                <w:rFonts w:ascii="仿宋_GB2312" w:hAnsi="仿宋_GB2312" w:eastAsia="仿宋_GB2312" w:cs="仿宋_GB2312"/>
                <w:color w:val="000000"/>
                <w:sz w:val="24"/>
              </w:rPr>
              <w:t>提前5个工作日通知甲方且取得甲方</w:t>
            </w:r>
            <w:r>
              <w:rPr>
                <w:rFonts w:hint="eastAsia" w:ascii="仿宋_GB2312" w:hAnsi="仿宋_GB2312" w:eastAsia="仿宋_GB2312" w:cs="仿宋_GB2312"/>
                <w:color w:val="000000"/>
                <w:sz w:val="24"/>
              </w:rPr>
              <w:t>书面</w:t>
            </w:r>
            <w:r>
              <w:rPr>
                <w:rFonts w:ascii="仿宋_GB2312" w:hAnsi="仿宋_GB2312" w:eastAsia="仿宋_GB2312" w:cs="仿宋_GB2312"/>
                <w:color w:val="000000"/>
                <w:sz w:val="24"/>
              </w:rPr>
              <w:t>同意</w:t>
            </w:r>
            <w:r>
              <w:rPr>
                <w:rFonts w:hint="eastAsia" w:ascii="仿宋_GB2312" w:hAnsi="仿宋_GB2312" w:eastAsia="仿宋_GB2312" w:cs="仿宋_GB2312"/>
                <w:snapToGrid w:val="0"/>
                <w:spacing w:val="7"/>
                <w:sz w:val="24"/>
              </w:rPr>
              <w:t>，所更换人员能力要求不得低于原人员，供应商须在一周内调换符合要求的人员并确保其到位。</w:t>
            </w:r>
          </w:p>
        </w:tc>
        <w:tc>
          <w:tcPr>
            <w:tcW w:w="2443"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是，供应商须出具盖章的承诺材料。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655" w:type="dxa"/>
            <w:vAlign w:val="center"/>
          </w:tcPr>
          <w:p>
            <w:pPr>
              <w:spacing w:line="400" w:lineRule="exact"/>
              <w:rPr>
                <w:rFonts w:ascii="仿宋_GB2312" w:hAnsi="仿宋_GB2312" w:eastAsia="仿宋_GB2312" w:cs="仿宋_GB2312"/>
                <w:kern w:val="0"/>
                <w:sz w:val="24"/>
              </w:rPr>
            </w:pPr>
            <w:r>
              <w:rPr>
                <w:rFonts w:ascii="仿宋_GB2312" w:hAnsi="仿宋_GB2312" w:eastAsia="仿宋_GB2312" w:cs="仿宋_GB2312"/>
                <w:snapToGrid w:val="0"/>
                <w:color w:val="000000"/>
                <w:spacing w:val="7"/>
                <w:sz w:val="24"/>
              </w:rPr>
              <w:t>8</w:t>
            </w:r>
          </w:p>
        </w:tc>
        <w:tc>
          <w:tcPr>
            <w:tcW w:w="572"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w:t>
            </w:r>
          </w:p>
        </w:tc>
        <w:tc>
          <w:tcPr>
            <w:tcW w:w="1214" w:type="dxa"/>
            <w:vAlign w:val="center"/>
          </w:tcPr>
          <w:p>
            <w:pPr>
              <w:pStyle w:val="172"/>
              <w:spacing w:line="400" w:lineRule="exact"/>
              <w:jc w:val="both"/>
              <w:rPr>
                <w:rFonts w:ascii="仿宋_GB2312" w:hAnsi="仿宋_GB2312" w:eastAsia="仿宋_GB2312" w:cs="仿宋_GB2312"/>
                <w:sz w:val="24"/>
                <w:szCs w:val="24"/>
              </w:rPr>
            </w:pPr>
            <w:r>
              <w:rPr>
                <w:rFonts w:hint="eastAsia" w:ascii="仿宋_GB2312" w:hAnsi="仿宋_GB2312" w:eastAsia="仿宋_GB2312" w:cs="仿宋_GB2312"/>
                <w:spacing w:val="7"/>
                <w:kern w:val="2"/>
                <w:sz w:val="24"/>
                <w:szCs w:val="24"/>
                <w:lang w:eastAsia="zh-CN"/>
              </w:rPr>
              <w:t>项目成员更换要求</w:t>
            </w:r>
          </w:p>
        </w:tc>
        <w:tc>
          <w:tcPr>
            <w:tcW w:w="3900"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spacing w:val="7"/>
                <w:sz w:val="24"/>
              </w:rPr>
              <w:t>采购人如认为团队人员达不到服务要求，有权要求更换团队人员，供应商须在一周内调换符合要求的人员并确保其到位。</w:t>
            </w:r>
          </w:p>
        </w:tc>
        <w:tc>
          <w:tcPr>
            <w:tcW w:w="2443"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是，供应商须出具提供盖章的承诺材料。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655" w:type="dxa"/>
            <w:vAlign w:val="center"/>
          </w:tcPr>
          <w:p>
            <w:pPr>
              <w:spacing w:line="400" w:lineRule="exact"/>
              <w:rPr>
                <w:rFonts w:ascii="仿宋_GB2312" w:hAnsi="仿宋_GB2312" w:eastAsia="仿宋_GB2312" w:cs="仿宋_GB2312"/>
                <w:kern w:val="0"/>
                <w:sz w:val="24"/>
              </w:rPr>
            </w:pPr>
            <w:r>
              <w:rPr>
                <w:rFonts w:ascii="仿宋_GB2312" w:hAnsi="仿宋_GB2312" w:eastAsia="仿宋_GB2312" w:cs="仿宋_GB2312"/>
                <w:snapToGrid w:val="0"/>
                <w:color w:val="000000"/>
                <w:spacing w:val="7"/>
                <w:sz w:val="24"/>
              </w:rPr>
              <w:t>9</w:t>
            </w:r>
          </w:p>
        </w:tc>
        <w:tc>
          <w:tcPr>
            <w:tcW w:w="572"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w:t>
            </w:r>
          </w:p>
        </w:tc>
        <w:tc>
          <w:tcPr>
            <w:tcW w:w="1214"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服务优先级要求</w:t>
            </w:r>
          </w:p>
        </w:tc>
        <w:tc>
          <w:tcPr>
            <w:tcW w:w="3900"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spacing w:val="7"/>
                <w:sz w:val="24"/>
              </w:rPr>
              <w:t>采购人享有供应商服务资源的优先获取权，服务资源包括但不限于人力、工具、时间安排等。</w:t>
            </w:r>
          </w:p>
        </w:tc>
        <w:tc>
          <w:tcPr>
            <w:tcW w:w="2443"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是，供应商须提供承诺材料，承诺采购人享有服务资源的优先获取权，并加盖公章。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655" w:type="dxa"/>
            <w:vAlign w:val="center"/>
          </w:tcPr>
          <w:p>
            <w:pPr>
              <w:spacing w:line="400" w:lineRule="exact"/>
              <w:rPr>
                <w:rFonts w:ascii="仿宋_GB2312" w:hAnsi="仿宋_GB2312" w:eastAsia="仿宋_GB2312" w:cs="仿宋_GB2312"/>
                <w:kern w:val="0"/>
                <w:sz w:val="24"/>
              </w:rPr>
            </w:pPr>
            <w:r>
              <w:rPr>
                <w:rFonts w:hint="eastAsia" w:ascii="仿宋_GB2312" w:hAnsi="仿宋_GB2312" w:eastAsia="仿宋_GB2312" w:cs="仿宋_GB2312"/>
                <w:snapToGrid w:val="0"/>
                <w:color w:val="000000"/>
                <w:spacing w:val="7"/>
                <w:sz w:val="24"/>
              </w:rPr>
              <w:t>1</w:t>
            </w:r>
            <w:r>
              <w:rPr>
                <w:rFonts w:ascii="仿宋_GB2312" w:hAnsi="仿宋_GB2312" w:eastAsia="仿宋_GB2312" w:cs="仿宋_GB2312"/>
                <w:snapToGrid w:val="0"/>
                <w:color w:val="000000"/>
                <w:spacing w:val="7"/>
                <w:sz w:val="24"/>
              </w:rPr>
              <w:t>0</w:t>
            </w:r>
          </w:p>
        </w:tc>
        <w:tc>
          <w:tcPr>
            <w:tcW w:w="572"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w:t>
            </w:r>
          </w:p>
        </w:tc>
        <w:tc>
          <w:tcPr>
            <w:tcW w:w="1214"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无利害关系要求</w:t>
            </w:r>
          </w:p>
        </w:tc>
        <w:tc>
          <w:tcPr>
            <w:tcW w:w="3900"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spacing w:val="7"/>
                <w:sz w:val="24"/>
              </w:rPr>
              <w:t>供应商与采购人员之间无关联利害关系。</w:t>
            </w:r>
          </w:p>
        </w:tc>
        <w:tc>
          <w:tcPr>
            <w:tcW w:w="2443"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是，供应商须提供承诺材料，并加盖公章。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655" w:type="dxa"/>
            <w:vAlign w:val="center"/>
          </w:tcPr>
          <w:p>
            <w:pPr>
              <w:spacing w:line="400" w:lineRule="exact"/>
              <w:rPr>
                <w:rFonts w:ascii="仿宋_GB2312" w:hAnsi="仿宋_GB2312" w:eastAsia="仿宋_GB2312" w:cs="仿宋_GB2312"/>
                <w:kern w:val="0"/>
                <w:sz w:val="24"/>
              </w:rPr>
            </w:pPr>
            <w:r>
              <w:rPr>
                <w:rFonts w:hint="eastAsia" w:ascii="仿宋_GB2312" w:hAnsi="仿宋_GB2312" w:eastAsia="仿宋_GB2312" w:cs="仿宋_GB2312"/>
                <w:snapToGrid w:val="0"/>
                <w:color w:val="000000"/>
                <w:spacing w:val="7"/>
                <w:sz w:val="24"/>
              </w:rPr>
              <w:t>1</w:t>
            </w:r>
            <w:r>
              <w:rPr>
                <w:rFonts w:ascii="仿宋_GB2312" w:hAnsi="仿宋_GB2312" w:eastAsia="仿宋_GB2312" w:cs="仿宋_GB2312"/>
                <w:snapToGrid w:val="0"/>
                <w:color w:val="000000"/>
                <w:spacing w:val="7"/>
                <w:sz w:val="24"/>
              </w:rPr>
              <w:t>1</w:t>
            </w:r>
          </w:p>
        </w:tc>
        <w:tc>
          <w:tcPr>
            <w:tcW w:w="572"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w:t>
            </w:r>
          </w:p>
        </w:tc>
        <w:tc>
          <w:tcPr>
            <w:tcW w:w="1214"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项目人员审核要求</w:t>
            </w:r>
          </w:p>
        </w:tc>
        <w:tc>
          <w:tcPr>
            <w:tcW w:w="3900"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spacing w:val="7"/>
                <w:sz w:val="24"/>
              </w:rPr>
              <w:t>供应商须支持采购人对团队人员进行审核，包括背景调查等，确保人员安全可靠。对于实际资质与所述不符，或不符合采购人要求的技术支持服务人员，供应商应根据采购人要求予以调换。</w:t>
            </w:r>
          </w:p>
        </w:tc>
        <w:tc>
          <w:tcPr>
            <w:tcW w:w="2443"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否，须在商务</w:t>
            </w:r>
            <w:r>
              <w:rPr>
                <w:rFonts w:hint="eastAsia" w:ascii="仿宋_GB2312" w:hAnsi="仿宋_GB2312" w:eastAsia="仿宋_GB2312" w:cs="仿宋_GB2312"/>
                <w:snapToGrid w:val="0"/>
                <w:color w:val="000000"/>
                <w:spacing w:val="7"/>
                <w:sz w:val="24"/>
                <w:lang w:val="en-US" w:eastAsia="zh-CN"/>
              </w:rPr>
              <w:t>条款响应/</w:t>
            </w:r>
            <w:r>
              <w:rPr>
                <w:rFonts w:hint="eastAsia" w:ascii="仿宋_GB2312" w:hAnsi="仿宋_GB2312" w:eastAsia="仿宋_GB2312" w:cs="仿宋_GB2312"/>
                <w:snapToGrid w:val="0"/>
                <w:color w:val="000000"/>
                <w:spacing w:val="7"/>
                <w:sz w:val="24"/>
              </w:rPr>
              <w:t>偏离表中逐项应答。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655" w:type="dxa"/>
            <w:vAlign w:val="center"/>
          </w:tcPr>
          <w:p>
            <w:pPr>
              <w:spacing w:line="400" w:lineRule="exact"/>
              <w:rPr>
                <w:rFonts w:ascii="仿宋_GB2312" w:hAnsi="仿宋_GB2312" w:eastAsia="仿宋_GB2312" w:cs="仿宋_GB2312"/>
                <w:kern w:val="0"/>
                <w:sz w:val="24"/>
              </w:rPr>
            </w:pPr>
            <w:r>
              <w:rPr>
                <w:rFonts w:hint="eastAsia" w:ascii="仿宋_GB2312" w:hAnsi="仿宋_GB2312" w:eastAsia="仿宋_GB2312" w:cs="仿宋_GB2312"/>
                <w:snapToGrid w:val="0"/>
                <w:color w:val="000000"/>
                <w:spacing w:val="7"/>
                <w:sz w:val="24"/>
              </w:rPr>
              <w:t>1</w:t>
            </w:r>
            <w:r>
              <w:rPr>
                <w:rFonts w:ascii="仿宋_GB2312" w:hAnsi="仿宋_GB2312" w:eastAsia="仿宋_GB2312" w:cs="仿宋_GB2312"/>
                <w:snapToGrid w:val="0"/>
                <w:color w:val="000000"/>
                <w:spacing w:val="7"/>
                <w:sz w:val="24"/>
              </w:rPr>
              <w:t>2</w:t>
            </w:r>
          </w:p>
        </w:tc>
        <w:tc>
          <w:tcPr>
            <w:tcW w:w="572"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w:t>
            </w:r>
          </w:p>
        </w:tc>
        <w:tc>
          <w:tcPr>
            <w:tcW w:w="1214"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过渡期处置义务</w:t>
            </w:r>
          </w:p>
        </w:tc>
        <w:tc>
          <w:tcPr>
            <w:tcW w:w="3900"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spacing w:val="7"/>
                <w:sz w:val="24"/>
              </w:rPr>
              <w:t>供应商若触发合同协议变更、终止条件，须第一时间告知采购人，并配合采购人履行交接处置义务。</w:t>
            </w:r>
          </w:p>
        </w:tc>
        <w:tc>
          <w:tcPr>
            <w:tcW w:w="2443"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否，须在商务</w:t>
            </w:r>
            <w:r>
              <w:rPr>
                <w:rFonts w:hint="eastAsia" w:ascii="仿宋_GB2312" w:hAnsi="仿宋_GB2312" w:eastAsia="仿宋_GB2312" w:cs="仿宋_GB2312"/>
                <w:snapToGrid w:val="0"/>
                <w:color w:val="000000"/>
                <w:spacing w:val="7"/>
                <w:sz w:val="24"/>
                <w:lang w:val="en-US" w:eastAsia="zh-CN"/>
              </w:rPr>
              <w:t>条款响应/</w:t>
            </w:r>
            <w:r>
              <w:rPr>
                <w:rFonts w:hint="eastAsia" w:ascii="仿宋_GB2312" w:hAnsi="仿宋_GB2312" w:eastAsia="仿宋_GB2312" w:cs="仿宋_GB2312"/>
                <w:snapToGrid w:val="0"/>
                <w:color w:val="000000"/>
                <w:spacing w:val="7"/>
                <w:sz w:val="24"/>
              </w:rPr>
              <w:t>偏离表中逐项应答。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655" w:type="dxa"/>
            <w:vAlign w:val="center"/>
          </w:tcPr>
          <w:p>
            <w:pPr>
              <w:spacing w:line="400" w:lineRule="exact"/>
              <w:rPr>
                <w:rFonts w:ascii="仿宋_GB2312" w:hAnsi="仿宋_GB2312" w:eastAsia="仿宋_GB2312" w:cs="仿宋_GB2312"/>
                <w:kern w:val="0"/>
                <w:sz w:val="24"/>
              </w:rPr>
            </w:pPr>
            <w:r>
              <w:rPr>
                <w:rFonts w:hint="eastAsia" w:ascii="仿宋_GB2312" w:hAnsi="仿宋_GB2312" w:eastAsia="仿宋_GB2312" w:cs="仿宋_GB2312"/>
                <w:snapToGrid w:val="0"/>
                <w:color w:val="000000"/>
                <w:spacing w:val="7"/>
                <w:sz w:val="24"/>
              </w:rPr>
              <w:t>1</w:t>
            </w:r>
            <w:r>
              <w:rPr>
                <w:rFonts w:ascii="仿宋_GB2312" w:hAnsi="仿宋_GB2312" w:eastAsia="仿宋_GB2312" w:cs="仿宋_GB2312"/>
                <w:snapToGrid w:val="0"/>
                <w:color w:val="000000"/>
                <w:spacing w:val="7"/>
                <w:sz w:val="24"/>
              </w:rPr>
              <w:t>3</w:t>
            </w:r>
          </w:p>
        </w:tc>
        <w:tc>
          <w:tcPr>
            <w:tcW w:w="572"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w:t>
            </w:r>
          </w:p>
        </w:tc>
        <w:tc>
          <w:tcPr>
            <w:tcW w:w="1214"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运营状态主动反馈义务</w:t>
            </w:r>
          </w:p>
        </w:tc>
        <w:tc>
          <w:tcPr>
            <w:tcW w:w="3900"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spacing w:val="7"/>
                <w:sz w:val="24"/>
              </w:rPr>
              <w:t>供应商运营状态发生重大变化时（如股权重大变动、管理人员变动等），须及时告知采购人可能的情况，告知时间不得晚于变化后1个工作日，确保采购人可以第一时间进行应急处理。</w:t>
            </w:r>
          </w:p>
        </w:tc>
        <w:tc>
          <w:tcPr>
            <w:tcW w:w="2443"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否，须在商务</w:t>
            </w:r>
            <w:r>
              <w:rPr>
                <w:rFonts w:hint="eastAsia" w:ascii="仿宋_GB2312" w:hAnsi="仿宋_GB2312" w:eastAsia="仿宋_GB2312" w:cs="仿宋_GB2312"/>
                <w:snapToGrid w:val="0"/>
                <w:color w:val="000000"/>
                <w:spacing w:val="7"/>
                <w:sz w:val="24"/>
                <w:lang w:val="en-US" w:eastAsia="zh-CN"/>
              </w:rPr>
              <w:t>条款响应/</w:t>
            </w:r>
            <w:r>
              <w:rPr>
                <w:rFonts w:hint="eastAsia" w:ascii="仿宋_GB2312" w:hAnsi="仿宋_GB2312" w:eastAsia="仿宋_GB2312" w:cs="仿宋_GB2312"/>
                <w:snapToGrid w:val="0"/>
                <w:color w:val="000000"/>
                <w:spacing w:val="7"/>
                <w:sz w:val="24"/>
              </w:rPr>
              <w:t>偏离表中逐项应答。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655" w:type="dxa"/>
            <w:vAlign w:val="center"/>
          </w:tcPr>
          <w:p>
            <w:pPr>
              <w:spacing w:line="400" w:lineRule="exact"/>
              <w:rPr>
                <w:rFonts w:ascii="仿宋_GB2312" w:hAnsi="仿宋_GB2312" w:eastAsia="仿宋_GB2312" w:cs="仿宋_GB2312"/>
                <w:kern w:val="0"/>
                <w:sz w:val="24"/>
              </w:rPr>
            </w:pPr>
            <w:r>
              <w:rPr>
                <w:rFonts w:hint="eastAsia" w:ascii="仿宋_GB2312" w:hAnsi="仿宋_GB2312" w:eastAsia="仿宋_GB2312" w:cs="仿宋_GB2312"/>
                <w:snapToGrid w:val="0"/>
                <w:color w:val="000000"/>
                <w:spacing w:val="7"/>
                <w:sz w:val="24"/>
              </w:rPr>
              <w:t>1</w:t>
            </w:r>
            <w:r>
              <w:rPr>
                <w:rFonts w:ascii="仿宋_GB2312" w:hAnsi="仿宋_GB2312" w:eastAsia="仿宋_GB2312" w:cs="仿宋_GB2312"/>
                <w:snapToGrid w:val="0"/>
                <w:color w:val="000000"/>
                <w:spacing w:val="7"/>
                <w:sz w:val="24"/>
              </w:rPr>
              <w:t>4</w:t>
            </w:r>
          </w:p>
        </w:tc>
        <w:tc>
          <w:tcPr>
            <w:tcW w:w="572"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w:t>
            </w:r>
          </w:p>
        </w:tc>
        <w:tc>
          <w:tcPr>
            <w:tcW w:w="1214"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保密承诺机制</w:t>
            </w:r>
          </w:p>
        </w:tc>
        <w:tc>
          <w:tcPr>
            <w:tcW w:w="3900"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spacing w:val="7"/>
                <w:sz w:val="24"/>
              </w:rPr>
              <w:t>签订合同的同时，供应商及相关服务人员均应与采购人签署保密协议。</w:t>
            </w:r>
          </w:p>
        </w:tc>
        <w:tc>
          <w:tcPr>
            <w:tcW w:w="2443"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napToGrid w:val="0"/>
                <w:color w:val="000000"/>
                <w:spacing w:val="7"/>
                <w:sz w:val="24"/>
              </w:rPr>
              <w:t>否，须在商务</w:t>
            </w:r>
            <w:r>
              <w:rPr>
                <w:rFonts w:hint="eastAsia" w:ascii="仿宋_GB2312" w:hAnsi="仿宋_GB2312" w:eastAsia="仿宋_GB2312" w:cs="仿宋_GB2312"/>
                <w:snapToGrid w:val="0"/>
                <w:color w:val="000000"/>
                <w:spacing w:val="7"/>
                <w:sz w:val="24"/>
                <w:lang w:val="en-US" w:eastAsia="zh-CN"/>
              </w:rPr>
              <w:t>条款响应/</w:t>
            </w:r>
            <w:r>
              <w:rPr>
                <w:rFonts w:hint="eastAsia" w:ascii="仿宋_GB2312" w:hAnsi="仿宋_GB2312" w:eastAsia="仿宋_GB2312" w:cs="仿宋_GB2312"/>
                <w:snapToGrid w:val="0"/>
                <w:color w:val="000000"/>
                <w:spacing w:val="7"/>
                <w:sz w:val="24"/>
              </w:rPr>
              <w:t>偏离表中逐项应答。</w:t>
            </w:r>
          </w:p>
        </w:tc>
      </w:tr>
    </w:tbl>
    <w:p>
      <w:pPr>
        <w:spacing w:line="360" w:lineRule="auto"/>
        <w:ind w:firstLine="640" w:firstLineChars="200"/>
        <w:rPr>
          <w:rFonts w:ascii="仿宋" w:hAnsi="仿宋" w:eastAsia="仿宋"/>
          <w:iCs/>
          <w:sz w:val="32"/>
          <w:szCs w:val="32"/>
        </w:rPr>
      </w:pPr>
      <w:r>
        <w:rPr>
          <w:rFonts w:hint="eastAsia" w:ascii="仿宋" w:hAnsi="仿宋" w:eastAsia="仿宋"/>
          <w:iCs/>
          <w:sz w:val="32"/>
          <w:szCs w:val="32"/>
        </w:rPr>
        <w:t>（2）付款方式</w:t>
      </w:r>
    </w:p>
    <w:tbl>
      <w:tblPr>
        <w:tblStyle w:val="44"/>
        <w:tblpPr w:leftFromText="180" w:rightFromText="180" w:vertAnchor="text" w:tblpY="1"/>
        <w:tblOverlap w:val="never"/>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559"/>
        <w:gridCol w:w="2410"/>
        <w:gridCol w:w="1701"/>
        <w:gridCol w:w="1276"/>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846" w:type="dxa"/>
            <w:vAlign w:val="center"/>
          </w:tcPr>
          <w:p>
            <w:pPr>
              <w:widowControl/>
              <w:jc w:val="center"/>
              <w:textAlignment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序号</w:t>
            </w:r>
          </w:p>
        </w:tc>
        <w:tc>
          <w:tcPr>
            <w:tcW w:w="1559" w:type="dxa"/>
            <w:vAlign w:val="center"/>
          </w:tcPr>
          <w:p>
            <w:pPr>
              <w:jc w:val="center"/>
              <w:rPr>
                <w:rFonts w:ascii="仿宋_GB2312" w:hAnsi="仿宋_GB2312" w:eastAsia="仿宋_GB2312" w:cs="仿宋_GB2312"/>
                <w:b/>
                <w:sz w:val="24"/>
              </w:rPr>
            </w:pPr>
            <w:r>
              <w:rPr>
                <w:rFonts w:hint="eastAsia" w:ascii="仿宋_GB2312" w:hAnsi="仿宋_GB2312" w:eastAsia="仿宋_GB2312" w:cs="仿宋_GB2312"/>
                <w:b/>
                <w:sz w:val="24"/>
              </w:rPr>
              <w:t>付款节点（进度）</w:t>
            </w:r>
          </w:p>
        </w:tc>
        <w:tc>
          <w:tcPr>
            <w:tcW w:w="2410" w:type="dxa"/>
            <w:vAlign w:val="center"/>
          </w:tcPr>
          <w:p>
            <w:pPr>
              <w:jc w:val="center"/>
              <w:rPr>
                <w:rFonts w:ascii="仿宋_GB2312" w:hAnsi="仿宋_GB2312" w:eastAsia="仿宋_GB2312" w:cs="仿宋_GB2312"/>
                <w:b/>
                <w:sz w:val="24"/>
              </w:rPr>
            </w:pPr>
            <w:r>
              <w:rPr>
                <w:rFonts w:hint="eastAsia" w:ascii="仿宋_GB2312" w:hAnsi="仿宋_GB2312" w:eastAsia="仿宋_GB2312" w:cs="仿宋_GB2312"/>
                <w:b/>
                <w:sz w:val="24"/>
              </w:rPr>
              <w:t>付款条件</w:t>
            </w:r>
          </w:p>
        </w:tc>
        <w:tc>
          <w:tcPr>
            <w:tcW w:w="1701" w:type="dxa"/>
            <w:vAlign w:val="center"/>
          </w:tcPr>
          <w:p>
            <w:pPr>
              <w:jc w:val="center"/>
              <w:rPr>
                <w:rFonts w:ascii="仿宋_GB2312" w:hAnsi="仿宋_GB2312" w:eastAsia="仿宋_GB2312" w:cs="仿宋_GB2312"/>
                <w:b/>
                <w:sz w:val="24"/>
              </w:rPr>
            </w:pPr>
            <w:r>
              <w:rPr>
                <w:rFonts w:hint="eastAsia" w:ascii="仿宋_GB2312" w:hAnsi="仿宋_GB2312" w:eastAsia="仿宋_GB2312" w:cs="仿宋_GB2312"/>
                <w:b/>
                <w:sz w:val="24"/>
              </w:rPr>
              <w:t>付款比例（或金额）</w:t>
            </w:r>
          </w:p>
        </w:tc>
        <w:tc>
          <w:tcPr>
            <w:tcW w:w="1276" w:type="dxa"/>
          </w:tcPr>
          <w:p>
            <w:pPr>
              <w:jc w:val="center"/>
              <w:rPr>
                <w:rFonts w:ascii="仿宋_GB2312" w:hAnsi="仿宋_GB2312" w:eastAsia="仿宋_GB2312" w:cs="仿宋_GB2312"/>
                <w:b/>
                <w:sz w:val="24"/>
              </w:rPr>
            </w:pPr>
            <w:r>
              <w:rPr>
                <w:rFonts w:hint="eastAsia" w:ascii="仿宋_GB2312" w:hAnsi="仿宋_GB2312" w:eastAsia="仿宋_GB2312" w:cs="仿宋_GB2312"/>
                <w:b/>
                <w:sz w:val="24"/>
              </w:rPr>
              <w:t>资金支付方式</w:t>
            </w:r>
          </w:p>
        </w:tc>
        <w:tc>
          <w:tcPr>
            <w:tcW w:w="992" w:type="dxa"/>
            <w:vAlign w:val="center"/>
          </w:tcPr>
          <w:p>
            <w:pPr>
              <w:jc w:val="center"/>
              <w:rPr>
                <w:rFonts w:ascii="仿宋_GB2312" w:hAnsi="仿宋_GB2312" w:eastAsia="仿宋_GB2312" w:cs="仿宋_GB2312"/>
                <w:b/>
                <w:sz w:val="24"/>
              </w:rPr>
            </w:pPr>
            <w:r>
              <w:rPr>
                <w:rFonts w:hint="eastAsia" w:ascii="仿宋_GB2312" w:hAnsi="仿宋_GB2312" w:eastAsia="仿宋_GB2312" w:cs="仿宋_GB2312"/>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 w:hRule="atLeast"/>
        </w:trPr>
        <w:tc>
          <w:tcPr>
            <w:tcW w:w="846" w:type="dxa"/>
            <w:vAlign w:val="center"/>
          </w:tcPr>
          <w:p>
            <w:pPr>
              <w:spacing w:line="400" w:lineRule="exact"/>
              <w:jc w:val="center"/>
              <w:rPr>
                <w:rFonts w:ascii="仿宋_GB2312" w:hAnsi="仿宋_GB2312" w:eastAsia="仿宋_GB2312" w:cs="仿宋_GB2312"/>
                <w:kern w:val="0"/>
                <w:sz w:val="24"/>
              </w:rPr>
            </w:pPr>
            <w:r>
              <w:rPr>
                <w:rFonts w:hint="eastAsia" w:ascii="仿宋_GB2312" w:hAnsi="仿宋_GB2312" w:eastAsia="仿宋_GB2312" w:cs="仿宋_GB2312"/>
                <w:sz w:val="24"/>
              </w:rPr>
              <w:t>1</w:t>
            </w:r>
          </w:p>
        </w:tc>
        <w:tc>
          <w:tcPr>
            <w:tcW w:w="155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服务结束后一次性付款。</w:t>
            </w:r>
          </w:p>
        </w:tc>
        <w:tc>
          <w:tcPr>
            <w:tcW w:w="2410"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验收通过后，甲方收到发票及付款申请书并核验通过。</w:t>
            </w:r>
          </w:p>
        </w:tc>
        <w:tc>
          <w:tcPr>
            <w:tcW w:w="1701"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全部款项</w:t>
            </w:r>
          </w:p>
        </w:tc>
        <w:tc>
          <w:tcPr>
            <w:tcW w:w="1276"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网银转账。</w:t>
            </w:r>
          </w:p>
        </w:tc>
        <w:tc>
          <w:tcPr>
            <w:tcW w:w="992" w:type="dxa"/>
            <w:vAlign w:val="center"/>
          </w:tcPr>
          <w:p>
            <w:pPr>
              <w:spacing w:line="400" w:lineRule="exact"/>
              <w:rPr>
                <w:rFonts w:ascii="仿宋_GB2312" w:hAnsi="仿宋_GB2312" w:eastAsia="仿宋_GB2312" w:cs="仿宋_GB2312"/>
                <w:sz w:val="24"/>
              </w:rPr>
            </w:pPr>
          </w:p>
        </w:tc>
      </w:tr>
    </w:tbl>
    <w:p>
      <w:pPr>
        <w:spacing w:line="560" w:lineRule="exact"/>
        <w:jc w:val="left"/>
        <w:rPr>
          <w:rFonts w:ascii="仿宋" w:hAnsi="仿宋" w:eastAsia="仿宋"/>
          <w:b/>
          <w:bCs/>
          <w:sz w:val="28"/>
          <w:szCs w:val="28"/>
        </w:rPr>
      </w:pPr>
    </w:p>
    <w:p>
      <w:pPr>
        <w:spacing w:line="560" w:lineRule="exact"/>
        <w:ind w:firstLine="420" w:firstLineChars="200"/>
        <w:jc w:val="left"/>
      </w:pPr>
    </w:p>
    <w:p>
      <w:r>
        <w:br w:type="page"/>
      </w:r>
    </w:p>
    <w:p/>
    <w:p>
      <w:pPr>
        <w:pStyle w:val="63"/>
        <w:rPr>
          <w:rFonts w:ascii="仿宋" w:hAnsi="仿宋" w:eastAsia="仿宋" w:cs="仿宋"/>
        </w:rPr>
      </w:pPr>
    </w:p>
    <w:p>
      <w:pPr>
        <w:pStyle w:val="63"/>
        <w:rPr>
          <w:rFonts w:ascii="仿宋" w:hAnsi="仿宋" w:eastAsia="仿宋" w:cs="仿宋"/>
        </w:rPr>
      </w:pPr>
    </w:p>
    <w:p>
      <w:pPr>
        <w:pStyle w:val="63"/>
        <w:rPr>
          <w:rFonts w:ascii="仿宋" w:hAnsi="仿宋" w:eastAsia="仿宋" w:cs="仿宋"/>
        </w:rPr>
      </w:pPr>
    </w:p>
    <w:p>
      <w:pPr>
        <w:pStyle w:val="63"/>
        <w:rPr>
          <w:rFonts w:ascii="仿宋" w:hAnsi="仿宋" w:eastAsia="仿宋" w:cs="仿宋"/>
        </w:rPr>
      </w:pPr>
    </w:p>
    <w:p>
      <w:pPr>
        <w:pStyle w:val="63"/>
        <w:rPr>
          <w:rFonts w:ascii="仿宋" w:hAnsi="仿宋" w:eastAsia="仿宋" w:cs="仿宋"/>
        </w:rPr>
      </w:pPr>
    </w:p>
    <w:p>
      <w:pPr>
        <w:pStyle w:val="63"/>
        <w:rPr>
          <w:rFonts w:ascii="仿宋" w:hAnsi="仿宋" w:eastAsia="仿宋" w:cs="仿宋"/>
        </w:rPr>
      </w:pPr>
    </w:p>
    <w:p>
      <w:pPr>
        <w:pStyle w:val="63"/>
        <w:rPr>
          <w:rFonts w:ascii="仿宋" w:hAnsi="仿宋" w:eastAsia="仿宋" w:cs="仿宋"/>
        </w:rPr>
      </w:pPr>
    </w:p>
    <w:p>
      <w:pPr>
        <w:pStyle w:val="63"/>
        <w:rPr>
          <w:rFonts w:ascii="仿宋" w:hAnsi="仿宋" w:eastAsia="仿宋" w:cs="仿宋"/>
        </w:rPr>
      </w:pPr>
    </w:p>
    <w:p>
      <w:pPr>
        <w:pStyle w:val="63"/>
        <w:rPr>
          <w:rFonts w:ascii="仿宋" w:hAnsi="仿宋" w:eastAsia="仿宋" w:cs="仿宋"/>
        </w:rPr>
      </w:pPr>
    </w:p>
    <w:p>
      <w:pPr>
        <w:pStyle w:val="2"/>
        <w:spacing w:before="120" w:after="120" w:line="360" w:lineRule="auto"/>
        <w:jc w:val="center"/>
        <w:rPr>
          <w:rFonts w:ascii="仿宋" w:hAnsi="仿宋" w:eastAsia="仿宋" w:cs="仿宋"/>
          <w:sz w:val="32"/>
          <w:szCs w:val="32"/>
        </w:rPr>
      </w:pPr>
      <w:bookmarkStart w:id="441" w:name="_Toc28339"/>
      <w:r>
        <w:rPr>
          <w:rFonts w:hint="eastAsia" w:ascii="仿宋" w:hAnsi="仿宋" w:eastAsia="仿宋" w:cs="仿宋"/>
          <w:sz w:val="32"/>
          <w:szCs w:val="32"/>
        </w:rPr>
        <w:t>第五章 响应文件格式</w:t>
      </w:r>
      <w:bookmarkEnd w:id="428"/>
      <w:bookmarkEnd w:id="429"/>
      <w:bookmarkEnd w:id="430"/>
      <w:bookmarkEnd w:id="431"/>
      <w:bookmarkEnd w:id="432"/>
      <w:bookmarkEnd w:id="441"/>
    </w:p>
    <w:p>
      <w:pPr>
        <w:spacing w:line="360" w:lineRule="auto"/>
        <w:rPr>
          <w:rFonts w:ascii="仿宋" w:hAnsi="仿宋" w:eastAsia="仿宋" w:cs="仿宋"/>
          <w:b/>
          <w:bCs/>
        </w:rPr>
      </w:pPr>
      <w:r>
        <w:rPr>
          <w:rFonts w:hint="eastAsia" w:ascii="仿宋" w:hAnsi="仿宋" w:eastAsia="仿宋" w:cs="仿宋"/>
          <w:b/>
          <w:bCs/>
        </w:rPr>
        <w:br w:type="page"/>
      </w:r>
    </w:p>
    <w:p>
      <w:pPr>
        <w:pStyle w:val="96"/>
        <w:spacing w:line="360" w:lineRule="auto"/>
        <w:rPr>
          <w:rFonts w:ascii="仿宋" w:hAnsi="仿宋" w:eastAsia="仿宋" w:cs="仿宋"/>
        </w:rPr>
      </w:pPr>
      <w:bookmarkStart w:id="442" w:name="_Toc152042577"/>
      <w:bookmarkStart w:id="443" w:name="_Toc233102754"/>
      <w:bookmarkStart w:id="444" w:name="_Toc179632808"/>
      <w:bookmarkStart w:id="445" w:name="_Toc152045788"/>
      <w:bookmarkStart w:id="446" w:name="_Toc144974857"/>
      <w:bookmarkStart w:id="447" w:name="_Toc31573"/>
      <w:r>
        <w:rPr>
          <w:rFonts w:hint="eastAsia" w:ascii="仿宋" w:hAnsi="仿宋" w:eastAsia="仿宋" w:cs="仿宋"/>
        </w:rPr>
        <w:t>格式一：报价函</w:t>
      </w:r>
      <w:bookmarkEnd w:id="442"/>
      <w:bookmarkEnd w:id="443"/>
      <w:bookmarkEnd w:id="444"/>
      <w:bookmarkEnd w:id="445"/>
      <w:bookmarkEnd w:id="446"/>
      <w:r>
        <w:rPr>
          <w:rFonts w:hint="eastAsia" w:ascii="仿宋" w:hAnsi="仿宋" w:eastAsia="仿宋" w:cs="仿宋"/>
        </w:rPr>
        <w:t>格式</w:t>
      </w:r>
      <w:bookmarkEnd w:id="447"/>
    </w:p>
    <w:p>
      <w:pPr>
        <w:spacing w:line="360" w:lineRule="auto"/>
        <w:jc w:val="center"/>
        <w:rPr>
          <w:rFonts w:ascii="仿宋" w:hAnsi="仿宋" w:eastAsia="仿宋" w:cs="仿宋"/>
          <w:sz w:val="24"/>
          <w:szCs w:val="24"/>
        </w:rPr>
      </w:pPr>
      <w:r>
        <w:rPr>
          <w:rFonts w:hint="eastAsia" w:ascii="仿宋" w:hAnsi="仿宋" w:eastAsia="仿宋" w:cs="仿宋"/>
          <w:sz w:val="24"/>
          <w:szCs w:val="24"/>
        </w:rPr>
        <w:t>报价函</w:t>
      </w:r>
    </w:p>
    <w:p>
      <w:pPr>
        <w:rPr>
          <w:rFonts w:ascii="仿宋" w:hAnsi="仿宋" w:eastAsia="仿宋" w:cs="仿宋"/>
          <w:sz w:val="24"/>
          <w:szCs w:val="24"/>
        </w:rPr>
      </w:pPr>
    </w:p>
    <w:p>
      <w:pPr>
        <w:rPr>
          <w:rFonts w:ascii="仿宋" w:hAnsi="仿宋" w:eastAsia="仿宋" w:cs="仿宋"/>
          <w:sz w:val="24"/>
          <w:szCs w:val="24"/>
        </w:rPr>
      </w:pPr>
      <w:r>
        <w:rPr>
          <w:rFonts w:hint="eastAsia" w:ascii="仿宋" w:hAnsi="仿宋" w:eastAsia="仿宋" w:cs="仿宋"/>
          <w:sz w:val="24"/>
          <w:szCs w:val="24"/>
        </w:rPr>
        <w:t>日期：</w:t>
      </w:r>
    </w:p>
    <w:p>
      <w:pPr>
        <w:rPr>
          <w:rFonts w:ascii="仿宋" w:hAnsi="仿宋" w:eastAsia="仿宋" w:cs="仿宋"/>
          <w:sz w:val="24"/>
          <w:szCs w:val="24"/>
        </w:rPr>
      </w:pPr>
      <w:r>
        <w:rPr>
          <w:rFonts w:hint="eastAsia" w:ascii="仿宋" w:hAnsi="仿宋" w:eastAsia="仿宋" w:cs="仿宋"/>
          <w:sz w:val="24"/>
          <w:szCs w:val="24"/>
        </w:rPr>
        <w:t>采购编号：</w:t>
      </w:r>
    </w:p>
    <w:p>
      <w:pPr>
        <w:rPr>
          <w:rFonts w:ascii="仿宋" w:hAnsi="仿宋" w:eastAsia="仿宋" w:cs="仿宋"/>
          <w:sz w:val="24"/>
          <w:szCs w:val="24"/>
        </w:rPr>
      </w:pPr>
      <w:r>
        <w:rPr>
          <w:rFonts w:hint="eastAsia" w:ascii="仿宋" w:hAnsi="仿宋" w:eastAsia="仿宋" w:cs="仿宋"/>
          <w:sz w:val="24"/>
          <w:szCs w:val="24"/>
        </w:rPr>
        <w:t>致：（采购人和招标代理机构）</w:t>
      </w:r>
    </w:p>
    <w:p>
      <w:pPr>
        <w:spacing w:line="360" w:lineRule="auto"/>
        <w:rPr>
          <w:rFonts w:ascii="仿宋" w:hAnsi="仿宋" w:eastAsia="仿宋" w:cs="仿宋"/>
          <w:sz w:val="24"/>
          <w:szCs w:val="24"/>
        </w:rPr>
      </w:pPr>
      <w:r>
        <w:rPr>
          <w:rFonts w:hint="eastAsia" w:ascii="仿宋" w:hAnsi="仿宋" w:eastAsia="仿宋" w:cs="仿宋"/>
          <w:sz w:val="24"/>
          <w:szCs w:val="24"/>
        </w:rPr>
        <w:t>根据贵方为（项目名称）项目采购服务的邀请书（采购编号：），签字代表（姓名、职务）经正式授权并代表供应商（供应商名称、地址）提交下述文件正本1份、副本2份及电子文件1份。</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据此函，签字代表宣布同意如下：</w:t>
      </w:r>
    </w:p>
    <w:p>
      <w:pPr>
        <w:numPr>
          <w:ilvl w:val="0"/>
          <w:numId w:val="15"/>
        </w:numPr>
        <w:spacing w:line="360" w:lineRule="auto"/>
        <w:rPr>
          <w:rFonts w:ascii="仿宋" w:hAnsi="仿宋" w:eastAsia="仿宋" w:cs="仿宋"/>
          <w:sz w:val="24"/>
          <w:szCs w:val="24"/>
        </w:rPr>
      </w:pPr>
      <w:r>
        <w:rPr>
          <w:rFonts w:hint="eastAsia" w:ascii="仿宋" w:hAnsi="仿宋" w:eastAsia="仿宋" w:cs="仿宋"/>
          <w:sz w:val="24"/>
          <w:szCs w:val="24"/>
        </w:rPr>
        <w:t>所附价格表中规定的应提交和交付的服务总价为</w:t>
      </w:r>
      <w:r>
        <w:rPr>
          <w:rFonts w:hint="eastAsia" w:ascii="仿宋" w:hAnsi="仿宋" w:eastAsia="仿宋" w:cs="仿宋"/>
          <w:sz w:val="24"/>
          <w:szCs w:val="24"/>
          <w:u w:val="single"/>
        </w:rPr>
        <w:t xml:space="preserve">    （</w:t>
      </w:r>
      <w:r>
        <w:rPr>
          <w:rFonts w:hint="eastAsia" w:ascii="仿宋" w:hAnsi="仿宋" w:eastAsia="仿宋" w:cs="仿宋"/>
          <w:sz w:val="24"/>
          <w:szCs w:val="24"/>
        </w:rPr>
        <w:t>注明人民币，并用文字和数字表示的比选总价）。</w:t>
      </w:r>
    </w:p>
    <w:p>
      <w:pPr>
        <w:numPr>
          <w:ilvl w:val="0"/>
          <w:numId w:val="15"/>
        </w:numPr>
        <w:spacing w:line="360" w:lineRule="auto"/>
        <w:rPr>
          <w:rFonts w:ascii="仿宋" w:hAnsi="仿宋" w:eastAsia="仿宋" w:cs="仿宋"/>
          <w:sz w:val="24"/>
          <w:szCs w:val="24"/>
        </w:rPr>
      </w:pPr>
      <w:r>
        <w:rPr>
          <w:rFonts w:hint="eastAsia" w:ascii="仿宋" w:hAnsi="仿宋" w:eastAsia="仿宋" w:cs="仿宋"/>
          <w:sz w:val="24"/>
          <w:szCs w:val="24"/>
        </w:rPr>
        <w:t>如果我方成交，我方将按照技术要求提供服务。</w:t>
      </w:r>
    </w:p>
    <w:p>
      <w:pPr>
        <w:numPr>
          <w:ilvl w:val="0"/>
          <w:numId w:val="15"/>
        </w:numPr>
        <w:spacing w:line="360" w:lineRule="auto"/>
        <w:rPr>
          <w:rFonts w:ascii="仿宋" w:hAnsi="仿宋" w:eastAsia="仿宋" w:cs="仿宋"/>
          <w:sz w:val="24"/>
          <w:szCs w:val="24"/>
        </w:rPr>
      </w:pPr>
      <w:r>
        <w:rPr>
          <w:rFonts w:hint="eastAsia" w:ascii="仿宋" w:hAnsi="仿宋" w:eastAsia="仿宋" w:cs="仿宋"/>
          <w:sz w:val="24"/>
          <w:szCs w:val="24"/>
        </w:rPr>
        <w:t>无论在正式合同准备好和签字前后，贵方的比选文件、本响应文件和贵方的成交通知书均将构成约束我们双方的合同。</w:t>
      </w:r>
    </w:p>
    <w:p>
      <w:pPr>
        <w:numPr>
          <w:ilvl w:val="0"/>
          <w:numId w:val="15"/>
        </w:numPr>
        <w:spacing w:line="360" w:lineRule="auto"/>
        <w:rPr>
          <w:rFonts w:ascii="仿宋" w:hAnsi="仿宋" w:eastAsia="仿宋" w:cs="仿宋"/>
          <w:sz w:val="24"/>
          <w:szCs w:val="24"/>
        </w:rPr>
      </w:pPr>
      <w:r>
        <w:rPr>
          <w:rFonts w:hint="eastAsia" w:ascii="仿宋" w:hAnsi="仿宋" w:eastAsia="仿宋" w:cs="仿宋"/>
          <w:sz w:val="24"/>
          <w:szCs w:val="24"/>
        </w:rPr>
        <w:t>我方将按比选文件的规定履行合同责任和义务。</w:t>
      </w:r>
    </w:p>
    <w:p>
      <w:pPr>
        <w:numPr>
          <w:ilvl w:val="0"/>
          <w:numId w:val="15"/>
        </w:numPr>
        <w:spacing w:line="360" w:lineRule="auto"/>
        <w:rPr>
          <w:rFonts w:ascii="仿宋" w:hAnsi="仿宋" w:eastAsia="仿宋" w:cs="仿宋"/>
          <w:sz w:val="24"/>
          <w:szCs w:val="24"/>
        </w:rPr>
      </w:pPr>
      <w:r>
        <w:rPr>
          <w:rFonts w:hint="eastAsia" w:ascii="仿宋" w:hAnsi="仿宋" w:eastAsia="仿宋" w:cs="仿宋"/>
          <w:sz w:val="24"/>
          <w:szCs w:val="24"/>
        </w:rPr>
        <w:t>我方已详细审查全部比选文件，包括比选文件修改书（如果有的话）以及全部参考资料和有关附件，我方完全理解并同意放弃对这方面有不明及误解的权利。</w:t>
      </w:r>
    </w:p>
    <w:p>
      <w:pPr>
        <w:numPr>
          <w:ilvl w:val="0"/>
          <w:numId w:val="15"/>
        </w:numPr>
        <w:spacing w:line="360" w:lineRule="auto"/>
        <w:rPr>
          <w:rFonts w:ascii="仿宋" w:hAnsi="仿宋" w:eastAsia="仿宋" w:cs="仿宋"/>
          <w:sz w:val="24"/>
          <w:szCs w:val="24"/>
        </w:rPr>
      </w:pPr>
      <w:r>
        <w:rPr>
          <w:rFonts w:hint="eastAsia" w:ascii="仿宋" w:hAnsi="仿宋" w:eastAsia="仿宋" w:cs="仿宋"/>
          <w:sz w:val="24"/>
          <w:szCs w:val="24"/>
        </w:rPr>
        <w:t>本响应文件有效期为自比选日起</w:t>
      </w:r>
      <w:r>
        <w:rPr>
          <w:rFonts w:hint="eastAsia" w:ascii="仿宋" w:hAnsi="仿宋" w:eastAsia="仿宋" w:cs="仿宋"/>
          <w:sz w:val="24"/>
          <w:szCs w:val="24"/>
          <w:u w:val="single"/>
        </w:rPr>
        <w:t xml:space="preserve">   </w:t>
      </w:r>
      <w:r>
        <w:rPr>
          <w:rFonts w:hint="eastAsia" w:ascii="仿宋" w:hAnsi="仿宋" w:eastAsia="仿宋" w:cs="仿宋"/>
          <w:sz w:val="24"/>
          <w:szCs w:val="24"/>
        </w:rPr>
        <w:t>天，在这期间对我方有约束，我方在有效期满前均有可能成交。</w:t>
      </w:r>
    </w:p>
    <w:p>
      <w:pPr>
        <w:numPr>
          <w:ilvl w:val="0"/>
          <w:numId w:val="15"/>
        </w:numPr>
        <w:spacing w:line="360" w:lineRule="auto"/>
        <w:rPr>
          <w:rFonts w:ascii="仿宋" w:hAnsi="仿宋" w:eastAsia="仿宋" w:cs="仿宋"/>
          <w:sz w:val="24"/>
          <w:szCs w:val="24"/>
        </w:rPr>
      </w:pPr>
      <w:r>
        <w:rPr>
          <w:rFonts w:hint="eastAsia" w:ascii="仿宋" w:hAnsi="仿宋" w:eastAsia="仿宋" w:cs="仿宋"/>
          <w:sz w:val="24"/>
          <w:szCs w:val="24"/>
        </w:rPr>
        <w:t>我方承诺，不存在第二章供应商须知第1.5条规定的情形。</w:t>
      </w:r>
    </w:p>
    <w:p>
      <w:pPr>
        <w:numPr>
          <w:ilvl w:val="0"/>
          <w:numId w:val="15"/>
        </w:numPr>
        <w:spacing w:line="360" w:lineRule="auto"/>
        <w:rPr>
          <w:rFonts w:ascii="仿宋" w:hAnsi="仿宋" w:eastAsia="仿宋" w:cs="仿宋"/>
          <w:sz w:val="24"/>
          <w:szCs w:val="24"/>
        </w:rPr>
      </w:pPr>
      <w:r>
        <w:rPr>
          <w:rFonts w:hint="eastAsia" w:ascii="仿宋" w:hAnsi="仿宋" w:eastAsia="仿宋" w:cs="仿宋"/>
          <w:sz w:val="24"/>
          <w:szCs w:val="24"/>
        </w:rPr>
        <w:t>我方同意提供按照贵方可能要求的与其比选有关的一切数据或资料。</w:t>
      </w:r>
    </w:p>
    <w:p>
      <w:pPr>
        <w:numPr>
          <w:ilvl w:val="0"/>
          <w:numId w:val="15"/>
        </w:numPr>
        <w:spacing w:line="360" w:lineRule="auto"/>
        <w:rPr>
          <w:rFonts w:ascii="仿宋" w:hAnsi="仿宋" w:eastAsia="仿宋" w:cs="仿宋"/>
          <w:sz w:val="24"/>
          <w:szCs w:val="24"/>
        </w:rPr>
      </w:pPr>
      <w:r>
        <w:rPr>
          <w:rFonts w:hint="eastAsia" w:ascii="仿宋" w:hAnsi="仿宋" w:eastAsia="仿宋" w:cs="仿宋"/>
          <w:sz w:val="24"/>
          <w:szCs w:val="24"/>
        </w:rPr>
        <w:t>与本比选有关的一切正式往来信函请寄：</w:t>
      </w:r>
    </w:p>
    <w:p>
      <w:pPr>
        <w:spacing w:line="360" w:lineRule="auto"/>
        <w:rPr>
          <w:rFonts w:ascii="仿宋" w:hAnsi="仿宋" w:eastAsia="仿宋" w:cs="仿宋"/>
          <w:sz w:val="24"/>
          <w:szCs w:val="24"/>
          <w:u w:val="single"/>
        </w:rPr>
      </w:pPr>
      <w:r>
        <w:rPr>
          <w:rFonts w:hint="eastAsia" w:ascii="仿宋" w:hAnsi="仿宋" w:eastAsia="仿宋" w:cs="仿宋"/>
          <w:sz w:val="24"/>
          <w:szCs w:val="24"/>
        </w:rPr>
        <w:t>地址邮编</w:t>
      </w:r>
    </w:p>
    <w:p>
      <w:pPr>
        <w:spacing w:line="360" w:lineRule="auto"/>
        <w:rPr>
          <w:rFonts w:ascii="仿宋" w:hAnsi="仿宋" w:eastAsia="仿宋" w:cs="仿宋"/>
          <w:sz w:val="24"/>
          <w:szCs w:val="24"/>
          <w:u w:val="single"/>
        </w:rPr>
      </w:pPr>
      <w:r>
        <w:rPr>
          <w:rFonts w:hint="eastAsia" w:ascii="仿宋" w:hAnsi="仿宋" w:eastAsia="仿宋" w:cs="仿宋"/>
          <w:sz w:val="24"/>
          <w:szCs w:val="24"/>
        </w:rPr>
        <w:t>电话传真</w:t>
      </w:r>
    </w:p>
    <w:p>
      <w:pPr>
        <w:spacing w:line="360" w:lineRule="auto"/>
        <w:rPr>
          <w:rFonts w:ascii="仿宋" w:hAnsi="仿宋" w:eastAsia="仿宋" w:cs="仿宋"/>
          <w:sz w:val="24"/>
          <w:szCs w:val="24"/>
          <w:u w:val="single"/>
        </w:rPr>
      </w:pPr>
      <w:r>
        <w:rPr>
          <w:rFonts w:hint="eastAsia" w:ascii="仿宋" w:hAnsi="仿宋" w:eastAsia="仿宋" w:cs="仿宋"/>
          <w:sz w:val="24"/>
          <w:szCs w:val="24"/>
        </w:rPr>
        <w:t>开户行账号</w:t>
      </w:r>
    </w:p>
    <w:p>
      <w:pPr>
        <w:spacing w:line="360" w:lineRule="auto"/>
        <w:rPr>
          <w:rFonts w:ascii="仿宋" w:hAnsi="仿宋" w:eastAsia="仿宋" w:cs="仿宋"/>
          <w:sz w:val="24"/>
          <w:szCs w:val="24"/>
        </w:rPr>
      </w:pPr>
      <w:r>
        <w:rPr>
          <w:rFonts w:hint="eastAsia" w:ascii="仿宋" w:hAnsi="仿宋" w:eastAsia="仿宋" w:cs="仿宋"/>
          <w:sz w:val="24"/>
          <w:szCs w:val="24"/>
        </w:rPr>
        <w:t>供应商名称（盖单位公章）：</w:t>
      </w:r>
    </w:p>
    <w:p>
      <w:pPr>
        <w:spacing w:line="360" w:lineRule="auto"/>
        <w:rPr>
          <w:rFonts w:ascii="仿宋" w:hAnsi="仿宋" w:eastAsia="仿宋" w:cs="仿宋"/>
          <w:sz w:val="24"/>
          <w:szCs w:val="24"/>
        </w:rPr>
      </w:pPr>
      <w:r>
        <w:rPr>
          <w:rFonts w:hint="eastAsia" w:ascii="仿宋" w:hAnsi="仿宋" w:eastAsia="仿宋" w:cs="仿宋"/>
          <w:sz w:val="24"/>
          <w:szCs w:val="24"/>
        </w:rPr>
        <w:t>法定代表人或其授权代表人（签字）：</w:t>
      </w:r>
    </w:p>
    <w:p>
      <w:pPr>
        <w:spacing w:line="360" w:lineRule="auto"/>
        <w:rPr>
          <w:rFonts w:ascii="仿宋" w:hAnsi="仿宋" w:eastAsia="仿宋" w:cs="仿宋"/>
          <w:sz w:val="24"/>
          <w:szCs w:val="24"/>
        </w:rPr>
      </w:pPr>
      <w:r>
        <w:rPr>
          <w:rFonts w:hint="eastAsia" w:ascii="仿宋" w:hAnsi="仿宋" w:eastAsia="仿宋" w:cs="仿宋"/>
          <w:sz w:val="24"/>
          <w:szCs w:val="24"/>
        </w:rPr>
        <w:t>日期：</w:t>
      </w:r>
    </w:p>
    <w:p>
      <w:pPr>
        <w:pStyle w:val="22"/>
        <w:spacing w:line="360" w:lineRule="exact"/>
        <w:rPr>
          <w:rFonts w:ascii="仿宋" w:hAnsi="仿宋" w:eastAsia="仿宋" w:cs="仿宋"/>
          <w:b/>
          <w:bCs/>
        </w:rPr>
      </w:pPr>
      <w:r>
        <w:rPr>
          <w:rFonts w:hint="eastAsia" w:ascii="仿宋" w:hAnsi="仿宋" w:eastAsia="仿宋" w:cs="仿宋"/>
        </w:rPr>
        <w:br w:type="page"/>
      </w:r>
    </w:p>
    <w:p>
      <w:pPr>
        <w:pStyle w:val="96"/>
        <w:spacing w:line="360" w:lineRule="auto"/>
        <w:rPr>
          <w:rFonts w:ascii="仿宋" w:hAnsi="仿宋" w:eastAsia="仿宋" w:cs="仿宋"/>
        </w:rPr>
      </w:pPr>
      <w:bookmarkStart w:id="448" w:name="_Toc179632817"/>
      <w:bookmarkStart w:id="449" w:name="_Toc152042586"/>
      <w:bookmarkStart w:id="450" w:name="_Toc233102763"/>
      <w:bookmarkStart w:id="451" w:name="_Toc144974865"/>
      <w:bookmarkStart w:id="452" w:name="_Toc152045797"/>
      <w:bookmarkStart w:id="453" w:name="_Toc22398"/>
      <w:r>
        <w:rPr>
          <w:rFonts w:hint="eastAsia" w:ascii="仿宋" w:hAnsi="仿宋" w:eastAsia="仿宋" w:cs="仿宋"/>
        </w:rPr>
        <w:t>格式二：</w:t>
      </w:r>
      <w:bookmarkEnd w:id="448"/>
      <w:bookmarkEnd w:id="449"/>
      <w:bookmarkEnd w:id="450"/>
      <w:bookmarkEnd w:id="451"/>
      <w:bookmarkEnd w:id="452"/>
      <w:r>
        <w:rPr>
          <w:rFonts w:hint="eastAsia" w:ascii="仿宋" w:hAnsi="仿宋" w:eastAsia="仿宋" w:cs="仿宋"/>
        </w:rPr>
        <w:t>首次报价表报价格式</w:t>
      </w:r>
      <w:bookmarkEnd w:id="453"/>
    </w:p>
    <w:p>
      <w:pPr>
        <w:spacing w:before="120" w:after="120"/>
        <w:jc w:val="center"/>
        <w:rPr>
          <w:rFonts w:ascii="仿宋" w:hAnsi="仿宋" w:eastAsia="仿宋" w:cs="仿宋"/>
          <w:b/>
          <w:sz w:val="30"/>
          <w:szCs w:val="30"/>
        </w:rPr>
      </w:pPr>
      <w:r>
        <w:rPr>
          <w:rFonts w:hint="eastAsia" w:ascii="仿宋" w:hAnsi="仿宋" w:eastAsia="仿宋" w:cs="仿宋"/>
          <w:b/>
          <w:sz w:val="30"/>
          <w:szCs w:val="30"/>
        </w:rPr>
        <w:t>首次报价表</w:t>
      </w:r>
    </w:p>
    <w:p>
      <w:pPr>
        <w:spacing w:before="120" w:after="120"/>
        <w:ind w:left="-178" w:leftChars="-85"/>
        <w:rPr>
          <w:rFonts w:ascii="仿宋" w:hAnsi="仿宋" w:eastAsia="仿宋" w:cs="仿宋"/>
          <w:sz w:val="24"/>
        </w:rPr>
      </w:pPr>
      <w:r>
        <w:rPr>
          <w:rFonts w:hint="eastAsia" w:ascii="仿宋" w:hAnsi="仿宋" w:eastAsia="仿宋" w:cs="仿宋"/>
          <w:sz w:val="24"/>
        </w:rPr>
        <w:t>采购编号：                                  供应商名称</w:t>
      </w:r>
      <w:r>
        <w:rPr>
          <w:rFonts w:hint="eastAsia" w:ascii="仿宋" w:hAnsi="仿宋" w:eastAsia="仿宋" w:cs="仿宋"/>
          <w:sz w:val="24"/>
          <w:szCs w:val="24"/>
        </w:rPr>
        <w:t>（盖单位公章）</w:t>
      </w:r>
      <w:r>
        <w:rPr>
          <w:rFonts w:hint="eastAsia" w:ascii="仿宋" w:hAnsi="仿宋" w:eastAsia="仿宋" w:cs="仿宋"/>
          <w:sz w:val="24"/>
        </w:rPr>
        <w:t>：</w:t>
      </w:r>
    </w:p>
    <w:p>
      <w:pPr>
        <w:spacing w:before="120" w:after="120"/>
        <w:ind w:left="-178" w:leftChars="-85"/>
        <w:jc w:val="right"/>
        <w:rPr>
          <w:rFonts w:ascii="仿宋" w:hAnsi="仿宋" w:eastAsia="仿宋" w:cs="仿宋"/>
          <w:sz w:val="24"/>
        </w:rPr>
      </w:pPr>
      <w:r>
        <w:rPr>
          <w:rFonts w:hint="eastAsia" w:ascii="仿宋" w:hAnsi="仿宋" w:eastAsia="仿宋" w:cs="仿宋"/>
          <w:sz w:val="24"/>
        </w:rPr>
        <w:t>金额单位：元</w:t>
      </w:r>
    </w:p>
    <w:tbl>
      <w:tblPr>
        <w:tblStyle w:val="44"/>
        <w:tblW w:w="8818" w:type="dxa"/>
        <w:tblInd w:w="0" w:type="dxa"/>
        <w:tblLayout w:type="fixed"/>
        <w:tblCellMar>
          <w:top w:w="0" w:type="dxa"/>
          <w:left w:w="108" w:type="dxa"/>
          <w:bottom w:w="0" w:type="dxa"/>
          <w:right w:w="108" w:type="dxa"/>
        </w:tblCellMar>
      </w:tblPr>
      <w:tblGrid>
        <w:gridCol w:w="2054"/>
        <w:gridCol w:w="2397"/>
        <w:gridCol w:w="1452"/>
        <w:gridCol w:w="1452"/>
        <w:gridCol w:w="1463"/>
      </w:tblGrid>
      <w:tr>
        <w:tblPrEx>
          <w:tblCellMar>
            <w:top w:w="0" w:type="dxa"/>
            <w:left w:w="108" w:type="dxa"/>
            <w:bottom w:w="0" w:type="dxa"/>
            <w:right w:w="108" w:type="dxa"/>
          </w:tblCellMar>
        </w:tblPrEx>
        <w:trPr>
          <w:trHeight w:val="561" w:hRule="atLeast"/>
        </w:trPr>
        <w:tc>
          <w:tcPr>
            <w:tcW w:w="2054"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r>
              <w:rPr>
                <w:rFonts w:hint="eastAsia" w:ascii="仿宋" w:hAnsi="仿宋" w:eastAsia="仿宋" w:cs="仿宋"/>
                <w:b/>
                <w:bCs/>
                <w:sz w:val="24"/>
              </w:rPr>
              <w:t>报价内容</w:t>
            </w:r>
          </w:p>
        </w:tc>
        <w:tc>
          <w:tcPr>
            <w:tcW w:w="2397"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r>
              <w:rPr>
                <w:rFonts w:hint="eastAsia" w:ascii="仿宋" w:hAnsi="仿宋" w:eastAsia="仿宋" w:cs="仿宋"/>
                <w:b/>
                <w:bCs/>
                <w:sz w:val="24"/>
              </w:rPr>
              <w:t>单价</w:t>
            </w: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hint="eastAsia" w:ascii="仿宋" w:hAnsi="仿宋" w:eastAsia="仿宋" w:cs="仿宋"/>
                <w:b/>
                <w:bCs/>
                <w:sz w:val="24"/>
                <w:lang w:val="en-US" w:eastAsia="zh-CN"/>
              </w:rPr>
            </w:pPr>
            <w:r>
              <w:rPr>
                <w:rFonts w:hint="eastAsia" w:ascii="仿宋" w:hAnsi="仿宋" w:eastAsia="仿宋" w:cs="仿宋"/>
                <w:b/>
                <w:bCs/>
                <w:sz w:val="24"/>
                <w:lang w:val="en-US" w:eastAsia="zh-CN"/>
              </w:rPr>
              <w:t>税率</w:t>
            </w: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r>
              <w:rPr>
                <w:rFonts w:hint="eastAsia" w:ascii="仿宋" w:hAnsi="仿宋" w:eastAsia="仿宋" w:cs="仿宋"/>
                <w:b/>
                <w:bCs/>
                <w:sz w:val="24"/>
              </w:rPr>
              <w:t>数量</w:t>
            </w:r>
          </w:p>
        </w:tc>
        <w:tc>
          <w:tcPr>
            <w:tcW w:w="1463"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r>
              <w:rPr>
                <w:rFonts w:hint="eastAsia" w:ascii="仿宋" w:hAnsi="仿宋" w:eastAsia="仿宋" w:cs="仿宋"/>
                <w:b/>
                <w:bCs/>
                <w:sz w:val="24"/>
              </w:rPr>
              <w:t>总价</w:t>
            </w:r>
          </w:p>
        </w:tc>
      </w:tr>
      <w:tr>
        <w:tblPrEx>
          <w:tblCellMar>
            <w:top w:w="0" w:type="dxa"/>
            <w:left w:w="108" w:type="dxa"/>
            <w:bottom w:w="0" w:type="dxa"/>
            <w:right w:w="108" w:type="dxa"/>
          </w:tblCellMar>
        </w:tblPrEx>
        <w:trPr>
          <w:trHeight w:val="561" w:hRule="atLeast"/>
        </w:trPr>
        <w:tc>
          <w:tcPr>
            <w:tcW w:w="2054"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c>
          <w:tcPr>
            <w:tcW w:w="2397"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c>
          <w:tcPr>
            <w:tcW w:w="1463"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r>
      <w:tr>
        <w:tblPrEx>
          <w:tblCellMar>
            <w:top w:w="0" w:type="dxa"/>
            <w:left w:w="108" w:type="dxa"/>
            <w:bottom w:w="0" w:type="dxa"/>
            <w:right w:w="108" w:type="dxa"/>
          </w:tblCellMar>
        </w:tblPrEx>
        <w:trPr>
          <w:trHeight w:val="561" w:hRule="atLeast"/>
        </w:trPr>
        <w:tc>
          <w:tcPr>
            <w:tcW w:w="2054"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c>
          <w:tcPr>
            <w:tcW w:w="2397"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c>
          <w:tcPr>
            <w:tcW w:w="1463"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r>
      <w:tr>
        <w:tblPrEx>
          <w:tblCellMar>
            <w:top w:w="0" w:type="dxa"/>
            <w:left w:w="108" w:type="dxa"/>
            <w:bottom w:w="0" w:type="dxa"/>
            <w:right w:w="108" w:type="dxa"/>
          </w:tblCellMar>
        </w:tblPrEx>
        <w:trPr>
          <w:trHeight w:val="561" w:hRule="atLeast"/>
        </w:trPr>
        <w:tc>
          <w:tcPr>
            <w:tcW w:w="2054"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c>
          <w:tcPr>
            <w:tcW w:w="2397"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c>
          <w:tcPr>
            <w:tcW w:w="1463"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r>
      <w:tr>
        <w:tblPrEx>
          <w:tblCellMar>
            <w:top w:w="0" w:type="dxa"/>
            <w:left w:w="108" w:type="dxa"/>
            <w:bottom w:w="0" w:type="dxa"/>
            <w:right w:w="108" w:type="dxa"/>
          </w:tblCellMar>
        </w:tblPrEx>
        <w:trPr>
          <w:trHeight w:val="561" w:hRule="atLeast"/>
        </w:trPr>
        <w:tc>
          <w:tcPr>
            <w:tcW w:w="2054"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c>
          <w:tcPr>
            <w:tcW w:w="2397"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c>
          <w:tcPr>
            <w:tcW w:w="1463"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r>
      <w:tr>
        <w:tblPrEx>
          <w:tblCellMar>
            <w:top w:w="0" w:type="dxa"/>
            <w:left w:w="108" w:type="dxa"/>
            <w:bottom w:w="0" w:type="dxa"/>
            <w:right w:w="108" w:type="dxa"/>
          </w:tblCellMar>
        </w:tblPrEx>
        <w:trPr>
          <w:trHeight w:val="561" w:hRule="atLeast"/>
        </w:trPr>
        <w:tc>
          <w:tcPr>
            <w:tcW w:w="2054"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c>
          <w:tcPr>
            <w:tcW w:w="2397"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c>
          <w:tcPr>
            <w:tcW w:w="1463"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r>
      <w:tr>
        <w:tblPrEx>
          <w:tblCellMar>
            <w:top w:w="0" w:type="dxa"/>
            <w:left w:w="108" w:type="dxa"/>
            <w:bottom w:w="0" w:type="dxa"/>
            <w:right w:w="108" w:type="dxa"/>
          </w:tblCellMar>
        </w:tblPrEx>
        <w:trPr>
          <w:trHeight w:val="561" w:hRule="atLeast"/>
        </w:trPr>
        <w:tc>
          <w:tcPr>
            <w:tcW w:w="2054"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sz w:val="24"/>
                <w:szCs w:val="24"/>
              </w:rPr>
            </w:pPr>
          </w:p>
        </w:tc>
        <w:tc>
          <w:tcPr>
            <w:tcW w:w="2397"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c>
          <w:tcPr>
            <w:tcW w:w="1463"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r>
      <w:tr>
        <w:tblPrEx>
          <w:tblCellMar>
            <w:top w:w="0" w:type="dxa"/>
            <w:left w:w="108" w:type="dxa"/>
            <w:bottom w:w="0" w:type="dxa"/>
            <w:right w:w="108" w:type="dxa"/>
          </w:tblCellMar>
        </w:tblPrEx>
        <w:trPr>
          <w:trHeight w:val="581" w:hRule="atLeast"/>
        </w:trPr>
        <w:tc>
          <w:tcPr>
            <w:tcW w:w="7355" w:type="dxa"/>
            <w:gridSpan w:val="4"/>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hint="eastAsia" w:ascii="仿宋" w:hAnsi="仿宋" w:eastAsia="仿宋" w:cs="仿宋"/>
                <w:b/>
                <w:bCs/>
                <w:sz w:val="24"/>
              </w:rPr>
            </w:pPr>
            <w:r>
              <w:rPr>
                <w:rFonts w:hint="eastAsia" w:ascii="仿宋" w:hAnsi="仿宋" w:eastAsia="仿宋" w:cs="仿宋"/>
                <w:b/>
                <w:bCs/>
                <w:sz w:val="24"/>
              </w:rPr>
              <w:t>合计</w:t>
            </w:r>
          </w:p>
        </w:tc>
        <w:tc>
          <w:tcPr>
            <w:tcW w:w="1463" w:type="dxa"/>
            <w:tcBorders>
              <w:top w:val="single" w:color="auto" w:sz="4" w:space="0"/>
              <w:left w:val="single" w:color="auto" w:sz="4" w:space="0"/>
              <w:bottom w:val="single" w:color="auto" w:sz="4" w:space="0"/>
              <w:right w:val="single" w:color="auto" w:sz="4" w:space="0"/>
            </w:tcBorders>
            <w:vAlign w:val="bottom"/>
          </w:tcPr>
          <w:p>
            <w:pPr>
              <w:spacing w:before="120" w:after="120"/>
              <w:jc w:val="center"/>
              <w:rPr>
                <w:rFonts w:ascii="仿宋" w:hAnsi="仿宋" w:eastAsia="仿宋" w:cs="仿宋"/>
                <w:b/>
                <w:bCs/>
                <w:sz w:val="24"/>
              </w:rPr>
            </w:pPr>
          </w:p>
        </w:tc>
      </w:tr>
    </w:tbl>
    <w:p>
      <w:pPr>
        <w:rPr>
          <w:rFonts w:ascii="仿宋" w:hAnsi="仿宋" w:eastAsia="仿宋" w:cs="仿宋"/>
          <w:sz w:val="24"/>
          <w:szCs w:val="24"/>
        </w:rPr>
      </w:pPr>
    </w:p>
    <w:p>
      <w:pPr>
        <w:rPr>
          <w:rFonts w:ascii="仿宋" w:hAnsi="仿宋" w:eastAsia="仿宋" w:cs="仿宋"/>
          <w:sz w:val="24"/>
          <w:szCs w:val="24"/>
        </w:rPr>
      </w:pPr>
      <w:r>
        <w:rPr>
          <w:rFonts w:hint="eastAsia" w:ascii="仿宋" w:hAnsi="仿宋" w:eastAsia="仿宋" w:cs="仿宋"/>
          <w:sz w:val="24"/>
          <w:szCs w:val="24"/>
        </w:rPr>
        <w:t>法定代表人或被授权人签字：</w:t>
      </w:r>
    </w:p>
    <w:p>
      <w:pPr>
        <w:rPr>
          <w:rFonts w:ascii="仿宋" w:hAnsi="仿宋" w:eastAsia="仿宋" w:cs="仿宋"/>
        </w:rPr>
      </w:pPr>
      <w:bookmarkStart w:id="454" w:name="_Toc152045801"/>
      <w:bookmarkStart w:id="455" w:name="_Toc233102767"/>
      <w:bookmarkStart w:id="456" w:name="_Toc152042590"/>
      <w:bookmarkStart w:id="457" w:name="_Toc179632821"/>
      <w:bookmarkStart w:id="458" w:name="_Toc144974869"/>
      <w:bookmarkStart w:id="459" w:name="_Toc461457583"/>
      <w:bookmarkStart w:id="460" w:name="_Toc461458826"/>
      <w:r>
        <w:rPr>
          <w:rFonts w:hint="eastAsia" w:ascii="仿宋" w:hAnsi="仿宋" w:eastAsia="仿宋" w:cs="仿宋"/>
        </w:rPr>
        <w:br w:type="page"/>
      </w:r>
    </w:p>
    <w:p>
      <w:pPr>
        <w:pStyle w:val="96"/>
        <w:spacing w:line="360" w:lineRule="auto"/>
        <w:rPr>
          <w:rFonts w:ascii="仿宋" w:hAnsi="仿宋" w:eastAsia="仿宋" w:cs="仿宋"/>
        </w:rPr>
      </w:pPr>
      <w:bookmarkStart w:id="461" w:name="_Toc9219"/>
      <w:r>
        <w:rPr>
          <w:rFonts w:hint="eastAsia" w:ascii="仿宋" w:hAnsi="仿宋" w:eastAsia="仿宋" w:cs="仿宋"/>
        </w:rPr>
        <w:t>格式三：</w:t>
      </w:r>
      <w:bookmarkEnd w:id="454"/>
      <w:bookmarkEnd w:id="455"/>
      <w:bookmarkEnd w:id="456"/>
      <w:bookmarkEnd w:id="457"/>
      <w:bookmarkEnd w:id="458"/>
      <w:r>
        <w:rPr>
          <w:rFonts w:hint="eastAsia" w:ascii="仿宋" w:hAnsi="仿宋" w:eastAsia="仿宋" w:cs="仿宋"/>
        </w:rPr>
        <w:t>商务条款响应/偏离表格式</w:t>
      </w:r>
      <w:bookmarkEnd w:id="459"/>
      <w:bookmarkEnd w:id="460"/>
      <w:bookmarkEnd w:id="461"/>
    </w:p>
    <w:p>
      <w:pPr>
        <w:spacing w:before="120" w:after="120"/>
        <w:jc w:val="center"/>
        <w:rPr>
          <w:rFonts w:ascii="仿宋" w:hAnsi="仿宋" w:eastAsia="仿宋" w:cs="仿宋"/>
        </w:rPr>
      </w:pPr>
      <w:r>
        <w:rPr>
          <w:rFonts w:hint="eastAsia" w:ascii="仿宋" w:hAnsi="仿宋" w:eastAsia="仿宋" w:cs="仿宋"/>
        </w:rPr>
        <w:tab/>
      </w:r>
    </w:p>
    <w:p>
      <w:pPr>
        <w:spacing w:before="120" w:after="120"/>
        <w:jc w:val="center"/>
        <w:rPr>
          <w:rFonts w:ascii="仿宋" w:hAnsi="仿宋" w:eastAsia="仿宋" w:cs="仿宋"/>
          <w:sz w:val="32"/>
          <w:szCs w:val="32"/>
        </w:rPr>
      </w:pPr>
      <w:r>
        <w:rPr>
          <w:rFonts w:hint="eastAsia" w:ascii="仿宋" w:hAnsi="仿宋" w:eastAsia="仿宋" w:cs="仿宋"/>
          <w:sz w:val="24"/>
          <w:szCs w:val="24"/>
        </w:rPr>
        <w:t>商务条款响应/偏离表</w:t>
      </w:r>
    </w:p>
    <w:p>
      <w:pPr>
        <w:spacing w:after="120"/>
        <w:ind w:firstLine="240" w:firstLineChars="100"/>
        <w:rPr>
          <w:rFonts w:ascii="仿宋" w:hAnsi="仿宋" w:eastAsia="仿宋" w:cs="仿宋"/>
          <w:sz w:val="24"/>
          <w:szCs w:val="24"/>
          <w:u w:val="single"/>
        </w:rPr>
      </w:pPr>
      <w:r>
        <w:rPr>
          <w:rFonts w:hint="eastAsia" w:ascii="仿宋" w:hAnsi="仿宋" w:eastAsia="仿宋" w:cs="仿宋"/>
          <w:sz w:val="24"/>
          <w:szCs w:val="24"/>
        </w:rPr>
        <w:t>供应商名称（盖单位公章）：                 采购编号：</w:t>
      </w:r>
    </w:p>
    <w:tbl>
      <w:tblPr>
        <w:tblStyle w:val="44"/>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4"/>
        <w:gridCol w:w="2764"/>
        <w:gridCol w:w="1536"/>
        <w:gridCol w:w="1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2684" w:type="dxa"/>
            <w:vAlign w:val="center"/>
          </w:tcPr>
          <w:p>
            <w:pPr>
              <w:jc w:val="center"/>
              <w:rPr>
                <w:rFonts w:ascii="仿宋" w:hAnsi="仿宋" w:eastAsia="仿宋" w:cs="仿宋"/>
                <w:sz w:val="24"/>
                <w:szCs w:val="24"/>
              </w:rPr>
            </w:pPr>
            <w:r>
              <w:rPr>
                <w:rFonts w:hint="eastAsia" w:ascii="仿宋" w:hAnsi="仿宋" w:eastAsia="仿宋" w:cs="仿宋"/>
                <w:sz w:val="24"/>
                <w:szCs w:val="24"/>
              </w:rPr>
              <w:t>比选文件要求</w:t>
            </w:r>
          </w:p>
        </w:tc>
        <w:tc>
          <w:tcPr>
            <w:tcW w:w="2764" w:type="dxa"/>
            <w:vAlign w:val="center"/>
          </w:tcPr>
          <w:p>
            <w:pPr>
              <w:jc w:val="center"/>
              <w:rPr>
                <w:rFonts w:ascii="仿宋" w:hAnsi="仿宋" w:eastAsia="仿宋" w:cs="仿宋"/>
                <w:sz w:val="24"/>
                <w:szCs w:val="24"/>
              </w:rPr>
            </w:pPr>
            <w:r>
              <w:rPr>
                <w:rFonts w:hint="eastAsia" w:ascii="仿宋" w:hAnsi="仿宋" w:eastAsia="仿宋" w:cs="仿宋"/>
                <w:sz w:val="24"/>
                <w:szCs w:val="24"/>
              </w:rPr>
              <w:t>响应文件响应</w:t>
            </w:r>
          </w:p>
        </w:tc>
        <w:tc>
          <w:tcPr>
            <w:tcW w:w="1536" w:type="dxa"/>
            <w:vAlign w:val="center"/>
          </w:tcPr>
          <w:p>
            <w:pPr>
              <w:jc w:val="center"/>
              <w:rPr>
                <w:rFonts w:ascii="仿宋" w:hAnsi="仿宋" w:eastAsia="仿宋" w:cs="仿宋"/>
                <w:sz w:val="24"/>
                <w:szCs w:val="24"/>
              </w:rPr>
            </w:pPr>
            <w:r>
              <w:rPr>
                <w:rFonts w:hint="eastAsia" w:ascii="仿宋" w:hAnsi="仿宋" w:eastAsia="仿宋" w:cs="仿宋"/>
                <w:sz w:val="24"/>
                <w:szCs w:val="24"/>
              </w:rPr>
              <w:t>响应/偏离</w:t>
            </w:r>
          </w:p>
        </w:tc>
        <w:tc>
          <w:tcPr>
            <w:tcW w:w="1536" w:type="dxa"/>
            <w:vAlign w:val="center"/>
          </w:tcPr>
          <w:p>
            <w:pPr>
              <w:jc w:val="center"/>
              <w:rPr>
                <w:rFonts w:ascii="仿宋" w:hAnsi="仿宋" w:eastAsia="仿宋" w:cs="仿宋"/>
                <w:sz w:val="24"/>
                <w:szCs w:val="24"/>
              </w:rPr>
            </w:pPr>
            <w:r>
              <w:rPr>
                <w:rFonts w:hint="eastAsia" w:ascii="仿宋" w:hAnsi="仿宋" w:eastAsia="仿宋" w:cs="仿宋"/>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rPr>
                <w:rFonts w:ascii="仿宋" w:hAnsi="仿宋" w:eastAsia="仿宋" w:cs="仿宋"/>
                <w:sz w:val="24"/>
                <w:szCs w:val="24"/>
              </w:rPr>
            </w:pPr>
          </w:p>
        </w:tc>
        <w:tc>
          <w:tcPr>
            <w:tcW w:w="2764" w:type="dxa"/>
            <w:vAlign w:val="center"/>
          </w:tcPr>
          <w:p>
            <w:pPr>
              <w:rPr>
                <w:rFonts w:ascii="仿宋" w:hAnsi="仿宋" w:eastAsia="仿宋" w:cs="仿宋"/>
                <w:sz w:val="24"/>
                <w:szCs w:val="24"/>
              </w:rPr>
            </w:pPr>
          </w:p>
        </w:tc>
        <w:tc>
          <w:tcPr>
            <w:tcW w:w="1536" w:type="dxa"/>
            <w:vAlign w:val="center"/>
          </w:tcPr>
          <w:p>
            <w:pPr>
              <w:rPr>
                <w:rFonts w:ascii="仿宋" w:hAnsi="仿宋" w:eastAsia="仿宋" w:cs="仿宋"/>
                <w:sz w:val="24"/>
                <w:szCs w:val="24"/>
              </w:rPr>
            </w:pPr>
          </w:p>
        </w:tc>
        <w:tc>
          <w:tcPr>
            <w:tcW w:w="1536" w:type="dxa"/>
            <w:vAlign w:val="center"/>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rPr>
                <w:rFonts w:ascii="仿宋" w:hAnsi="仿宋" w:eastAsia="仿宋" w:cs="仿宋"/>
                <w:sz w:val="24"/>
                <w:szCs w:val="24"/>
              </w:rPr>
            </w:pPr>
          </w:p>
        </w:tc>
        <w:tc>
          <w:tcPr>
            <w:tcW w:w="2764" w:type="dxa"/>
            <w:vAlign w:val="center"/>
          </w:tcPr>
          <w:p>
            <w:pPr>
              <w:rPr>
                <w:rFonts w:ascii="仿宋" w:hAnsi="仿宋" w:eastAsia="仿宋" w:cs="仿宋"/>
                <w:sz w:val="24"/>
                <w:szCs w:val="24"/>
              </w:rPr>
            </w:pPr>
          </w:p>
        </w:tc>
        <w:tc>
          <w:tcPr>
            <w:tcW w:w="1536" w:type="dxa"/>
            <w:vAlign w:val="center"/>
          </w:tcPr>
          <w:p>
            <w:pPr>
              <w:rPr>
                <w:rFonts w:ascii="仿宋" w:hAnsi="仿宋" w:eastAsia="仿宋" w:cs="仿宋"/>
                <w:sz w:val="24"/>
                <w:szCs w:val="24"/>
              </w:rPr>
            </w:pPr>
          </w:p>
        </w:tc>
        <w:tc>
          <w:tcPr>
            <w:tcW w:w="1536" w:type="dxa"/>
            <w:vAlign w:val="center"/>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rPr>
                <w:rFonts w:ascii="仿宋" w:hAnsi="仿宋" w:eastAsia="仿宋" w:cs="仿宋"/>
                <w:sz w:val="24"/>
                <w:szCs w:val="24"/>
              </w:rPr>
            </w:pPr>
          </w:p>
        </w:tc>
        <w:tc>
          <w:tcPr>
            <w:tcW w:w="2764" w:type="dxa"/>
            <w:vAlign w:val="center"/>
          </w:tcPr>
          <w:p>
            <w:pPr>
              <w:rPr>
                <w:rFonts w:ascii="仿宋" w:hAnsi="仿宋" w:eastAsia="仿宋" w:cs="仿宋"/>
                <w:sz w:val="24"/>
                <w:szCs w:val="24"/>
              </w:rPr>
            </w:pPr>
          </w:p>
        </w:tc>
        <w:tc>
          <w:tcPr>
            <w:tcW w:w="1536" w:type="dxa"/>
            <w:vAlign w:val="center"/>
          </w:tcPr>
          <w:p>
            <w:pPr>
              <w:rPr>
                <w:rFonts w:ascii="仿宋" w:hAnsi="仿宋" w:eastAsia="仿宋" w:cs="仿宋"/>
                <w:sz w:val="24"/>
                <w:szCs w:val="24"/>
              </w:rPr>
            </w:pPr>
          </w:p>
        </w:tc>
        <w:tc>
          <w:tcPr>
            <w:tcW w:w="1536" w:type="dxa"/>
            <w:vAlign w:val="center"/>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rPr>
                <w:rFonts w:ascii="仿宋" w:hAnsi="仿宋" w:eastAsia="仿宋" w:cs="仿宋"/>
                <w:sz w:val="24"/>
                <w:szCs w:val="24"/>
              </w:rPr>
            </w:pPr>
          </w:p>
        </w:tc>
        <w:tc>
          <w:tcPr>
            <w:tcW w:w="2764" w:type="dxa"/>
            <w:vAlign w:val="center"/>
          </w:tcPr>
          <w:p>
            <w:pPr>
              <w:rPr>
                <w:rFonts w:ascii="仿宋" w:hAnsi="仿宋" w:eastAsia="仿宋" w:cs="仿宋"/>
                <w:sz w:val="24"/>
                <w:szCs w:val="24"/>
              </w:rPr>
            </w:pPr>
          </w:p>
        </w:tc>
        <w:tc>
          <w:tcPr>
            <w:tcW w:w="1536" w:type="dxa"/>
            <w:vAlign w:val="center"/>
          </w:tcPr>
          <w:p>
            <w:pPr>
              <w:rPr>
                <w:rFonts w:ascii="仿宋" w:hAnsi="仿宋" w:eastAsia="仿宋" w:cs="仿宋"/>
                <w:sz w:val="24"/>
                <w:szCs w:val="24"/>
              </w:rPr>
            </w:pPr>
          </w:p>
        </w:tc>
        <w:tc>
          <w:tcPr>
            <w:tcW w:w="1536" w:type="dxa"/>
            <w:vAlign w:val="center"/>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rPr>
                <w:rFonts w:ascii="仿宋" w:hAnsi="仿宋" w:eastAsia="仿宋" w:cs="仿宋"/>
                <w:sz w:val="24"/>
                <w:szCs w:val="24"/>
              </w:rPr>
            </w:pPr>
          </w:p>
        </w:tc>
        <w:tc>
          <w:tcPr>
            <w:tcW w:w="2764" w:type="dxa"/>
            <w:vAlign w:val="center"/>
          </w:tcPr>
          <w:p>
            <w:pPr>
              <w:rPr>
                <w:rFonts w:ascii="仿宋" w:hAnsi="仿宋" w:eastAsia="仿宋" w:cs="仿宋"/>
                <w:sz w:val="24"/>
                <w:szCs w:val="24"/>
              </w:rPr>
            </w:pPr>
          </w:p>
        </w:tc>
        <w:tc>
          <w:tcPr>
            <w:tcW w:w="1536" w:type="dxa"/>
            <w:vAlign w:val="center"/>
          </w:tcPr>
          <w:p>
            <w:pPr>
              <w:rPr>
                <w:rFonts w:ascii="仿宋" w:hAnsi="仿宋" w:eastAsia="仿宋" w:cs="仿宋"/>
                <w:sz w:val="24"/>
                <w:szCs w:val="24"/>
              </w:rPr>
            </w:pPr>
          </w:p>
        </w:tc>
        <w:tc>
          <w:tcPr>
            <w:tcW w:w="1536" w:type="dxa"/>
            <w:vAlign w:val="center"/>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rPr>
                <w:rFonts w:ascii="仿宋" w:hAnsi="仿宋" w:eastAsia="仿宋" w:cs="仿宋"/>
                <w:sz w:val="24"/>
                <w:szCs w:val="24"/>
              </w:rPr>
            </w:pPr>
          </w:p>
        </w:tc>
        <w:tc>
          <w:tcPr>
            <w:tcW w:w="2764" w:type="dxa"/>
            <w:vAlign w:val="center"/>
          </w:tcPr>
          <w:p>
            <w:pPr>
              <w:rPr>
                <w:rFonts w:ascii="仿宋" w:hAnsi="仿宋" w:eastAsia="仿宋" w:cs="仿宋"/>
                <w:sz w:val="24"/>
                <w:szCs w:val="24"/>
              </w:rPr>
            </w:pPr>
          </w:p>
        </w:tc>
        <w:tc>
          <w:tcPr>
            <w:tcW w:w="1536" w:type="dxa"/>
            <w:vAlign w:val="center"/>
          </w:tcPr>
          <w:p>
            <w:pPr>
              <w:rPr>
                <w:rFonts w:ascii="仿宋" w:hAnsi="仿宋" w:eastAsia="仿宋" w:cs="仿宋"/>
                <w:sz w:val="24"/>
                <w:szCs w:val="24"/>
              </w:rPr>
            </w:pPr>
          </w:p>
        </w:tc>
        <w:tc>
          <w:tcPr>
            <w:tcW w:w="1536" w:type="dxa"/>
            <w:vAlign w:val="center"/>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rPr>
                <w:rFonts w:ascii="仿宋" w:hAnsi="仿宋" w:eastAsia="仿宋" w:cs="仿宋"/>
                <w:sz w:val="24"/>
                <w:szCs w:val="24"/>
              </w:rPr>
            </w:pPr>
          </w:p>
        </w:tc>
        <w:tc>
          <w:tcPr>
            <w:tcW w:w="2764" w:type="dxa"/>
            <w:vAlign w:val="center"/>
          </w:tcPr>
          <w:p>
            <w:pPr>
              <w:rPr>
                <w:rFonts w:ascii="仿宋" w:hAnsi="仿宋" w:eastAsia="仿宋" w:cs="仿宋"/>
                <w:sz w:val="24"/>
                <w:szCs w:val="24"/>
              </w:rPr>
            </w:pPr>
          </w:p>
        </w:tc>
        <w:tc>
          <w:tcPr>
            <w:tcW w:w="1536" w:type="dxa"/>
            <w:vAlign w:val="center"/>
          </w:tcPr>
          <w:p>
            <w:pPr>
              <w:rPr>
                <w:rFonts w:ascii="仿宋" w:hAnsi="仿宋" w:eastAsia="仿宋" w:cs="仿宋"/>
                <w:sz w:val="24"/>
                <w:szCs w:val="24"/>
              </w:rPr>
            </w:pPr>
          </w:p>
        </w:tc>
        <w:tc>
          <w:tcPr>
            <w:tcW w:w="1536" w:type="dxa"/>
            <w:vAlign w:val="center"/>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rPr>
                <w:rFonts w:ascii="仿宋" w:hAnsi="仿宋" w:eastAsia="仿宋" w:cs="仿宋"/>
                <w:sz w:val="24"/>
                <w:szCs w:val="24"/>
              </w:rPr>
            </w:pPr>
          </w:p>
        </w:tc>
        <w:tc>
          <w:tcPr>
            <w:tcW w:w="2764" w:type="dxa"/>
            <w:vAlign w:val="center"/>
          </w:tcPr>
          <w:p>
            <w:pPr>
              <w:rPr>
                <w:rFonts w:ascii="仿宋" w:hAnsi="仿宋" w:eastAsia="仿宋" w:cs="仿宋"/>
                <w:sz w:val="24"/>
                <w:szCs w:val="24"/>
              </w:rPr>
            </w:pPr>
          </w:p>
        </w:tc>
        <w:tc>
          <w:tcPr>
            <w:tcW w:w="1536" w:type="dxa"/>
            <w:vAlign w:val="center"/>
          </w:tcPr>
          <w:p>
            <w:pPr>
              <w:rPr>
                <w:rFonts w:ascii="仿宋" w:hAnsi="仿宋" w:eastAsia="仿宋" w:cs="仿宋"/>
                <w:sz w:val="24"/>
                <w:szCs w:val="24"/>
              </w:rPr>
            </w:pPr>
          </w:p>
        </w:tc>
        <w:tc>
          <w:tcPr>
            <w:tcW w:w="1536" w:type="dxa"/>
            <w:vAlign w:val="center"/>
          </w:tcPr>
          <w:p>
            <w:pPr>
              <w:rPr>
                <w:rFonts w:ascii="仿宋" w:hAnsi="仿宋" w:eastAsia="仿宋" w:cs="仿宋"/>
                <w:sz w:val="24"/>
                <w:szCs w:val="24"/>
              </w:rPr>
            </w:pPr>
          </w:p>
        </w:tc>
      </w:tr>
    </w:tbl>
    <w:p>
      <w:pPr>
        <w:spacing w:line="360" w:lineRule="auto"/>
        <w:ind w:firstLine="480" w:firstLineChars="200"/>
        <w:rPr>
          <w:rFonts w:ascii="仿宋" w:hAnsi="仿宋" w:eastAsia="仿宋" w:cs="仿宋"/>
          <w:sz w:val="24"/>
          <w:szCs w:val="24"/>
        </w:rPr>
      </w:pPr>
    </w:p>
    <w:p>
      <w:pPr>
        <w:spacing w:line="360" w:lineRule="auto"/>
        <w:ind w:firstLine="480" w:firstLineChars="200"/>
        <w:rPr>
          <w:rFonts w:ascii="仿宋" w:hAnsi="仿宋" w:eastAsia="仿宋" w:cs="仿宋"/>
        </w:rPr>
      </w:pPr>
      <w:r>
        <w:rPr>
          <w:rFonts w:hint="eastAsia" w:ascii="仿宋" w:hAnsi="仿宋" w:eastAsia="仿宋" w:cs="仿宋"/>
          <w:sz w:val="24"/>
          <w:szCs w:val="24"/>
        </w:rPr>
        <w:t>法定代表人或其委托代理人（签字）：</w:t>
      </w:r>
    </w:p>
    <w:p>
      <w:pPr>
        <w:spacing w:line="360" w:lineRule="auto"/>
        <w:rPr>
          <w:rFonts w:ascii="仿宋" w:hAnsi="仿宋" w:eastAsia="仿宋" w:cs="仿宋"/>
        </w:rPr>
      </w:pPr>
    </w:p>
    <w:p>
      <w:pPr>
        <w:spacing w:line="360" w:lineRule="auto"/>
        <w:rPr>
          <w:rFonts w:ascii="仿宋" w:hAnsi="仿宋" w:eastAsia="仿宋" w:cs="仿宋"/>
        </w:rPr>
      </w:pPr>
      <w:r>
        <w:rPr>
          <w:rFonts w:hint="eastAsia" w:ascii="仿宋" w:hAnsi="仿宋" w:eastAsia="仿宋" w:cs="仿宋"/>
        </w:rPr>
        <w:br w:type="page"/>
      </w:r>
    </w:p>
    <w:p>
      <w:pPr>
        <w:pStyle w:val="96"/>
        <w:spacing w:line="360" w:lineRule="auto"/>
        <w:rPr>
          <w:rFonts w:ascii="仿宋" w:hAnsi="仿宋" w:eastAsia="仿宋" w:cs="仿宋"/>
        </w:rPr>
      </w:pPr>
      <w:bookmarkStart w:id="462" w:name="_Toc179632822"/>
      <w:bookmarkStart w:id="463" w:name="_Toc144974870"/>
      <w:bookmarkStart w:id="464" w:name="_Toc152042591"/>
      <w:bookmarkStart w:id="465" w:name="_Toc152045802"/>
      <w:bookmarkStart w:id="466" w:name="_Toc233102768"/>
      <w:bookmarkStart w:id="467" w:name="_Toc9702"/>
      <w:bookmarkStart w:id="468" w:name="_Toc21337"/>
      <w:bookmarkStart w:id="469" w:name="_Toc461458827"/>
      <w:bookmarkStart w:id="470" w:name="_Toc461457584"/>
      <w:bookmarkStart w:id="471" w:name="_Toc233102766"/>
      <w:bookmarkStart w:id="472" w:name="_Toc152045800"/>
      <w:bookmarkStart w:id="473" w:name="_Toc152042589"/>
      <w:bookmarkStart w:id="474" w:name="_Toc144974868"/>
      <w:bookmarkStart w:id="475" w:name="_Toc179632820"/>
      <w:r>
        <w:rPr>
          <w:rFonts w:hint="eastAsia" w:ascii="仿宋" w:hAnsi="仿宋" w:eastAsia="仿宋" w:cs="仿宋"/>
        </w:rPr>
        <w:t>格式四：</w:t>
      </w:r>
      <w:bookmarkEnd w:id="462"/>
      <w:bookmarkEnd w:id="463"/>
      <w:bookmarkEnd w:id="464"/>
      <w:bookmarkEnd w:id="465"/>
      <w:bookmarkEnd w:id="466"/>
      <w:r>
        <w:rPr>
          <w:rFonts w:hint="eastAsia" w:ascii="仿宋" w:hAnsi="仿宋" w:eastAsia="仿宋" w:cs="仿宋"/>
        </w:rPr>
        <w:t>技术要求响应/偏离表格式</w:t>
      </w:r>
      <w:bookmarkEnd w:id="467"/>
      <w:bookmarkEnd w:id="468"/>
      <w:bookmarkEnd w:id="469"/>
      <w:bookmarkEnd w:id="470"/>
    </w:p>
    <w:p>
      <w:pPr>
        <w:spacing w:before="120" w:after="120"/>
        <w:jc w:val="center"/>
        <w:rPr>
          <w:rFonts w:ascii="仿宋" w:hAnsi="仿宋" w:eastAsia="仿宋" w:cs="仿宋"/>
          <w:sz w:val="24"/>
          <w:szCs w:val="24"/>
        </w:rPr>
      </w:pPr>
    </w:p>
    <w:p>
      <w:pPr>
        <w:spacing w:before="120" w:after="120"/>
        <w:jc w:val="center"/>
        <w:rPr>
          <w:rFonts w:ascii="仿宋" w:hAnsi="仿宋" w:eastAsia="仿宋" w:cs="仿宋"/>
          <w:sz w:val="24"/>
          <w:szCs w:val="24"/>
        </w:rPr>
      </w:pPr>
      <w:r>
        <w:rPr>
          <w:rFonts w:hint="eastAsia" w:ascii="仿宋" w:hAnsi="仿宋" w:eastAsia="仿宋" w:cs="仿宋"/>
          <w:sz w:val="24"/>
          <w:szCs w:val="24"/>
        </w:rPr>
        <w:t>技术要求响应/偏离表</w:t>
      </w:r>
    </w:p>
    <w:p>
      <w:pPr>
        <w:spacing w:after="120"/>
        <w:rPr>
          <w:rFonts w:ascii="仿宋" w:hAnsi="仿宋" w:eastAsia="仿宋" w:cs="仿宋"/>
          <w:sz w:val="24"/>
          <w:szCs w:val="24"/>
          <w:u w:val="single"/>
        </w:rPr>
      </w:pPr>
      <w:r>
        <w:rPr>
          <w:rFonts w:hint="eastAsia" w:ascii="仿宋" w:hAnsi="仿宋" w:eastAsia="仿宋" w:cs="仿宋"/>
          <w:sz w:val="24"/>
          <w:szCs w:val="24"/>
        </w:rPr>
        <w:t>供应商名称（盖单位公章）：                      采购编号：</w:t>
      </w:r>
    </w:p>
    <w:tbl>
      <w:tblPr>
        <w:tblStyle w:val="44"/>
        <w:tblW w:w="8748"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7"/>
        <w:gridCol w:w="2187"/>
        <w:gridCol w:w="2187"/>
        <w:gridCol w:w="2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2187" w:type="dxa"/>
            <w:vAlign w:val="center"/>
          </w:tcPr>
          <w:p>
            <w:pPr>
              <w:spacing w:before="60" w:after="60"/>
              <w:jc w:val="center"/>
              <w:rPr>
                <w:rFonts w:ascii="仿宋" w:hAnsi="仿宋" w:eastAsia="仿宋" w:cs="仿宋"/>
                <w:sz w:val="24"/>
                <w:szCs w:val="24"/>
              </w:rPr>
            </w:pPr>
            <w:r>
              <w:rPr>
                <w:rFonts w:hint="eastAsia" w:ascii="仿宋" w:hAnsi="仿宋" w:eastAsia="仿宋" w:cs="仿宋"/>
                <w:sz w:val="24"/>
                <w:szCs w:val="24"/>
              </w:rPr>
              <w:t>比选文件要求</w:t>
            </w:r>
          </w:p>
        </w:tc>
        <w:tc>
          <w:tcPr>
            <w:tcW w:w="2187" w:type="dxa"/>
            <w:vAlign w:val="center"/>
          </w:tcPr>
          <w:p>
            <w:pPr>
              <w:spacing w:before="60" w:after="60"/>
              <w:jc w:val="center"/>
              <w:rPr>
                <w:rFonts w:ascii="仿宋" w:hAnsi="仿宋" w:eastAsia="仿宋" w:cs="仿宋"/>
                <w:sz w:val="24"/>
                <w:szCs w:val="24"/>
              </w:rPr>
            </w:pPr>
            <w:r>
              <w:rPr>
                <w:rFonts w:hint="eastAsia" w:ascii="仿宋" w:hAnsi="仿宋" w:eastAsia="仿宋" w:cs="仿宋"/>
                <w:sz w:val="24"/>
                <w:szCs w:val="24"/>
              </w:rPr>
              <w:t>响应文件响应</w:t>
            </w:r>
          </w:p>
        </w:tc>
        <w:tc>
          <w:tcPr>
            <w:tcW w:w="2187" w:type="dxa"/>
            <w:vAlign w:val="center"/>
          </w:tcPr>
          <w:p>
            <w:pPr>
              <w:spacing w:before="60" w:after="60"/>
              <w:jc w:val="center"/>
              <w:rPr>
                <w:rFonts w:ascii="仿宋" w:hAnsi="仿宋" w:eastAsia="仿宋" w:cs="仿宋"/>
                <w:sz w:val="24"/>
                <w:szCs w:val="24"/>
              </w:rPr>
            </w:pPr>
            <w:r>
              <w:rPr>
                <w:rFonts w:hint="eastAsia" w:ascii="仿宋" w:hAnsi="仿宋" w:eastAsia="仿宋" w:cs="仿宋"/>
                <w:sz w:val="24"/>
                <w:szCs w:val="24"/>
              </w:rPr>
              <w:t>响应/偏离</w:t>
            </w:r>
          </w:p>
        </w:tc>
        <w:tc>
          <w:tcPr>
            <w:tcW w:w="2187" w:type="dxa"/>
            <w:vAlign w:val="center"/>
          </w:tcPr>
          <w:p>
            <w:pPr>
              <w:spacing w:before="60" w:after="60"/>
              <w:jc w:val="center"/>
              <w:rPr>
                <w:rFonts w:ascii="仿宋" w:hAnsi="仿宋" w:eastAsia="仿宋" w:cs="仿宋"/>
                <w:sz w:val="24"/>
                <w:szCs w:val="24"/>
              </w:rPr>
            </w:pPr>
            <w:r>
              <w:rPr>
                <w:rFonts w:hint="eastAsia" w:ascii="仿宋" w:hAnsi="仿宋" w:eastAsia="仿宋" w:cs="仿宋"/>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2187" w:type="dxa"/>
          </w:tcPr>
          <w:p>
            <w:pPr>
              <w:spacing w:before="120" w:after="120"/>
              <w:rPr>
                <w:rFonts w:ascii="仿宋" w:hAnsi="仿宋" w:eastAsia="仿宋" w:cs="仿宋"/>
                <w:sz w:val="24"/>
                <w:szCs w:val="24"/>
              </w:rPr>
            </w:pPr>
          </w:p>
        </w:tc>
        <w:tc>
          <w:tcPr>
            <w:tcW w:w="2187" w:type="dxa"/>
          </w:tcPr>
          <w:p>
            <w:pPr>
              <w:spacing w:before="120" w:after="120"/>
              <w:rPr>
                <w:rFonts w:ascii="仿宋" w:hAnsi="仿宋" w:eastAsia="仿宋" w:cs="仿宋"/>
                <w:sz w:val="24"/>
                <w:szCs w:val="24"/>
              </w:rPr>
            </w:pPr>
          </w:p>
        </w:tc>
        <w:tc>
          <w:tcPr>
            <w:tcW w:w="2187" w:type="dxa"/>
          </w:tcPr>
          <w:p>
            <w:pPr>
              <w:spacing w:before="120" w:after="120"/>
              <w:rPr>
                <w:rFonts w:ascii="仿宋" w:hAnsi="仿宋" w:eastAsia="仿宋" w:cs="仿宋"/>
                <w:sz w:val="24"/>
                <w:szCs w:val="24"/>
              </w:rPr>
            </w:pPr>
          </w:p>
        </w:tc>
        <w:tc>
          <w:tcPr>
            <w:tcW w:w="2187" w:type="dxa"/>
          </w:tcPr>
          <w:p>
            <w:pPr>
              <w:spacing w:before="120" w:after="120"/>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2187" w:type="dxa"/>
          </w:tcPr>
          <w:p>
            <w:pPr>
              <w:spacing w:before="120" w:after="120"/>
              <w:rPr>
                <w:rFonts w:ascii="仿宋" w:hAnsi="仿宋" w:eastAsia="仿宋" w:cs="仿宋"/>
                <w:sz w:val="24"/>
                <w:szCs w:val="24"/>
              </w:rPr>
            </w:pPr>
          </w:p>
        </w:tc>
        <w:tc>
          <w:tcPr>
            <w:tcW w:w="2187" w:type="dxa"/>
          </w:tcPr>
          <w:p>
            <w:pPr>
              <w:spacing w:before="120" w:after="120"/>
              <w:rPr>
                <w:rFonts w:ascii="仿宋" w:hAnsi="仿宋" w:eastAsia="仿宋" w:cs="仿宋"/>
                <w:sz w:val="24"/>
                <w:szCs w:val="24"/>
              </w:rPr>
            </w:pPr>
          </w:p>
        </w:tc>
        <w:tc>
          <w:tcPr>
            <w:tcW w:w="2187" w:type="dxa"/>
          </w:tcPr>
          <w:p>
            <w:pPr>
              <w:spacing w:before="120" w:after="120"/>
              <w:rPr>
                <w:rFonts w:ascii="仿宋" w:hAnsi="仿宋" w:eastAsia="仿宋" w:cs="仿宋"/>
                <w:sz w:val="24"/>
                <w:szCs w:val="24"/>
              </w:rPr>
            </w:pPr>
          </w:p>
        </w:tc>
        <w:tc>
          <w:tcPr>
            <w:tcW w:w="2187" w:type="dxa"/>
          </w:tcPr>
          <w:p>
            <w:pPr>
              <w:spacing w:before="120" w:after="120"/>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2187" w:type="dxa"/>
          </w:tcPr>
          <w:p>
            <w:pPr>
              <w:spacing w:before="120" w:after="120"/>
              <w:rPr>
                <w:rFonts w:ascii="仿宋" w:hAnsi="仿宋" w:eastAsia="仿宋" w:cs="仿宋"/>
                <w:sz w:val="24"/>
                <w:szCs w:val="24"/>
              </w:rPr>
            </w:pPr>
          </w:p>
        </w:tc>
        <w:tc>
          <w:tcPr>
            <w:tcW w:w="2187" w:type="dxa"/>
          </w:tcPr>
          <w:p>
            <w:pPr>
              <w:spacing w:before="120" w:after="120"/>
              <w:rPr>
                <w:rFonts w:ascii="仿宋" w:hAnsi="仿宋" w:eastAsia="仿宋" w:cs="仿宋"/>
                <w:sz w:val="24"/>
                <w:szCs w:val="24"/>
              </w:rPr>
            </w:pPr>
          </w:p>
        </w:tc>
        <w:tc>
          <w:tcPr>
            <w:tcW w:w="2187" w:type="dxa"/>
          </w:tcPr>
          <w:p>
            <w:pPr>
              <w:spacing w:before="120" w:after="120"/>
              <w:rPr>
                <w:rFonts w:ascii="仿宋" w:hAnsi="仿宋" w:eastAsia="仿宋" w:cs="仿宋"/>
                <w:sz w:val="24"/>
                <w:szCs w:val="24"/>
              </w:rPr>
            </w:pPr>
          </w:p>
        </w:tc>
        <w:tc>
          <w:tcPr>
            <w:tcW w:w="2187" w:type="dxa"/>
          </w:tcPr>
          <w:p>
            <w:pPr>
              <w:spacing w:before="120" w:after="120"/>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2187" w:type="dxa"/>
          </w:tcPr>
          <w:p>
            <w:pPr>
              <w:spacing w:before="120" w:after="120"/>
              <w:rPr>
                <w:rFonts w:ascii="仿宋" w:hAnsi="仿宋" w:eastAsia="仿宋" w:cs="仿宋"/>
                <w:sz w:val="24"/>
                <w:szCs w:val="24"/>
              </w:rPr>
            </w:pPr>
          </w:p>
        </w:tc>
        <w:tc>
          <w:tcPr>
            <w:tcW w:w="2187" w:type="dxa"/>
          </w:tcPr>
          <w:p>
            <w:pPr>
              <w:spacing w:before="120" w:after="120"/>
              <w:rPr>
                <w:rFonts w:ascii="仿宋" w:hAnsi="仿宋" w:eastAsia="仿宋" w:cs="仿宋"/>
                <w:sz w:val="24"/>
                <w:szCs w:val="24"/>
              </w:rPr>
            </w:pPr>
          </w:p>
        </w:tc>
        <w:tc>
          <w:tcPr>
            <w:tcW w:w="2187" w:type="dxa"/>
          </w:tcPr>
          <w:p>
            <w:pPr>
              <w:spacing w:before="120" w:after="120"/>
              <w:rPr>
                <w:rFonts w:ascii="仿宋" w:hAnsi="仿宋" w:eastAsia="仿宋" w:cs="仿宋"/>
                <w:sz w:val="24"/>
                <w:szCs w:val="24"/>
              </w:rPr>
            </w:pPr>
          </w:p>
        </w:tc>
        <w:tc>
          <w:tcPr>
            <w:tcW w:w="2187" w:type="dxa"/>
          </w:tcPr>
          <w:p>
            <w:pPr>
              <w:spacing w:before="120" w:after="120"/>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2187" w:type="dxa"/>
          </w:tcPr>
          <w:p>
            <w:pPr>
              <w:spacing w:before="120" w:after="120"/>
              <w:rPr>
                <w:rFonts w:ascii="仿宋" w:hAnsi="仿宋" w:eastAsia="仿宋" w:cs="仿宋"/>
                <w:sz w:val="24"/>
                <w:szCs w:val="24"/>
              </w:rPr>
            </w:pPr>
          </w:p>
        </w:tc>
        <w:tc>
          <w:tcPr>
            <w:tcW w:w="2187" w:type="dxa"/>
          </w:tcPr>
          <w:p>
            <w:pPr>
              <w:spacing w:before="120" w:after="120"/>
              <w:rPr>
                <w:rFonts w:ascii="仿宋" w:hAnsi="仿宋" w:eastAsia="仿宋" w:cs="仿宋"/>
                <w:sz w:val="24"/>
                <w:szCs w:val="24"/>
              </w:rPr>
            </w:pPr>
          </w:p>
        </w:tc>
        <w:tc>
          <w:tcPr>
            <w:tcW w:w="2187" w:type="dxa"/>
          </w:tcPr>
          <w:p>
            <w:pPr>
              <w:spacing w:before="120" w:after="120"/>
              <w:rPr>
                <w:rFonts w:ascii="仿宋" w:hAnsi="仿宋" w:eastAsia="仿宋" w:cs="仿宋"/>
                <w:sz w:val="24"/>
                <w:szCs w:val="24"/>
              </w:rPr>
            </w:pPr>
          </w:p>
        </w:tc>
        <w:tc>
          <w:tcPr>
            <w:tcW w:w="2187" w:type="dxa"/>
          </w:tcPr>
          <w:p>
            <w:pPr>
              <w:spacing w:before="120" w:after="120"/>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2187" w:type="dxa"/>
          </w:tcPr>
          <w:p>
            <w:pPr>
              <w:spacing w:before="120" w:after="120"/>
              <w:rPr>
                <w:rFonts w:ascii="仿宋" w:hAnsi="仿宋" w:eastAsia="仿宋" w:cs="仿宋"/>
                <w:sz w:val="24"/>
                <w:szCs w:val="24"/>
              </w:rPr>
            </w:pPr>
          </w:p>
        </w:tc>
        <w:tc>
          <w:tcPr>
            <w:tcW w:w="2187" w:type="dxa"/>
          </w:tcPr>
          <w:p>
            <w:pPr>
              <w:spacing w:before="120" w:after="120"/>
              <w:rPr>
                <w:rFonts w:ascii="仿宋" w:hAnsi="仿宋" w:eastAsia="仿宋" w:cs="仿宋"/>
                <w:sz w:val="24"/>
                <w:szCs w:val="24"/>
              </w:rPr>
            </w:pPr>
          </w:p>
        </w:tc>
        <w:tc>
          <w:tcPr>
            <w:tcW w:w="2187" w:type="dxa"/>
          </w:tcPr>
          <w:p>
            <w:pPr>
              <w:spacing w:before="120" w:after="120"/>
              <w:rPr>
                <w:rFonts w:ascii="仿宋" w:hAnsi="仿宋" w:eastAsia="仿宋" w:cs="仿宋"/>
                <w:sz w:val="24"/>
                <w:szCs w:val="24"/>
              </w:rPr>
            </w:pPr>
          </w:p>
        </w:tc>
        <w:tc>
          <w:tcPr>
            <w:tcW w:w="2187" w:type="dxa"/>
          </w:tcPr>
          <w:p>
            <w:pPr>
              <w:spacing w:before="120" w:after="120"/>
              <w:rPr>
                <w:rFonts w:ascii="仿宋" w:hAnsi="仿宋" w:eastAsia="仿宋" w:cs="仿宋"/>
                <w:sz w:val="24"/>
                <w:szCs w:val="24"/>
              </w:rPr>
            </w:pPr>
          </w:p>
        </w:tc>
      </w:tr>
    </w:tbl>
    <w:p>
      <w:pPr>
        <w:spacing w:before="120" w:after="120"/>
        <w:rPr>
          <w:rFonts w:ascii="仿宋" w:hAnsi="仿宋" w:eastAsia="仿宋" w:cs="仿宋"/>
          <w:sz w:val="24"/>
          <w:szCs w:val="24"/>
        </w:rPr>
      </w:pPr>
    </w:p>
    <w:p>
      <w:pPr>
        <w:spacing w:before="120" w:after="120"/>
        <w:rPr>
          <w:rFonts w:ascii="仿宋" w:hAnsi="仿宋" w:eastAsia="仿宋" w:cs="仿宋"/>
          <w:sz w:val="24"/>
          <w:szCs w:val="24"/>
          <w:u w:val="single"/>
        </w:rPr>
      </w:pPr>
      <w:r>
        <w:rPr>
          <w:rFonts w:hint="eastAsia" w:ascii="仿宋" w:hAnsi="仿宋" w:eastAsia="仿宋" w:cs="仿宋"/>
          <w:sz w:val="24"/>
          <w:szCs w:val="24"/>
        </w:rPr>
        <w:t>法定代表人或其委托代理人（签字）：</w:t>
      </w:r>
    </w:p>
    <w:p>
      <w:pPr>
        <w:rPr>
          <w:rFonts w:ascii="仿宋" w:hAnsi="仿宋" w:eastAsia="仿宋" w:cs="仿宋"/>
        </w:rPr>
      </w:pPr>
      <w:r>
        <w:rPr>
          <w:rFonts w:hint="eastAsia" w:ascii="仿宋" w:hAnsi="仿宋" w:eastAsia="仿宋" w:cs="仿宋"/>
        </w:rPr>
        <w:br w:type="page"/>
      </w:r>
    </w:p>
    <w:p>
      <w:pPr>
        <w:pStyle w:val="96"/>
        <w:spacing w:line="360" w:lineRule="auto"/>
        <w:rPr>
          <w:rFonts w:ascii="仿宋" w:hAnsi="仿宋" w:eastAsia="仿宋" w:cs="仿宋"/>
        </w:rPr>
      </w:pPr>
      <w:bookmarkStart w:id="476" w:name="_Toc2715"/>
      <w:r>
        <w:rPr>
          <w:rFonts w:hint="eastAsia" w:ascii="仿宋" w:hAnsi="仿宋" w:eastAsia="仿宋" w:cs="仿宋"/>
        </w:rPr>
        <w:t>格式五：</w:t>
      </w:r>
      <w:r>
        <w:rPr>
          <w:rFonts w:hint="eastAsia" w:ascii="仿宋" w:hAnsi="仿宋" w:eastAsia="仿宋" w:cs="仿宋"/>
          <w:bCs/>
        </w:rPr>
        <w:t>比选保证金证明材料（如有）</w:t>
      </w:r>
      <w:bookmarkEnd w:id="476"/>
    </w:p>
    <w:p>
      <w:pPr>
        <w:rPr>
          <w:rFonts w:ascii="仿宋" w:hAnsi="仿宋" w:eastAsia="仿宋" w:cs="仿宋"/>
        </w:rPr>
      </w:pPr>
      <w:r>
        <w:rPr>
          <w:rFonts w:hint="eastAsia" w:ascii="仿宋" w:hAnsi="仿宋" w:eastAsia="仿宋" w:cs="仿宋"/>
        </w:rPr>
        <w:br w:type="page"/>
      </w:r>
    </w:p>
    <w:p>
      <w:pPr>
        <w:pStyle w:val="96"/>
        <w:spacing w:line="360" w:lineRule="auto"/>
        <w:rPr>
          <w:rFonts w:ascii="仿宋" w:hAnsi="仿宋" w:eastAsia="仿宋" w:cs="仿宋"/>
        </w:rPr>
      </w:pPr>
      <w:bookmarkStart w:id="477" w:name="_Toc15998"/>
      <w:bookmarkStart w:id="478" w:name="_Toc5592"/>
      <w:bookmarkStart w:id="479" w:name="_Toc310854535"/>
      <w:bookmarkStart w:id="480" w:name="_Toc31567"/>
      <w:r>
        <w:rPr>
          <w:rFonts w:hint="eastAsia" w:ascii="仿宋" w:hAnsi="仿宋" w:eastAsia="仿宋" w:cs="仿宋"/>
        </w:rPr>
        <w:t>格式六：</w:t>
      </w:r>
      <w:bookmarkEnd w:id="477"/>
      <w:bookmarkEnd w:id="478"/>
      <w:bookmarkEnd w:id="479"/>
      <w:r>
        <w:rPr>
          <w:rFonts w:hint="eastAsia" w:ascii="仿宋" w:hAnsi="仿宋" w:eastAsia="仿宋" w:cs="仿宋"/>
        </w:rPr>
        <w:t>成交服务费承诺书格式</w:t>
      </w:r>
      <w:bookmarkEnd w:id="480"/>
    </w:p>
    <w:p>
      <w:pPr>
        <w:spacing w:line="360" w:lineRule="auto"/>
        <w:rPr>
          <w:rFonts w:ascii="仿宋" w:hAnsi="仿宋" w:eastAsia="仿宋" w:cs="仿宋"/>
          <w:b/>
          <w:bCs/>
          <w:sz w:val="24"/>
          <w:szCs w:val="24"/>
        </w:rPr>
      </w:pPr>
    </w:p>
    <w:p>
      <w:pPr>
        <w:spacing w:line="360" w:lineRule="auto"/>
        <w:jc w:val="center"/>
        <w:rPr>
          <w:rFonts w:ascii="仿宋" w:hAnsi="仿宋" w:eastAsia="仿宋" w:cs="仿宋"/>
          <w:b/>
          <w:bCs/>
          <w:sz w:val="24"/>
          <w:szCs w:val="24"/>
        </w:rPr>
      </w:pPr>
      <w:r>
        <w:rPr>
          <w:rFonts w:hint="eastAsia" w:ascii="仿宋" w:hAnsi="仿宋" w:eastAsia="仿宋" w:cs="仿宋"/>
          <w:b/>
          <w:bCs/>
          <w:sz w:val="24"/>
          <w:szCs w:val="24"/>
        </w:rPr>
        <w:t>成交服务费承诺书</w:t>
      </w:r>
    </w:p>
    <w:p>
      <w:pPr>
        <w:pStyle w:val="39"/>
        <w:spacing w:line="360" w:lineRule="auto"/>
        <w:rPr>
          <w:rFonts w:ascii="仿宋" w:hAnsi="仿宋" w:eastAsia="仿宋" w:cs="仿宋"/>
          <w:sz w:val="24"/>
          <w:szCs w:val="24"/>
        </w:rPr>
      </w:pPr>
    </w:p>
    <w:p>
      <w:pPr>
        <w:pStyle w:val="39"/>
        <w:spacing w:line="360" w:lineRule="auto"/>
        <w:rPr>
          <w:rFonts w:ascii="仿宋" w:hAnsi="仿宋" w:eastAsia="仿宋" w:cs="仿宋"/>
          <w:sz w:val="24"/>
          <w:szCs w:val="24"/>
        </w:rPr>
      </w:pPr>
    </w:p>
    <w:p>
      <w:pPr>
        <w:spacing w:line="360" w:lineRule="auto"/>
        <w:rPr>
          <w:rFonts w:ascii="仿宋" w:hAnsi="仿宋" w:eastAsia="仿宋" w:cs="仿宋"/>
          <w:sz w:val="24"/>
          <w:szCs w:val="24"/>
        </w:rPr>
      </w:pPr>
    </w:p>
    <w:p>
      <w:pPr>
        <w:spacing w:line="360" w:lineRule="auto"/>
        <w:rPr>
          <w:rFonts w:ascii="仿宋" w:hAnsi="仿宋" w:eastAsia="仿宋" w:cs="仿宋"/>
          <w:sz w:val="24"/>
          <w:szCs w:val="24"/>
          <w:u w:val="single"/>
        </w:rPr>
      </w:pPr>
      <w:r>
        <w:rPr>
          <w:rFonts w:hint="eastAsia" w:ascii="仿宋" w:hAnsi="仿宋" w:eastAsia="仿宋" w:cs="仿宋"/>
          <w:sz w:val="24"/>
          <w:szCs w:val="24"/>
        </w:rPr>
        <w:t>致：</w:t>
      </w:r>
      <w:r>
        <w:rPr>
          <w:rFonts w:hint="eastAsia" w:ascii="仿宋" w:hAnsi="仿宋" w:eastAsia="仿宋" w:cs="仿宋"/>
          <w:i/>
          <w:iCs/>
          <w:sz w:val="24"/>
          <w:szCs w:val="24"/>
          <w:u w:val="single"/>
        </w:rPr>
        <w:t>（招标代理机构）</w:t>
      </w:r>
    </w:p>
    <w:p>
      <w:pPr>
        <w:spacing w:line="360" w:lineRule="auto"/>
        <w:rPr>
          <w:rFonts w:ascii="仿宋" w:hAnsi="仿宋" w:eastAsia="仿宋" w:cs="仿宋"/>
          <w:sz w:val="24"/>
          <w:szCs w:val="24"/>
        </w:rPr>
      </w:pPr>
    </w:p>
    <w:p>
      <w:pPr>
        <w:spacing w:line="360" w:lineRule="auto"/>
        <w:rPr>
          <w:rFonts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我们在贵公司组织的</w:t>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rPr>
        <w:t>项目采购中若获成交（比选文件编号：</w:t>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rPr>
        <w:t>），我们保证在收到成交通知书同时，按比选文件的规定，以支票或汇票现形式，向贵公司一次性支付应该交纳的成交服务费用。</w:t>
      </w:r>
    </w:p>
    <w:p>
      <w:pPr>
        <w:spacing w:line="360" w:lineRule="auto"/>
        <w:rPr>
          <w:rFonts w:ascii="仿宋" w:hAnsi="仿宋" w:eastAsia="仿宋" w:cs="仿宋"/>
          <w:sz w:val="24"/>
          <w:szCs w:val="24"/>
          <w:u w:val="single"/>
        </w:rPr>
      </w:pPr>
      <w:r>
        <w:rPr>
          <w:rFonts w:hint="eastAsia" w:ascii="仿宋" w:hAnsi="仿宋" w:eastAsia="仿宋" w:cs="仿宋"/>
          <w:sz w:val="24"/>
          <w:szCs w:val="24"/>
        </w:rPr>
        <w:t>请贵单位收到我公司交纳的成交服务费后，给我公司开出</w:t>
      </w:r>
      <w:r>
        <w:rPr>
          <w:rFonts w:hint="eastAsia" w:ascii="仿宋" w:hAnsi="仿宋" w:eastAsia="仿宋" w:cs="仿宋"/>
          <w:sz w:val="24"/>
          <w:szCs w:val="24"/>
          <w:u w:val="single"/>
        </w:rPr>
        <w:t>（</w:t>
      </w:r>
      <w:r>
        <w:rPr>
          <w:rFonts w:hint="eastAsia" w:ascii="仿宋" w:hAnsi="仿宋" w:eastAsia="仿宋" w:cs="仿宋"/>
          <w:sz w:val="24"/>
          <w:szCs w:val="24"/>
        </w:rPr>
        <w:t>增值税普通发票/增值税专用发票）。</w:t>
      </w:r>
    </w:p>
    <w:p>
      <w:pPr>
        <w:spacing w:line="360" w:lineRule="auto"/>
        <w:rPr>
          <w:rFonts w:ascii="仿宋" w:hAnsi="仿宋" w:eastAsia="仿宋" w:cs="仿宋"/>
          <w:sz w:val="24"/>
          <w:szCs w:val="24"/>
        </w:rPr>
      </w:pPr>
    </w:p>
    <w:p>
      <w:pPr>
        <w:spacing w:line="360" w:lineRule="auto"/>
        <w:rPr>
          <w:rFonts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ab/>
      </w:r>
      <w:r>
        <w:rPr>
          <w:rFonts w:hint="eastAsia" w:ascii="仿宋" w:hAnsi="仿宋" w:eastAsia="仿宋" w:cs="仿宋"/>
          <w:sz w:val="24"/>
          <w:szCs w:val="24"/>
        </w:rPr>
        <w:t>特此承诺！</w:t>
      </w:r>
    </w:p>
    <w:p>
      <w:pPr>
        <w:spacing w:line="360" w:lineRule="auto"/>
        <w:rPr>
          <w:rFonts w:ascii="仿宋" w:hAnsi="仿宋" w:eastAsia="仿宋" w:cs="仿宋"/>
          <w:sz w:val="24"/>
          <w:szCs w:val="24"/>
        </w:rPr>
      </w:pPr>
    </w:p>
    <w:p>
      <w:pPr>
        <w:spacing w:line="360" w:lineRule="auto"/>
        <w:rPr>
          <w:rFonts w:ascii="仿宋" w:hAnsi="仿宋" w:eastAsia="仿宋" w:cs="仿宋"/>
          <w:sz w:val="24"/>
          <w:szCs w:val="24"/>
        </w:rPr>
      </w:pPr>
    </w:p>
    <w:p>
      <w:pPr>
        <w:pStyle w:val="22"/>
        <w:spacing w:line="360" w:lineRule="exact"/>
        <w:rPr>
          <w:rFonts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供应商名称（盖单位公章）:</w:t>
      </w:r>
    </w:p>
    <w:p>
      <w:pPr>
        <w:spacing w:line="360" w:lineRule="auto"/>
        <w:rPr>
          <w:rFonts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地址：</w:t>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rPr>
        <w:t>邮编：</w:t>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p>
    <w:p>
      <w:pPr>
        <w:spacing w:line="360" w:lineRule="auto"/>
        <w:rPr>
          <w:rFonts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电话：</w:t>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rPr>
        <w:tab/>
      </w:r>
      <w:r>
        <w:rPr>
          <w:rFonts w:hint="eastAsia" w:ascii="仿宋" w:hAnsi="仿宋" w:eastAsia="仿宋" w:cs="仿宋"/>
          <w:sz w:val="24"/>
          <w:szCs w:val="24"/>
        </w:rPr>
        <w:tab/>
      </w:r>
      <w:r>
        <w:rPr>
          <w:rFonts w:hint="eastAsia" w:ascii="仿宋" w:hAnsi="仿宋" w:eastAsia="仿宋" w:cs="仿宋"/>
          <w:sz w:val="24"/>
          <w:szCs w:val="24"/>
        </w:rPr>
        <w:t>传真：</w:t>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p>
    <w:p>
      <w:pPr>
        <w:spacing w:line="360" w:lineRule="auto"/>
        <w:rPr>
          <w:rFonts w:ascii="仿宋" w:hAnsi="仿宋" w:eastAsia="仿宋" w:cs="仿宋"/>
          <w:sz w:val="24"/>
          <w:szCs w:val="24"/>
          <w:u w:val="single"/>
        </w:rPr>
      </w:pPr>
      <w:r>
        <w:rPr>
          <w:rFonts w:hint="eastAsia" w:ascii="仿宋" w:hAnsi="仿宋" w:eastAsia="仿宋" w:cs="仿宋"/>
          <w:sz w:val="24"/>
          <w:szCs w:val="24"/>
        </w:rPr>
        <w:tab/>
      </w:r>
      <w:r>
        <w:rPr>
          <w:rFonts w:hint="eastAsia" w:ascii="仿宋" w:hAnsi="仿宋" w:eastAsia="仿宋" w:cs="仿宋"/>
          <w:sz w:val="24"/>
          <w:szCs w:val="24"/>
        </w:rPr>
        <w:t>纳税人识别号：</w:t>
      </w:r>
    </w:p>
    <w:p>
      <w:pPr>
        <w:spacing w:line="360" w:lineRule="auto"/>
        <w:ind w:left="359" w:leftChars="171" w:firstLine="120" w:firstLineChars="50"/>
        <w:rPr>
          <w:rFonts w:ascii="仿宋" w:hAnsi="仿宋" w:eastAsia="仿宋" w:cs="仿宋"/>
          <w:sz w:val="24"/>
          <w:szCs w:val="24"/>
          <w:u w:val="single"/>
        </w:rPr>
      </w:pPr>
      <w:r>
        <w:rPr>
          <w:rFonts w:hint="eastAsia" w:ascii="仿宋" w:hAnsi="仿宋" w:eastAsia="仿宋" w:cs="仿宋"/>
          <w:sz w:val="24"/>
          <w:szCs w:val="24"/>
        </w:rPr>
        <w:t>开户行：账户：</w:t>
      </w:r>
    </w:p>
    <w:p>
      <w:pPr>
        <w:spacing w:line="360" w:lineRule="auto"/>
        <w:rPr>
          <w:rFonts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法定代表人或其委托代理人（签字）:</w:t>
      </w:r>
    </w:p>
    <w:p>
      <w:pPr>
        <w:spacing w:before="120" w:after="120"/>
        <w:rPr>
          <w:rFonts w:ascii="仿宋" w:hAnsi="仿宋" w:eastAsia="仿宋" w:cs="仿宋"/>
          <w:sz w:val="24"/>
          <w:szCs w:val="24"/>
          <w:u w:val="single"/>
        </w:rPr>
      </w:pPr>
      <w:r>
        <w:rPr>
          <w:rFonts w:hint="eastAsia" w:ascii="仿宋" w:hAnsi="仿宋" w:eastAsia="仿宋" w:cs="仿宋"/>
          <w:sz w:val="24"/>
          <w:szCs w:val="24"/>
        </w:rPr>
        <w:tab/>
      </w:r>
      <w:r>
        <w:rPr>
          <w:rFonts w:hint="eastAsia" w:ascii="仿宋" w:hAnsi="仿宋" w:eastAsia="仿宋" w:cs="仿宋"/>
          <w:sz w:val="24"/>
          <w:szCs w:val="24"/>
        </w:rPr>
        <w:t>承诺日期：</w:t>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p>
    <w:p>
      <w:pPr>
        <w:rPr>
          <w:rFonts w:ascii="仿宋" w:hAnsi="仿宋" w:eastAsia="仿宋" w:cs="仿宋"/>
          <w:sz w:val="24"/>
          <w:szCs w:val="24"/>
          <w:u w:val="single"/>
        </w:rPr>
      </w:pPr>
      <w:r>
        <w:rPr>
          <w:rFonts w:hint="eastAsia" w:ascii="仿宋" w:hAnsi="仿宋" w:eastAsia="仿宋" w:cs="仿宋"/>
          <w:sz w:val="24"/>
          <w:szCs w:val="24"/>
          <w:u w:val="single"/>
        </w:rPr>
        <w:br w:type="page"/>
      </w:r>
    </w:p>
    <w:p>
      <w:pPr>
        <w:pStyle w:val="96"/>
        <w:spacing w:line="360" w:lineRule="auto"/>
        <w:rPr>
          <w:rFonts w:ascii="仿宋" w:hAnsi="仿宋" w:eastAsia="仿宋" w:cs="仿宋"/>
          <w:bCs/>
        </w:rPr>
      </w:pPr>
      <w:bookmarkStart w:id="481" w:name="_Toc29415"/>
      <w:r>
        <w:rPr>
          <w:rFonts w:hint="eastAsia" w:ascii="仿宋" w:hAnsi="仿宋" w:eastAsia="仿宋" w:cs="仿宋"/>
        </w:rPr>
        <w:t>格式七：</w:t>
      </w:r>
      <w:r>
        <w:rPr>
          <w:rFonts w:hint="eastAsia" w:ascii="仿宋" w:hAnsi="仿宋" w:eastAsia="仿宋" w:cs="仿宋"/>
          <w:bCs/>
        </w:rPr>
        <w:t>资格证明文件</w:t>
      </w:r>
      <w:bookmarkEnd w:id="481"/>
    </w:p>
    <w:p>
      <w:pPr>
        <w:pStyle w:val="96"/>
        <w:spacing w:line="360" w:lineRule="auto"/>
        <w:outlineLvl w:val="9"/>
        <w:rPr>
          <w:rFonts w:ascii="仿宋" w:hAnsi="仿宋" w:eastAsia="仿宋" w:cs="仿宋"/>
          <w:bCs/>
        </w:rPr>
      </w:pPr>
      <w:bookmarkStart w:id="482" w:name="_Toc31858"/>
      <w:r>
        <w:rPr>
          <w:rFonts w:hint="eastAsia" w:ascii="仿宋" w:hAnsi="仿宋" w:eastAsia="仿宋" w:cs="仿宋"/>
          <w:bCs/>
        </w:rPr>
        <w:t>至少包括以下内容：</w:t>
      </w:r>
      <w:bookmarkEnd w:id="482"/>
    </w:p>
    <w:p>
      <w:pPr>
        <w:snapToGrid w:val="0"/>
        <w:spacing w:line="348" w:lineRule="auto"/>
        <w:ind w:firstLine="240" w:firstLineChars="100"/>
        <w:rPr>
          <w:rFonts w:ascii="仿宋" w:hAnsi="仿宋" w:eastAsia="仿宋" w:cs="仿宋"/>
          <w:sz w:val="24"/>
          <w:szCs w:val="24"/>
        </w:rPr>
      </w:pPr>
      <w:r>
        <w:rPr>
          <w:rFonts w:hint="eastAsia" w:ascii="仿宋" w:hAnsi="仿宋" w:eastAsia="仿宋" w:cs="仿宋"/>
          <w:sz w:val="24"/>
          <w:szCs w:val="24"/>
        </w:rPr>
        <w:t>1）*营业执照</w:t>
      </w:r>
      <w:r>
        <w:rPr>
          <w:rFonts w:hint="eastAsia" w:ascii="仿宋" w:hAnsi="仿宋" w:eastAsia="仿宋" w:cs="仿宋"/>
          <w:sz w:val="24"/>
        </w:rPr>
        <w:t>等证明文件复印件</w:t>
      </w:r>
      <w:r>
        <w:rPr>
          <w:rFonts w:hint="eastAsia" w:ascii="仿宋" w:hAnsi="仿宋" w:eastAsia="仿宋" w:cs="仿宋"/>
          <w:sz w:val="24"/>
          <w:szCs w:val="24"/>
        </w:rPr>
        <w:t>；</w:t>
      </w:r>
    </w:p>
    <w:p>
      <w:pPr>
        <w:snapToGrid w:val="0"/>
        <w:spacing w:line="348" w:lineRule="auto"/>
        <w:ind w:left="479" w:leftChars="114" w:hanging="240" w:hangingChars="100"/>
        <w:rPr>
          <w:rFonts w:ascii="仿宋" w:hAnsi="仿宋" w:eastAsia="仿宋" w:cs="仿宋"/>
          <w:sz w:val="24"/>
          <w:szCs w:val="24"/>
        </w:rPr>
      </w:pPr>
      <w:r>
        <w:rPr>
          <w:rFonts w:hint="eastAsia" w:ascii="仿宋" w:hAnsi="仿宋" w:eastAsia="仿宋" w:cs="仿宋"/>
          <w:sz w:val="24"/>
          <w:szCs w:val="24"/>
        </w:rPr>
        <w:t>2）*供应商2024年度经审计的财务报告（含资产负债表、利润表、现金流量表）或2025年度内开户银行出具的资信证明复印件；</w:t>
      </w:r>
    </w:p>
    <w:p>
      <w:pPr>
        <w:snapToGrid w:val="0"/>
        <w:spacing w:line="348" w:lineRule="auto"/>
        <w:ind w:left="479" w:leftChars="114" w:hanging="240" w:hangingChars="100"/>
        <w:rPr>
          <w:rFonts w:ascii="仿宋" w:hAnsi="仿宋" w:eastAsia="仿宋" w:cs="仿宋"/>
          <w:sz w:val="24"/>
          <w:szCs w:val="24"/>
        </w:rPr>
      </w:pPr>
      <w:r>
        <w:rPr>
          <w:rFonts w:hint="eastAsia" w:ascii="仿宋" w:hAnsi="仿宋" w:eastAsia="仿宋" w:cs="仿宋"/>
          <w:sz w:val="24"/>
          <w:szCs w:val="24"/>
        </w:rPr>
        <w:t>3）*依法缴纳税收记录：供应商提供比选公告发布之日起近一年内任意一个月纳税证明文件（</w:t>
      </w:r>
      <w:r>
        <w:rPr>
          <w:rFonts w:hint="eastAsia" w:ascii="仿宋" w:hAnsi="仿宋" w:eastAsia="仿宋" w:cs="仿宋"/>
          <w:spacing w:val="-3"/>
          <w:sz w:val="24"/>
          <w:szCs w:val="24"/>
        </w:rPr>
        <w:t>依法免税的供应商应提供相应证明文件</w:t>
      </w:r>
      <w:r>
        <w:rPr>
          <w:rFonts w:hint="eastAsia" w:ascii="仿宋" w:hAnsi="仿宋" w:eastAsia="仿宋" w:cs="仿宋"/>
          <w:sz w:val="24"/>
          <w:szCs w:val="24"/>
        </w:rPr>
        <w:t xml:space="preserve">）； </w:t>
      </w:r>
    </w:p>
    <w:p>
      <w:pPr>
        <w:snapToGrid w:val="0"/>
        <w:spacing w:line="348" w:lineRule="auto"/>
        <w:ind w:left="479" w:leftChars="114" w:hanging="240" w:hangingChars="100"/>
        <w:rPr>
          <w:rFonts w:ascii="仿宋" w:hAnsi="仿宋" w:eastAsia="仿宋" w:cs="仿宋"/>
          <w:sz w:val="24"/>
          <w:szCs w:val="24"/>
        </w:rPr>
      </w:pPr>
      <w:r>
        <w:rPr>
          <w:rFonts w:hint="eastAsia" w:ascii="仿宋" w:hAnsi="仿宋" w:eastAsia="仿宋" w:cs="仿宋"/>
          <w:sz w:val="24"/>
          <w:szCs w:val="24"/>
        </w:rPr>
        <w:t>4）*社会保障资金缴纳记录：供应商提供比选公告发布之日起近一年内任意一个月的依法缴纳社会保障资金的证明材料，证明材料可以是缴费的银行单据或公司所在社保机构开具的证明等复印件（自行编写无效，依法不予缴纳的提供相关说明）；</w:t>
      </w:r>
    </w:p>
    <w:p>
      <w:pPr>
        <w:snapToGrid w:val="0"/>
        <w:spacing w:line="348" w:lineRule="auto"/>
        <w:ind w:left="486" w:leftChars="113" w:hanging="249" w:hangingChars="104"/>
        <w:rPr>
          <w:rFonts w:ascii="仿宋" w:hAnsi="仿宋" w:eastAsia="仿宋" w:cs="仿宋"/>
          <w:sz w:val="24"/>
          <w:szCs w:val="24"/>
        </w:rPr>
      </w:pPr>
      <w:r>
        <w:rPr>
          <w:rFonts w:hint="eastAsia" w:ascii="仿宋" w:hAnsi="仿宋" w:eastAsia="仿宋" w:cs="仿宋"/>
          <w:sz w:val="24"/>
          <w:szCs w:val="24"/>
        </w:rPr>
        <w:t>5）*具备履行合同所必需的设备和专业技术能力的证明材料（自行编写）；</w:t>
      </w:r>
    </w:p>
    <w:p>
      <w:pPr>
        <w:snapToGrid w:val="0"/>
        <w:spacing w:line="348" w:lineRule="auto"/>
        <w:ind w:left="479" w:leftChars="114" w:hanging="240" w:hangingChars="100"/>
        <w:rPr>
          <w:rFonts w:ascii="仿宋" w:hAnsi="仿宋" w:eastAsia="仿宋" w:cs="仿宋"/>
          <w:sz w:val="24"/>
          <w:szCs w:val="24"/>
        </w:rPr>
      </w:pPr>
      <w:r>
        <w:rPr>
          <w:rFonts w:hint="eastAsia" w:ascii="仿宋" w:hAnsi="仿宋" w:eastAsia="仿宋" w:cs="仿宋"/>
          <w:sz w:val="24"/>
          <w:szCs w:val="24"/>
        </w:rPr>
        <w:t>6）*参加本次采购前三年内（成立不足三年的从成立之日起算），在经营活动中没有重大违法记录的书面声明函（自行编写）。</w:t>
      </w:r>
    </w:p>
    <w:p>
      <w:pPr>
        <w:snapToGrid w:val="0"/>
        <w:spacing w:line="348" w:lineRule="auto"/>
        <w:ind w:left="479" w:leftChars="114" w:hanging="240" w:hangingChars="100"/>
        <w:rPr>
          <w:rFonts w:ascii="仿宋" w:hAnsi="仿宋" w:eastAsia="仿宋" w:cs="仿宋"/>
          <w:sz w:val="24"/>
          <w:szCs w:val="24"/>
        </w:rPr>
      </w:pPr>
      <w:r>
        <w:rPr>
          <w:rFonts w:hint="eastAsia" w:ascii="仿宋" w:hAnsi="仿宋" w:eastAsia="仿宋" w:cs="仿宋"/>
          <w:sz w:val="24"/>
          <w:szCs w:val="24"/>
        </w:rPr>
        <w:t>7）*供应商提供有效期内的网络安全等级保护测评服务认证证书复印件；</w:t>
      </w:r>
    </w:p>
    <w:p>
      <w:pPr>
        <w:snapToGrid w:val="0"/>
        <w:spacing w:line="348" w:lineRule="auto"/>
        <w:ind w:left="479" w:leftChars="114" w:hanging="240" w:hangingChars="100"/>
        <w:rPr>
          <w:rFonts w:ascii="仿宋" w:hAnsi="仿宋" w:eastAsia="仿宋" w:cs="仿宋"/>
          <w:sz w:val="24"/>
          <w:szCs w:val="24"/>
        </w:rPr>
      </w:pPr>
      <w:r>
        <w:rPr>
          <w:rFonts w:hint="eastAsia" w:ascii="仿宋" w:hAnsi="仿宋" w:eastAsia="仿宋" w:cs="仿宋"/>
          <w:sz w:val="24"/>
          <w:szCs w:val="24"/>
        </w:rPr>
        <w:t>8）*供应商承诺单位负责人为同一人或者存在控股、管理关系的不同单位，不得同时参加同一项目（子项）项下的采购活动的承诺函。</w:t>
      </w:r>
    </w:p>
    <w:p>
      <w:pPr>
        <w:snapToGrid w:val="0"/>
        <w:spacing w:line="348" w:lineRule="auto"/>
        <w:ind w:left="479" w:leftChars="114" w:hanging="240" w:hangingChars="100"/>
        <w:rPr>
          <w:rFonts w:ascii="仿宋" w:hAnsi="仿宋" w:eastAsia="仿宋" w:cs="仿宋"/>
          <w:sz w:val="24"/>
          <w:szCs w:val="24"/>
        </w:rPr>
      </w:pPr>
      <w:r>
        <w:rPr>
          <w:rFonts w:hint="eastAsia" w:ascii="仿宋" w:hAnsi="仿宋" w:eastAsia="仿宋" w:cs="仿宋"/>
          <w:sz w:val="24"/>
          <w:szCs w:val="24"/>
        </w:rPr>
        <w:t>9）*供应商承诺本项目不进行联合体响应，成交供应商不得转包或分包本项目的承诺函；</w:t>
      </w:r>
    </w:p>
    <w:p>
      <w:pPr>
        <w:rPr>
          <w:rFonts w:ascii="仿宋" w:hAnsi="仿宋" w:eastAsia="仿宋" w:cs="仿宋"/>
        </w:rPr>
      </w:pPr>
      <w:r>
        <w:rPr>
          <w:rFonts w:hint="eastAsia" w:ascii="仿宋" w:hAnsi="仿宋" w:eastAsia="仿宋" w:cs="仿宋"/>
        </w:rPr>
        <w:br w:type="page"/>
      </w:r>
    </w:p>
    <w:p>
      <w:pPr>
        <w:pStyle w:val="96"/>
        <w:spacing w:line="360" w:lineRule="auto"/>
        <w:rPr>
          <w:rFonts w:ascii="仿宋" w:hAnsi="仿宋" w:eastAsia="仿宋" w:cs="仿宋"/>
        </w:rPr>
      </w:pPr>
      <w:bookmarkStart w:id="483" w:name="_Toc26251"/>
      <w:r>
        <w:rPr>
          <w:rFonts w:hint="eastAsia" w:ascii="仿宋" w:hAnsi="仿宋" w:eastAsia="仿宋" w:cs="仿宋"/>
        </w:rPr>
        <w:t>格式八：</w:t>
      </w:r>
      <w:bookmarkEnd w:id="471"/>
      <w:bookmarkEnd w:id="472"/>
      <w:bookmarkEnd w:id="473"/>
      <w:bookmarkEnd w:id="474"/>
      <w:bookmarkEnd w:id="475"/>
      <w:r>
        <w:rPr>
          <w:rFonts w:hint="eastAsia" w:ascii="仿宋" w:hAnsi="仿宋" w:eastAsia="仿宋" w:cs="仿宋"/>
        </w:rPr>
        <w:t>授权委托书格式</w:t>
      </w:r>
      <w:bookmarkEnd w:id="483"/>
    </w:p>
    <w:p>
      <w:pPr>
        <w:spacing w:before="120" w:after="120"/>
        <w:jc w:val="center"/>
        <w:rPr>
          <w:rFonts w:ascii="仿宋" w:hAnsi="仿宋" w:eastAsia="仿宋" w:cs="仿宋"/>
          <w:b/>
          <w:bCs/>
          <w:sz w:val="24"/>
          <w:szCs w:val="24"/>
        </w:rPr>
      </w:pPr>
    </w:p>
    <w:p>
      <w:pPr>
        <w:spacing w:before="120" w:after="120"/>
        <w:jc w:val="center"/>
        <w:rPr>
          <w:rFonts w:ascii="仿宋" w:hAnsi="仿宋" w:eastAsia="仿宋" w:cs="仿宋"/>
          <w:sz w:val="24"/>
          <w:szCs w:val="24"/>
        </w:rPr>
      </w:pPr>
      <w:r>
        <w:rPr>
          <w:rFonts w:hint="eastAsia" w:ascii="仿宋" w:hAnsi="仿宋" w:eastAsia="仿宋" w:cs="仿宋"/>
          <w:sz w:val="24"/>
          <w:szCs w:val="24"/>
        </w:rPr>
        <w:t>授权委托书</w:t>
      </w:r>
    </w:p>
    <w:p>
      <w:pPr>
        <w:pStyle w:val="22"/>
        <w:rPr>
          <w:rFonts w:ascii="仿宋" w:hAnsi="仿宋" w:eastAsia="仿宋" w:cs="仿宋"/>
          <w:sz w:val="24"/>
          <w:szCs w:val="24"/>
        </w:rPr>
      </w:pPr>
    </w:p>
    <w:p>
      <w:pPr>
        <w:pStyle w:val="22"/>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本人（姓名）系</w:t>
      </w:r>
      <w:r>
        <w:rPr>
          <w:rFonts w:hint="eastAsia" w:ascii="仿宋" w:hAnsi="仿宋" w:eastAsia="仿宋" w:cs="仿宋"/>
          <w:i/>
          <w:iCs/>
          <w:sz w:val="24"/>
          <w:szCs w:val="24"/>
        </w:rPr>
        <w:t>（</w:t>
      </w:r>
      <w:r>
        <w:rPr>
          <w:rFonts w:hint="eastAsia" w:ascii="仿宋" w:hAnsi="仿宋" w:eastAsia="仿宋" w:cs="仿宋"/>
          <w:sz w:val="24"/>
          <w:szCs w:val="24"/>
        </w:rPr>
        <w:t>供应商名称</w:t>
      </w:r>
      <w:r>
        <w:rPr>
          <w:rFonts w:hint="eastAsia" w:ascii="仿宋" w:hAnsi="仿宋" w:eastAsia="仿宋" w:cs="仿宋"/>
          <w:i/>
          <w:iCs/>
          <w:sz w:val="24"/>
          <w:szCs w:val="24"/>
        </w:rPr>
        <w:t>）</w:t>
      </w:r>
      <w:r>
        <w:rPr>
          <w:rFonts w:hint="eastAsia" w:ascii="仿宋" w:hAnsi="仿宋" w:eastAsia="仿宋" w:cs="仿宋"/>
          <w:sz w:val="24"/>
          <w:szCs w:val="24"/>
        </w:rPr>
        <w:t>的法定代表人/单位负责人，现委托（姓名）为我方代理人，代理人根据授权，以我方名义签署、澄清、说明、补正、递交、撤回、修改（项目名称）响应文件、签订合同和处理有关事宜，其法律后果由我方承担。</w:t>
      </w:r>
    </w:p>
    <w:p>
      <w:pPr>
        <w:pStyle w:val="22"/>
        <w:spacing w:line="560" w:lineRule="exact"/>
        <w:ind w:firstLine="480"/>
        <w:rPr>
          <w:rFonts w:ascii="仿宋" w:hAnsi="仿宋" w:eastAsia="仿宋" w:cs="仿宋"/>
          <w:sz w:val="24"/>
          <w:szCs w:val="24"/>
        </w:rPr>
      </w:pPr>
      <w:r>
        <w:rPr>
          <w:rFonts w:hint="eastAsia" w:ascii="仿宋" w:hAnsi="仿宋" w:eastAsia="仿宋" w:cs="仿宋"/>
          <w:sz w:val="24"/>
          <w:szCs w:val="24"/>
        </w:rPr>
        <w:t>本授权书于    年    月     日生效。</w:t>
      </w:r>
    </w:p>
    <w:p>
      <w:pPr>
        <w:pStyle w:val="22"/>
        <w:spacing w:line="560" w:lineRule="exact"/>
        <w:rPr>
          <w:rFonts w:ascii="仿宋" w:hAnsi="仿宋" w:eastAsia="仿宋" w:cs="仿宋"/>
          <w:sz w:val="24"/>
          <w:szCs w:val="24"/>
        </w:rPr>
      </w:pPr>
      <w:r>
        <w:rPr>
          <w:rFonts w:hint="eastAsia" w:ascii="仿宋" w:hAnsi="仿宋" w:eastAsia="仿宋" w:cs="仿宋"/>
          <w:sz w:val="24"/>
          <w:szCs w:val="24"/>
        </w:rPr>
        <w:t>代理人无转委托权。</w:t>
      </w:r>
    </w:p>
    <w:p>
      <w:pPr>
        <w:pStyle w:val="22"/>
        <w:spacing w:line="560" w:lineRule="exact"/>
        <w:rPr>
          <w:rFonts w:ascii="仿宋" w:hAnsi="仿宋" w:eastAsia="仿宋" w:cs="仿宋"/>
          <w:sz w:val="24"/>
          <w:szCs w:val="24"/>
        </w:rPr>
      </w:pPr>
    </w:p>
    <w:p>
      <w:pPr>
        <w:pStyle w:val="22"/>
        <w:spacing w:line="560" w:lineRule="exact"/>
        <w:rPr>
          <w:rFonts w:ascii="仿宋" w:hAnsi="仿宋" w:eastAsia="仿宋" w:cs="仿宋"/>
          <w:sz w:val="24"/>
          <w:szCs w:val="24"/>
        </w:rPr>
      </w:pPr>
      <w:r>
        <w:rPr>
          <w:rFonts w:hint="eastAsia" w:ascii="仿宋" w:hAnsi="仿宋" w:eastAsia="仿宋" w:cs="仿宋"/>
          <w:sz w:val="24"/>
          <w:szCs w:val="24"/>
        </w:rPr>
        <w:t>供应商：（盖单位公章）</w:t>
      </w:r>
    </w:p>
    <w:p>
      <w:pPr>
        <w:pStyle w:val="22"/>
        <w:spacing w:line="560" w:lineRule="exact"/>
        <w:rPr>
          <w:rFonts w:ascii="仿宋" w:hAnsi="仿宋" w:eastAsia="仿宋" w:cs="仿宋"/>
          <w:spacing w:val="14"/>
          <w:sz w:val="24"/>
          <w:szCs w:val="24"/>
          <w:u w:val="single"/>
        </w:rPr>
      </w:pPr>
      <w:r>
        <w:rPr>
          <w:rFonts w:hint="eastAsia" w:ascii="仿宋" w:hAnsi="仿宋" w:eastAsia="仿宋" w:cs="仿宋"/>
          <w:spacing w:val="14"/>
          <w:sz w:val="24"/>
          <w:szCs w:val="24"/>
        </w:rPr>
        <w:t>法定代表人:（签字或签章）</w:t>
      </w:r>
    </w:p>
    <w:p>
      <w:pPr>
        <w:pStyle w:val="22"/>
        <w:spacing w:line="560" w:lineRule="exact"/>
        <w:rPr>
          <w:rFonts w:ascii="仿宋" w:hAnsi="仿宋" w:eastAsia="仿宋" w:cs="仿宋"/>
          <w:spacing w:val="14"/>
          <w:sz w:val="24"/>
          <w:szCs w:val="24"/>
          <w:u w:val="single"/>
        </w:rPr>
      </w:pPr>
      <w:r>
        <w:rPr>
          <w:rFonts w:hint="eastAsia" w:ascii="仿宋" w:hAnsi="仿宋" w:eastAsia="仿宋" w:cs="仿宋"/>
          <w:spacing w:val="14"/>
          <w:sz w:val="24"/>
          <w:szCs w:val="24"/>
        </w:rPr>
        <w:t>身份证号码：</w:t>
      </w:r>
    </w:p>
    <w:p>
      <w:pPr>
        <w:pStyle w:val="22"/>
        <w:spacing w:line="560" w:lineRule="exact"/>
        <w:rPr>
          <w:rFonts w:ascii="仿宋" w:hAnsi="仿宋" w:eastAsia="仿宋" w:cs="仿宋"/>
          <w:sz w:val="24"/>
          <w:szCs w:val="24"/>
        </w:rPr>
      </w:pPr>
    </w:p>
    <w:p>
      <w:pPr>
        <w:pStyle w:val="22"/>
        <w:spacing w:line="560" w:lineRule="exact"/>
        <w:rPr>
          <w:rFonts w:ascii="仿宋" w:hAnsi="仿宋" w:eastAsia="仿宋" w:cs="仿宋"/>
          <w:sz w:val="24"/>
          <w:szCs w:val="24"/>
        </w:rPr>
      </w:pPr>
      <w:r>
        <w:rPr>
          <w:rFonts w:hint="eastAsia" w:ascii="仿宋" w:hAnsi="仿宋" w:eastAsia="仿宋" w:cs="仿宋"/>
          <w:sz w:val="24"/>
          <w:szCs w:val="24"/>
        </w:rPr>
        <w:t>委托代理人:</w:t>
      </w:r>
      <w:r>
        <w:rPr>
          <w:rFonts w:hint="eastAsia" w:ascii="仿宋" w:hAnsi="仿宋" w:eastAsia="仿宋" w:cs="仿宋"/>
          <w:spacing w:val="40"/>
          <w:sz w:val="24"/>
          <w:szCs w:val="24"/>
        </w:rPr>
        <w:t>（签</w:t>
      </w:r>
      <w:r>
        <w:rPr>
          <w:rFonts w:hint="eastAsia" w:ascii="仿宋" w:hAnsi="仿宋" w:eastAsia="仿宋" w:cs="仿宋"/>
          <w:sz w:val="24"/>
          <w:szCs w:val="24"/>
        </w:rPr>
        <w:t>字）</w:t>
      </w:r>
    </w:p>
    <w:p>
      <w:pPr>
        <w:pStyle w:val="22"/>
        <w:spacing w:line="560" w:lineRule="exact"/>
        <w:rPr>
          <w:rFonts w:ascii="仿宋" w:hAnsi="仿宋" w:eastAsia="仿宋" w:cs="仿宋"/>
          <w:spacing w:val="14"/>
          <w:sz w:val="24"/>
          <w:szCs w:val="24"/>
          <w:u w:val="single"/>
        </w:rPr>
      </w:pPr>
      <w:r>
        <w:rPr>
          <w:rFonts w:hint="eastAsia" w:ascii="仿宋" w:hAnsi="仿宋" w:eastAsia="仿宋" w:cs="仿宋"/>
          <w:spacing w:val="14"/>
          <w:sz w:val="24"/>
          <w:szCs w:val="24"/>
        </w:rPr>
        <w:t>身份证号码：</w:t>
      </w:r>
    </w:p>
    <w:p>
      <w:pPr>
        <w:pStyle w:val="22"/>
        <w:spacing w:line="560" w:lineRule="exact"/>
        <w:rPr>
          <w:rFonts w:ascii="仿宋" w:hAnsi="仿宋" w:eastAsia="仿宋" w:cs="仿宋"/>
          <w:sz w:val="24"/>
          <w:szCs w:val="24"/>
        </w:rPr>
      </w:pPr>
    </w:p>
    <w:p>
      <w:pPr>
        <w:pStyle w:val="22"/>
        <w:spacing w:line="560" w:lineRule="exact"/>
        <w:rPr>
          <w:rFonts w:ascii="仿宋" w:hAnsi="仿宋" w:eastAsia="仿宋" w:cs="仿宋"/>
        </w:rPr>
      </w:pPr>
      <w:r>
        <w:rPr>
          <w:rFonts w:hint="eastAsia" w:ascii="仿宋" w:hAnsi="仿宋" w:eastAsia="仿宋" w:cs="仿宋"/>
          <w:sz w:val="24"/>
          <w:szCs w:val="24"/>
        </w:rPr>
        <w:t>附法定代表人及委托代理人身份证复印件</w:t>
      </w:r>
      <w:r>
        <w:rPr>
          <w:rFonts w:hint="eastAsia" w:ascii="仿宋" w:hAnsi="仿宋" w:eastAsia="仿宋" w:cs="仿宋"/>
        </w:rPr>
        <w:br w:type="page"/>
      </w:r>
    </w:p>
    <w:p>
      <w:pPr>
        <w:pStyle w:val="96"/>
        <w:spacing w:line="360" w:lineRule="auto"/>
        <w:rPr>
          <w:rFonts w:ascii="仿宋" w:hAnsi="仿宋" w:eastAsia="仿宋" w:cs="仿宋"/>
        </w:rPr>
      </w:pPr>
      <w:bookmarkStart w:id="484" w:name="_Toc19717"/>
      <w:r>
        <w:rPr>
          <w:rFonts w:hint="eastAsia" w:ascii="仿宋" w:hAnsi="仿宋" w:eastAsia="仿宋" w:cs="仿宋"/>
        </w:rPr>
        <w:t>格式九：供应商资料表格式</w:t>
      </w:r>
      <w:bookmarkEnd w:id="484"/>
    </w:p>
    <w:p>
      <w:pPr>
        <w:pStyle w:val="22"/>
        <w:spacing w:line="520" w:lineRule="exact"/>
        <w:jc w:val="center"/>
        <w:rPr>
          <w:rFonts w:ascii="仿宋" w:hAnsi="仿宋" w:eastAsia="仿宋" w:cs="仿宋"/>
          <w:sz w:val="24"/>
          <w:szCs w:val="24"/>
        </w:rPr>
      </w:pPr>
      <w:r>
        <w:rPr>
          <w:rFonts w:hint="eastAsia" w:ascii="仿宋" w:hAnsi="仿宋" w:eastAsia="仿宋" w:cs="仿宋"/>
          <w:sz w:val="24"/>
          <w:szCs w:val="24"/>
        </w:rPr>
        <w:t>供应商资料表</w:t>
      </w:r>
    </w:p>
    <w:p>
      <w:pPr>
        <w:spacing w:after="120"/>
        <w:rPr>
          <w:rFonts w:ascii="仿宋" w:hAnsi="仿宋" w:eastAsia="仿宋" w:cs="仿宋"/>
          <w:sz w:val="24"/>
          <w:szCs w:val="24"/>
          <w:u w:val="single"/>
        </w:rPr>
      </w:pPr>
      <w:r>
        <w:rPr>
          <w:rFonts w:hint="eastAsia" w:ascii="仿宋" w:hAnsi="仿宋" w:eastAsia="仿宋" w:cs="仿宋"/>
          <w:sz w:val="24"/>
          <w:szCs w:val="24"/>
        </w:rPr>
        <w:t>供应商名称（盖单位公章）：                      采购编号：</w:t>
      </w:r>
    </w:p>
    <w:tbl>
      <w:tblPr>
        <w:tblStyle w:val="44"/>
        <w:tblW w:w="9214"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1617"/>
        <w:gridCol w:w="362"/>
        <w:gridCol w:w="557"/>
        <w:gridCol w:w="1603"/>
        <w:gridCol w:w="262"/>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jc w:val="center"/>
              <w:rPr>
                <w:rFonts w:ascii="仿宋" w:hAnsi="仿宋" w:eastAsia="仿宋" w:cs="仿宋"/>
                <w:sz w:val="24"/>
                <w:szCs w:val="24"/>
              </w:rPr>
            </w:pPr>
            <w:r>
              <w:rPr>
                <w:rFonts w:hint="eastAsia" w:ascii="仿宋" w:hAnsi="仿宋" w:eastAsia="仿宋" w:cs="仿宋"/>
                <w:sz w:val="24"/>
                <w:szCs w:val="24"/>
              </w:rPr>
              <w:t>公司名称</w:t>
            </w:r>
          </w:p>
        </w:tc>
        <w:tc>
          <w:tcPr>
            <w:tcW w:w="7236" w:type="dxa"/>
            <w:gridSpan w:val="6"/>
            <w:tcMar>
              <w:top w:w="113" w:type="dxa"/>
              <w:bottom w:w="113" w:type="dxa"/>
            </w:tcMar>
            <w:vAlign w:val="center"/>
          </w:tcPr>
          <w:p>
            <w:pPr>
              <w:adjustRightInd w:val="0"/>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jc w:val="center"/>
              <w:rPr>
                <w:rFonts w:ascii="仿宋" w:hAnsi="仿宋" w:eastAsia="仿宋" w:cs="仿宋"/>
                <w:sz w:val="24"/>
                <w:szCs w:val="24"/>
              </w:rPr>
            </w:pPr>
            <w:r>
              <w:rPr>
                <w:rFonts w:hint="eastAsia" w:ascii="仿宋" w:hAnsi="仿宋" w:eastAsia="仿宋" w:cs="仿宋"/>
                <w:sz w:val="24"/>
                <w:szCs w:val="24"/>
              </w:rPr>
              <w:t>公司地址</w:t>
            </w:r>
          </w:p>
        </w:tc>
        <w:tc>
          <w:tcPr>
            <w:tcW w:w="7236" w:type="dxa"/>
            <w:gridSpan w:val="6"/>
            <w:tcMar>
              <w:top w:w="113" w:type="dxa"/>
              <w:bottom w:w="113" w:type="dxa"/>
            </w:tcMar>
            <w:vAlign w:val="center"/>
          </w:tcPr>
          <w:p>
            <w:pPr>
              <w:adjustRightInd w:val="0"/>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jc w:val="center"/>
              <w:rPr>
                <w:rFonts w:ascii="仿宋" w:hAnsi="仿宋" w:eastAsia="仿宋" w:cs="仿宋"/>
                <w:sz w:val="24"/>
                <w:szCs w:val="24"/>
              </w:rPr>
            </w:pPr>
            <w:r>
              <w:rPr>
                <w:rFonts w:hint="eastAsia" w:ascii="仿宋" w:hAnsi="仿宋" w:eastAsia="仿宋" w:cs="仿宋"/>
                <w:sz w:val="24"/>
                <w:szCs w:val="24"/>
              </w:rPr>
              <w:t>注册地点</w:t>
            </w:r>
          </w:p>
        </w:tc>
        <w:tc>
          <w:tcPr>
            <w:tcW w:w="7236" w:type="dxa"/>
            <w:gridSpan w:val="6"/>
            <w:tcMar>
              <w:top w:w="113" w:type="dxa"/>
              <w:bottom w:w="113" w:type="dxa"/>
            </w:tcMar>
            <w:vAlign w:val="center"/>
          </w:tcPr>
          <w:p>
            <w:pPr>
              <w:adjustRightInd w:val="0"/>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jc w:val="center"/>
              <w:rPr>
                <w:rFonts w:ascii="仿宋" w:hAnsi="仿宋" w:eastAsia="仿宋" w:cs="仿宋"/>
                <w:sz w:val="24"/>
                <w:szCs w:val="24"/>
              </w:rPr>
            </w:pPr>
            <w:r>
              <w:rPr>
                <w:rFonts w:hint="eastAsia" w:ascii="仿宋" w:hAnsi="仿宋" w:eastAsia="仿宋" w:cs="仿宋"/>
                <w:sz w:val="24"/>
                <w:szCs w:val="24"/>
              </w:rPr>
              <w:t>成立时间</w:t>
            </w:r>
          </w:p>
        </w:tc>
        <w:tc>
          <w:tcPr>
            <w:tcW w:w="2536" w:type="dxa"/>
            <w:gridSpan w:val="3"/>
            <w:tcMar>
              <w:top w:w="113" w:type="dxa"/>
              <w:bottom w:w="113" w:type="dxa"/>
            </w:tcMar>
            <w:vAlign w:val="center"/>
          </w:tcPr>
          <w:p>
            <w:pPr>
              <w:adjustRightInd w:val="0"/>
              <w:jc w:val="center"/>
              <w:rPr>
                <w:rFonts w:ascii="仿宋" w:hAnsi="仿宋" w:eastAsia="仿宋" w:cs="仿宋"/>
                <w:sz w:val="24"/>
                <w:szCs w:val="24"/>
              </w:rPr>
            </w:pPr>
          </w:p>
        </w:tc>
        <w:tc>
          <w:tcPr>
            <w:tcW w:w="1865" w:type="dxa"/>
            <w:gridSpan w:val="2"/>
            <w:tcMar>
              <w:top w:w="113" w:type="dxa"/>
              <w:bottom w:w="113" w:type="dxa"/>
            </w:tcMar>
            <w:vAlign w:val="center"/>
          </w:tcPr>
          <w:p>
            <w:pPr>
              <w:adjustRightInd w:val="0"/>
              <w:jc w:val="center"/>
              <w:rPr>
                <w:rFonts w:ascii="仿宋" w:hAnsi="仿宋" w:eastAsia="仿宋" w:cs="仿宋"/>
                <w:sz w:val="24"/>
                <w:szCs w:val="24"/>
              </w:rPr>
            </w:pPr>
            <w:r>
              <w:rPr>
                <w:rFonts w:hint="eastAsia" w:ascii="仿宋" w:hAnsi="仿宋" w:eastAsia="仿宋" w:cs="仿宋"/>
                <w:sz w:val="24"/>
                <w:szCs w:val="24"/>
              </w:rPr>
              <w:t>注册资本</w:t>
            </w:r>
          </w:p>
          <w:p>
            <w:pPr>
              <w:adjustRightInd w:val="0"/>
              <w:jc w:val="center"/>
              <w:rPr>
                <w:rFonts w:ascii="仿宋" w:hAnsi="仿宋" w:eastAsia="仿宋" w:cs="仿宋"/>
                <w:sz w:val="24"/>
                <w:szCs w:val="24"/>
              </w:rPr>
            </w:pPr>
            <w:r>
              <w:rPr>
                <w:rFonts w:hint="eastAsia" w:ascii="仿宋" w:hAnsi="仿宋" w:eastAsia="仿宋" w:cs="仿宋"/>
                <w:sz w:val="24"/>
                <w:szCs w:val="24"/>
              </w:rPr>
              <w:t>（万元）</w:t>
            </w:r>
          </w:p>
        </w:tc>
        <w:tc>
          <w:tcPr>
            <w:tcW w:w="2835" w:type="dxa"/>
            <w:tcMar>
              <w:top w:w="113" w:type="dxa"/>
              <w:bottom w:w="113" w:type="dxa"/>
            </w:tcMar>
            <w:vAlign w:val="center"/>
          </w:tcPr>
          <w:p>
            <w:pPr>
              <w:adjustRightInd w:val="0"/>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jc w:val="center"/>
              <w:rPr>
                <w:rFonts w:ascii="仿宋" w:hAnsi="仿宋" w:eastAsia="仿宋" w:cs="仿宋"/>
                <w:sz w:val="24"/>
                <w:szCs w:val="24"/>
              </w:rPr>
            </w:pPr>
            <w:r>
              <w:rPr>
                <w:rFonts w:hint="eastAsia" w:ascii="仿宋" w:hAnsi="仿宋" w:eastAsia="仿宋" w:cs="仿宋"/>
                <w:sz w:val="24"/>
                <w:szCs w:val="24"/>
              </w:rPr>
              <w:t>企业性质</w:t>
            </w:r>
          </w:p>
        </w:tc>
        <w:tc>
          <w:tcPr>
            <w:tcW w:w="2536" w:type="dxa"/>
            <w:gridSpan w:val="3"/>
            <w:tcMar>
              <w:top w:w="113" w:type="dxa"/>
              <w:bottom w:w="113" w:type="dxa"/>
            </w:tcMar>
            <w:vAlign w:val="center"/>
          </w:tcPr>
          <w:p>
            <w:pPr>
              <w:adjustRightInd w:val="0"/>
              <w:jc w:val="center"/>
              <w:rPr>
                <w:rFonts w:ascii="仿宋" w:hAnsi="仿宋" w:eastAsia="仿宋" w:cs="仿宋"/>
                <w:sz w:val="24"/>
                <w:szCs w:val="24"/>
              </w:rPr>
            </w:pPr>
          </w:p>
        </w:tc>
        <w:tc>
          <w:tcPr>
            <w:tcW w:w="1865" w:type="dxa"/>
            <w:gridSpan w:val="2"/>
            <w:tcMar>
              <w:top w:w="113" w:type="dxa"/>
              <w:bottom w:w="113" w:type="dxa"/>
            </w:tcMar>
            <w:vAlign w:val="center"/>
          </w:tcPr>
          <w:p>
            <w:pPr>
              <w:adjustRightInd w:val="0"/>
              <w:jc w:val="center"/>
              <w:rPr>
                <w:rFonts w:ascii="仿宋" w:hAnsi="仿宋" w:eastAsia="仿宋" w:cs="仿宋"/>
                <w:sz w:val="24"/>
                <w:szCs w:val="24"/>
              </w:rPr>
            </w:pPr>
            <w:r>
              <w:rPr>
                <w:rFonts w:hint="eastAsia" w:ascii="仿宋" w:hAnsi="仿宋" w:eastAsia="仿宋" w:cs="仿宋"/>
                <w:sz w:val="24"/>
                <w:szCs w:val="24"/>
              </w:rPr>
              <w:t>办公场所面积</w:t>
            </w:r>
          </w:p>
        </w:tc>
        <w:tc>
          <w:tcPr>
            <w:tcW w:w="2835" w:type="dxa"/>
            <w:tcMar>
              <w:top w:w="113" w:type="dxa"/>
              <w:bottom w:w="113" w:type="dxa"/>
            </w:tcMar>
            <w:vAlign w:val="center"/>
          </w:tcPr>
          <w:p>
            <w:pPr>
              <w:adjustRightInd w:val="0"/>
              <w:jc w:val="right"/>
              <w:rPr>
                <w:rFonts w:ascii="仿宋" w:hAnsi="仿宋" w:eastAsia="仿宋" w:cs="仿宋"/>
                <w:sz w:val="24"/>
                <w:szCs w:val="24"/>
              </w:rPr>
            </w:pPr>
            <w:r>
              <w:rPr>
                <w:rFonts w:hint="eastAsia" w:ascii="仿宋" w:hAnsi="仿宋" w:eastAsia="仿宋" w:cs="仿宋"/>
                <w:sz w:val="24"/>
                <w:szCs w:val="24"/>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jc w:val="center"/>
              <w:rPr>
                <w:rFonts w:ascii="仿宋" w:hAnsi="仿宋" w:eastAsia="仿宋" w:cs="仿宋"/>
                <w:sz w:val="24"/>
                <w:szCs w:val="24"/>
              </w:rPr>
            </w:pPr>
            <w:r>
              <w:rPr>
                <w:rFonts w:hint="eastAsia" w:ascii="仿宋" w:hAnsi="仿宋" w:eastAsia="仿宋" w:cs="仿宋"/>
                <w:sz w:val="24"/>
                <w:szCs w:val="24"/>
              </w:rPr>
              <w:t>营业范围</w:t>
            </w:r>
          </w:p>
        </w:tc>
        <w:tc>
          <w:tcPr>
            <w:tcW w:w="7236" w:type="dxa"/>
            <w:gridSpan w:val="6"/>
            <w:tcMar>
              <w:top w:w="113" w:type="dxa"/>
              <w:bottom w:w="113" w:type="dxa"/>
            </w:tcMar>
            <w:vAlign w:val="center"/>
          </w:tcPr>
          <w:p>
            <w:pPr>
              <w:adjustRightInd w:val="0"/>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jc w:val="center"/>
              <w:rPr>
                <w:rFonts w:ascii="仿宋" w:hAnsi="仿宋" w:eastAsia="仿宋" w:cs="仿宋"/>
                <w:sz w:val="24"/>
                <w:szCs w:val="24"/>
              </w:rPr>
            </w:pPr>
            <w:r>
              <w:rPr>
                <w:rFonts w:hint="eastAsia" w:ascii="仿宋" w:hAnsi="仿宋" w:eastAsia="仿宋" w:cs="仿宋"/>
                <w:sz w:val="24"/>
                <w:szCs w:val="24"/>
              </w:rPr>
              <w:t>开户行及帐号</w:t>
            </w:r>
          </w:p>
        </w:tc>
        <w:tc>
          <w:tcPr>
            <w:tcW w:w="7236" w:type="dxa"/>
            <w:gridSpan w:val="6"/>
            <w:tcMar>
              <w:top w:w="113" w:type="dxa"/>
              <w:bottom w:w="113" w:type="dxa"/>
            </w:tcMar>
            <w:vAlign w:val="center"/>
          </w:tcPr>
          <w:p>
            <w:pPr>
              <w:adjustRightInd w:val="0"/>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jc w:val="center"/>
              <w:rPr>
                <w:rFonts w:ascii="仿宋" w:hAnsi="仿宋" w:eastAsia="仿宋" w:cs="仿宋"/>
                <w:sz w:val="24"/>
                <w:szCs w:val="24"/>
              </w:rPr>
            </w:pPr>
            <w:r>
              <w:rPr>
                <w:rFonts w:hint="eastAsia" w:ascii="仿宋" w:hAnsi="仿宋" w:eastAsia="仿宋" w:cs="仿宋"/>
                <w:sz w:val="24"/>
                <w:szCs w:val="24"/>
              </w:rPr>
              <w:t>联系人</w:t>
            </w:r>
          </w:p>
        </w:tc>
        <w:tc>
          <w:tcPr>
            <w:tcW w:w="1979" w:type="dxa"/>
            <w:gridSpan w:val="2"/>
            <w:tcMar>
              <w:top w:w="113" w:type="dxa"/>
              <w:bottom w:w="113" w:type="dxa"/>
            </w:tcMar>
            <w:vAlign w:val="center"/>
          </w:tcPr>
          <w:p>
            <w:pPr>
              <w:adjustRightInd w:val="0"/>
              <w:rPr>
                <w:rFonts w:ascii="仿宋" w:hAnsi="仿宋" w:eastAsia="仿宋" w:cs="仿宋"/>
                <w:sz w:val="24"/>
                <w:szCs w:val="24"/>
              </w:rPr>
            </w:pPr>
            <w:r>
              <w:rPr>
                <w:rFonts w:hint="eastAsia" w:ascii="仿宋" w:hAnsi="仿宋" w:eastAsia="仿宋" w:cs="仿宋"/>
                <w:sz w:val="24"/>
                <w:szCs w:val="24"/>
              </w:rPr>
              <w:t>姓名：</w:t>
            </w:r>
          </w:p>
        </w:tc>
        <w:tc>
          <w:tcPr>
            <w:tcW w:w="2160" w:type="dxa"/>
            <w:gridSpan w:val="2"/>
            <w:tcMar>
              <w:top w:w="113" w:type="dxa"/>
              <w:bottom w:w="113" w:type="dxa"/>
            </w:tcMar>
            <w:vAlign w:val="center"/>
          </w:tcPr>
          <w:p>
            <w:pPr>
              <w:adjustRightInd w:val="0"/>
              <w:rPr>
                <w:rFonts w:ascii="仿宋" w:hAnsi="仿宋" w:eastAsia="仿宋" w:cs="仿宋"/>
                <w:sz w:val="24"/>
                <w:szCs w:val="24"/>
              </w:rPr>
            </w:pPr>
            <w:r>
              <w:rPr>
                <w:rFonts w:hint="eastAsia" w:ascii="仿宋" w:hAnsi="仿宋" w:eastAsia="仿宋" w:cs="仿宋"/>
                <w:sz w:val="24"/>
                <w:szCs w:val="24"/>
              </w:rPr>
              <w:t>电话：</w:t>
            </w:r>
          </w:p>
        </w:tc>
        <w:tc>
          <w:tcPr>
            <w:tcW w:w="3097" w:type="dxa"/>
            <w:gridSpan w:val="2"/>
            <w:tcMar>
              <w:top w:w="113" w:type="dxa"/>
              <w:bottom w:w="113" w:type="dxa"/>
            </w:tcMar>
            <w:vAlign w:val="center"/>
          </w:tcPr>
          <w:p>
            <w:pPr>
              <w:adjustRightInd w:val="0"/>
              <w:rPr>
                <w:rFonts w:ascii="仿宋" w:hAnsi="仿宋" w:eastAsia="仿宋" w:cs="仿宋"/>
                <w:sz w:val="24"/>
                <w:szCs w:val="24"/>
              </w:rPr>
            </w:pPr>
            <w:r>
              <w:rPr>
                <w:rFonts w:hint="eastAsia" w:ascii="仿宋" w:hAnsi="仿宋" w:eastAsia="仿宋" w:cs="仿宋"/>
                <w:sz w:val="24"/>
                <w:szCs w:val="24"/>
              </w:rPr>
              <w:t>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jc w:val="center"/>
              <w:rPr>
                <w:rFonts w:ascii="仿宋" w:hAnsi="仿宋" w:eastAsia="仿宋" w:cs="仿宋"/>
                <w:sz w:val="24"/>
                <w:szCs w:val="24"/>
              </w:rPr>
            </w:pPr>
            <w:r>
              <w:rPr>
                <w:rFonts w:hint="eastAsia" w:ascii="仿宋" w:hAnsi="仿宋" w:eastAsia="仿宋" w:cs="仿宋"/>
                <w:sz w:val="24"/>
                <w:szCs w:val="24"/>
              </w:rPr>
              <w:t>企业员工</w:t>
            </w:r>
          </w:p>
        </w:tc>
        <w:tc>
          <w:tcPr>
            <w:tcW w:w="1617" w:type="dxa"/>
            <w:tcMar>
              <w:top w:w="113" w:type="dxa"/>
              <w:bottom w:w="113" w:type="dxa"/>
            </w:tcMar>
            <w:vAlign w:val="center"/>
          </w:tcPr>
          <w:p>
            <w:pPr>
              <w:adjustRightInd w:val="0"/>
              <w:jc w:val="center"/>
              <w:rPr>
                <w:rFonts w:ascii="仿宋" w:hAnsi="仿宋" w:eastAsia="仿宋" w:cs="仿宋"/>
                <w:sz w:val="24"/>
                <w:szCs w:val="24"/>
              </w:rPr>
            </w:pPr>
          </w:p>
          <w:p>
            <w:pPr>
              <w:adjustRightInd w:val="0"/>
              <w:jc w:val="center"/>
              <w:rPr>
                <w:rFonts w:ascii="仿宋" w:hAnsi="仿宋" w:eastAsia="仿宋" w:cs="仿宋"/>
                <w:sz w:val="24"/>
                <w:szCs w:val="24"/>
              </w:rPr>
            </w:pPr>
            <w:r>
              <w:rPr>
                <w:rFonts w:hint="eastAsia" w:ascii="仿宋" w:hAnsi="仿宋" w:eastAsia="仿宋" w:cs="仿宋"/>
                <w:sz w:val="24"/>
                <w:szCs w:val="24"/>
              </w:rPr>
              <w:t>员工总数</w:t>
            </w:r>
          </w:p>
          <w:p>
            <w:pPr>
              <w:adjustRightInd w:val="0"/>
              <w:jc w:val="center"/>
              <w:rPr>
                <w:rFonts w:ascii="仿宋" w:hAnsi="仿宋" w:eastAsia="仿宋" w:cs="仿宋"/>
                <w:sz w:val="24"/>
                <w:szCs w:val="24"/>
              </w:rPr>
            </w:pPr>
            <w:r>
              <w:rPr>
                <w:rFonts w:hint="eastAsia" w:ascii="仿宋" w:hAnsi="仿宋" w:eastAsia="仿宋" w:cs="仿宋"/>
                <w:sz w:val="24"/>
                <w:szCs w:val="24"/>
              </w:rPr>
              <w:t>人</w:t>
            </w:r>
          </w:p>
        </w:tc>
        <w:tc>
          <w:tcPr>
            <w:tcW w:w="5619" w:type="dxa"/>
            <w:gridSpan w:val="5"/>
            <w:tcMar>
              <w:top w:w="113" w:type="dxa"/>
              <w:bottom w:w="113" w:type="dxa"/>
            </w:tcMar>
            <w:vAlign w:val="center"/>
          </w:tcPr>
          <w:p>
            <w:pPr>
              <w:adjustRightInd w:val="0"/>
              <w:rPr>
                <w:rFonts w:ascii="仿宋" w:hAnsi="仿宋" w:eastAsia="仿宋" w:cs="仿宋"/>
                <w:sz w:val="24"/>
                <w:szCs w:val="24"/>
              </w:rPr>
            </w:pPr>
            <w:r>
              <w:rPr>
                <w:rFonts w:hint="eastAsia" w:ascii="仿宋" w:hAnsi="仿宋" w:eastAsia="仿宋" w:cs="仿宋"/>
                <w:sz w:val="24"/>
                <w:szCs w:val="24"/>
              </w:rPr>
              <w:t>按照劳动合同签订情况：</w:t>
            </w:r>
          </w:p>
          <w:p>
            <w:pPr>
              <w:adjustRightInd w:val="0"/>
              <w:rPr>
                <w:rFonts w:ascii="仿宋" w:hAnsi="仿宋" w:eastAsia="仿宋" w:cs="仿宋"/>
                <w:sz w:val="24"/>
                <w:szCs w:val="24"/>
                <w:u w:val="single"/>
              </w:rPr>
            </w:pPr>
            <w:r>
              <w:rPr>
                <w:rFonts w:hint="eastAsia" w:ascii="仿宋" w:hAnsi="仿宋" w:eastAsia="仿宋" w:cs="仿宋"/>
                <w:sz w:val="24"/>
                <w:szCs w:val="24"/>
              </w:rPr>
              <w:t>无固定期限合同人；</w:t>
            </w:r>
          </w:p>
          <w:p>
            <w:pPr>
              <w:adjustRightInd w:val="0"/>
              <w:rPr>
                <w:rFonts w:ascii="仿宋" w:hAnsi="仿宋" w:eastAsia="仿宋" w:cs="仿宋"/>
                <w:sz w:val="24"/>
                <w:szCs w:val="24"/>
                <w:u w:val="single"/>
              </w:rPr>
            </w:pPr>
            <w:r>
              <w:rPr>
                <w:rFonts w:hint="eastAsia" w:ascii="仿宋" w:hAnsi="仿宋" w:eastAsia="仿宋" w:cs="仿宋"/>
                <w:sz w:val="24"/>
                <w:szCs w:val="24"/>
              </w:rPr>
              <w:t>5年（含）至25年（含）人；</w:t>
            </w:r>
          </w:p>
          <w:p>
            <w:pPr>
              <w:adjustRightInd w:val="0"/>
              <w:rPr>
                <w:rFonts w:ascii="仿宋" w:hAnsi="仿宋" w:eastAsia="仿宋" w:cs="仿宋"/>
                <w:sz w:val="24"/>
                <w:szCs w:val="24"/>
                <w:u w:val="single"/>
              </w:rPr>
            </w:pPr>
            <w:r>
              <w:rPr>
                <w:rFonts w:hint="eastAsia" w:ascii="仿宋" w:hAnsi="仿宋" w:eastAsia="仿宋" w:cs="仿宋"/>
                <w:sz w:val="24"/>
                <w:szCs w:val="24"/>
              </w:rPr>
              <w:t>5年以下人。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1978" w:type="dxa"/>
            <w:tcMar>
              <w:top w:w="113" w:type="dxa"/>
              <w:bottom w:w="113" w:type="dxa"/>
            </w:tcMar>
            <w:vAlign w:val="center"/>
          </w:tcPr>
          <w:p>
            <w:pPr>
              <w:adjustRightInd w:val="0"/>
              <w:jc w:val="center"/>
              <w:rPr>
                <w:rFonts w:ascii="仿宋" w:hAnsi="仿宋" w:eastAsia="仿宋" w:cs="仿宋"/>
                <w:sz w:val="24"/>
                <w:szCs w:val="24"/>
              </w:rPr>
            </w:pPr>
            <w:r>
              <w:rPr>
                <w:rFonts w:hint="eastAsia" w:ascii="仿宋" w:hAnsi="仿宋" w:eastAsia="仿宋" w:cs="仿宋"/>
                <w:sz w:val="24"/>
                <w:szCs w:val="24"/>
              </w:rPr>
              <w:t>单位组织构架</w:t>
            </w:r>
          </w:p>
        </w:tc>
        <w:tc>
          <w:tcPr>
            <w:tcW w:w="1617" w:type="dxa"/>
            <w:tcMar>
              <w:top w:w="113" w:type="dxa"/>
              <w:bottom w:w="113" w:type="dxa"/>
            </w:tcMar>
            <w:vAlign w:val="center"/>
          </w:tcPr>
          <w:p>
            <w:pPr>
              <w:adjustRightInd w:val="0"/>
              <w:jc w:val="center"/>
              <w:rPr>
                <w:rFonts w:ascii="仿宋" w:hAnsi="仿宋" w:eastAsia="仿宋" w:cs="仿宋"/>
                <w:sz w:val="24"/>
                <w:szCs w:val="24"/>
              </w:rPr>
            </w:pPr>
          </w:p>
        </w:tc>
        <w:tc>
          <w:tcPr>
            <w:tcW w:w="5619" w:type="dxa"/>
            <w:gridSpan w:val="5"/>
            <w:tcMar>
              <w:top w:w="113" w:type="dxa"/>
              <w:bottom w:w="113" w:type="dxa"/>
            </w:tcMar>
            <w:vAlign w:val="center"/>
          </w:tcPr>
          <w:p>
            <w:pPr>
              <w:adjustRightInd w:val="0"/>
              <w:rPr>
                <w:rFonts w:ascii="仿宋" w:hAnsi="仿宋" w:eastAsia="仿宋" w:cs="仿宋"/>
                <w:sz w:val="24"/>
                <w:szCs w:val="24"/>
              </w:rPr>
            </w:pPr>
            <w:r>
              <w:rPr>
                <w:rFonts w:hint="eastAsia" w:ascii="仿宋" w:hAnsi="仿宋" w:eastAsia="仿宋" w:cs="仿宋"/>
                <w:sz w:val="24"/>
                <w:szCs w:val="24"/>
              </w:rPr>
              <w:t>请附图</w:t>
            </w:r>
          </w:p>
        </w:tc>
      </w:tr>
    </w:tbl>
    <w:p>
      <w:pPr>
        <w:spacing w:line="360" w:lineRule="auto"/>
        <w:ind w:firstLine="480" w:firstLineChars="200"/>
        <w:rPr>
          <w:rFonts w:ascii="仿宋" w:hAnsi="仿宋" w:eastAsia="仿宋" w:cs="仿宋"/>
          <w:sz w:val="24"/>
          <w:szCs w:val="24"/>
        </w:rPr>
      </w:pPr>
    </w:p>
    <w:p>
      <w:pPr>
        <w:spacing w:line="360" w:lineRule="auto"/>
        <w:ind w:firstLine="480" w:firstLineChars="200"/>
        <w:rPr>
          <w:rFonts w:ascii="仿宋" w:hAnsi="仿宋" w:eastAsia="仿宋" w:cs="仿宋"/>
          <w:sz w:val="24"/>
          <w:szCs w:val="24"/>
        </w:rPr>
      </w:pP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法定代表人或其授权代表人（签字）：</w:t>
      </w:r>
    </w:p>
    <w:p>
      <w:pPr>
        <w:rPr>
          <w:rFonts w:ascii="仿宋" w:hAnsi="仿宋" w:eastAsia="仿宋" w:cs="仿宋"/>
          <w:b/>
          <w:bCs/>
          <w:sz w:val="24"/>
          <w:szCs w:val="24"/>
          <w:u w:val="single"/>
        </w:rPr>
      </w:pPr>
    </w:p>
    <w:p>
      <w:pPr>
        <w:rPr>
          <w:rFonts w:ascii="仿宋" w:hAnsi="仿宋" w:eastAsia="仿宋" w:cs="仿宋"/>
          <w:b/>
          <w:bCs/>
          <w:sz w:val="24"/>
          <w:szCs w:val="24"/>
          <w:u w:val="single"/>
        </w:rPr>
      </w:pPr>
      <w:r>
        <w:rPr>
          <w:rFonts w:hint="eastAsia" w:ascii="仿宋" w:hAnsi="仿宋" w:eastAsia="仿宋" w:cs="仿宋"/>
          <w:b/>
          <w:bCs/>
          <w:sz w:val="24"/>
          <w:szCs w:val="24"/>
          <w:u w:val="single"/>
        </w:rPr>
        <w:br w:type="page"/>
      </w:r>
    </w:p>
    <w:p>
      <w:pPr>
        <w:pStyle w:val="96"/>
        <w:spacing w:line="360" w:lineRule="auto"/>
        <w:rPr>
          <w:rFonts w:ascii="仿宋" w:hAnsi="仿宋" w:eastAsia="仿宋" w:cs="仿宋"/>
        </w:rPr>
      </w:pPr>
      <w:bookmarkStart w:id="485" w:name="_Toc16507"/>
      <w:r>
        <w:rPr>
          <w:rFonts w:hint="eastAsia" w:ascii="仿宋" w:hAnsi="仿宋" w:eastAsia="仿宋" w:cs="仿宋"/>
        </w:rPr>
        <w:t>格式十：项目业绩表格式</w:t>
      </w:r>
      <w:bookmarkEnd w:id="485"/>
    </w:p>
    <w:p>
      <w:pPr>
        <w:spacing w:after="120"/>
        <w:rPr>
          <w:rFonts w:ascii="仿宋" w:hAnsi="仿宋" w:eastAsia="仿宋" w:cs="仿宋"/>
          <w:sz w:val="24"/>
          <w:szCs w:val="24"/>
          <w:u w:val="single"/>
        </w:rPr>
      </w:pPr>
      <w:r>
        <w:rPr>
          <w:rFonts w:hint="eastAsia" w:ascii="仿宋" w:hAnsi="仿宋" w:eastAsia="仿宋" w:cs="仿宋"/>
          <w:sz w:val="24"/>
          <w:szCs w:val="24"/>
        </w:rPr>
        <w:t>供应商名称（盖单位公章）：                      采购编号：</w:t>
      </w:r>
    </w:p>
    <w:p>
      <w:pPr>
        <w:jc w:val="center"/>
        <w:rPr>
          <w:rFonts w:ascii="仿宋" w:hAnsi="仿宋" w:eastAsia="仿宋" w:cs="仿宋"/>
        </w:rPr>
      </w:pPr>
    </w:p>
    <w:tbl>
      <w:tblPr>
        <w:tblStyle w:val="44"/>
        <w:tblpPr w:leftFromText="180" w:rightFromText="180" w:vertAnchor="text" w:horzAnchor="page" w:tblpX="1362" w:tblpY="78"/>
        <w:tblOverlap w:val="never"/>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638"/>
        <w:gridCol w:w="1421"/>
        <w:gridCol w:w="1638"/>
        <w:gridCol w:w="1312"/>
        <w:gridCol w:w="654"/>
        <w:gridCol w:w="654"/>
        <w:gridCol w:w="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trPr>
        <w:tc>
          <w:tcPr>
            <w:tcW w:w="546" w:type="dxa"/>
            <w:vAlign w:val="center"/>
          </w:tcPr>
          <w:p>
            <w:pPr>
              <w:jc w:val="center"/>
              <w:rPr>
                <w:rFonts w:ascii="仿宋" w:hAnsi="仿宋" w:eastAsia="仿宋" w:cs="仿宋"/>
                <w:b/>
                <w:bCs/>
                <w:sz w:val="24"/>
                <w:szCs w:val="24"/>
              </w:rPr>
            </w:pPr>
            <w:r>
              <w:rPr>
                <w:rFonts w:hint="eastAsia" w:ascii="仿宋" w:hAnsi="仿宋" w:eastAsia="仿宋" w:cs="仿宋"/>
                <w:b/>
                <w:bCs/>
                <w:sz w:val="24"/>
                <w:szCs w:val="24"/>
              </w:rPr>
              <w:t>序号</w:t>
            </w:r>
          </w:p>
        </w:tc>
        <w:tc>
          <w:tcPr>
            <w:tcW w:w="1638" w:type="dxa"/>
            <w:vAlign w:val="center"/>
          </w:tcPr>
          <w:p>
            <w:pPr>
              <w:jc w:val="center"/>
              <w:rPr>
                <w:rFonts w:ascii="仿宋" w:hAnsi="仿宋" w:eastAsia="仿宋" w:cs="仿宋"/>
                <w:b/>
                <w:bCs/>
                <w:sz w:val="24"/>
                <w:szCs w:val="24"/>
              </w:rPr>
            </w:pPr>
            <w:r>
              <w:rPr>
                <w:rFonts w:hint="eastAsia" w:ascii="仿宋" w:hAnsi="仿宋" w:eastAsia="仿宋" w:cs="仿宋"/>
                <w:b/>
                <w:bCs/>
                <w:sz w:val="24"/>
                <w:szCs w:val="24"/>
              </w:rPr>
              <w:t>项目名称</w:t>
            </w:r>
          </w:p>
        </w:tc>
        <w:tc>
          <w:tcPr>
            <w:tcW w:w="1421" w:type="dxa"/>
            <w:vAlign w:val="center"/>
          </w:tcPr>
          <w:p>
            <w:pPr>
              <w:jc w:val="center"/>
              <w:rPr>
                <w:rFonts w:ascii="仿宋" w:hAnsi="仿宋" w:eastAsia="仿宋" w:cs="仿宋"/>
                <w:b/>
                <w:bCs/>
                <w:sz w:val="24"/>
                <w:szCs w:val="24"/>
              </w:rPr>
            </w:pPr>
            <w:r>
              <w:rPr>
                <w:rFonts w:hint="eastAsia" w:ascii="仿宋" w:hAnsi="仿宋" w:eastAsia="仿宋" w:cs="仿宋"/>
                <w:b/>
                <w:bCs/>
                <w:sz w:val="24"/>
                <w:szCs w:val="24"/>
              </w:rPr>
              <w:t>甲方名称</w:t>
            </w:r>
          </w:p>
        </w:tc>
        <w:tc>
          <w:tcPr>
            <w:tcW w:w="1638" w:type="dxa"/>
            <w:vAlign w:val="center"/>
          </w:tcPr>
          <w:p>
            <w:pPr>
              <w:jc w:val="center"/>
              <w:rPr>
                <w:rFonts w:ascii="仿宋" w:hAnsi="仿宋" w:eastAsia="仿宋" w:cs="仿宋"/>
                <w:b/>
                <w:bCs/>
                <w:sz w:val="24"/>
                <w:szCs w:val="24"/>
              </w:rPr>
            </w:pPr>
            <w:r>
              <w:rPr>
                <w:rFonts w:hint="eastAsia" w:ascii="仿宋" w:hAnsi="仿宋" w:eastAsia="仿宋" w:cs="仿宋"/>
                <w:b/>
                <w:bCs/>
                <w:sz w:val="24"/>
                <w:szCs w:val="24"/>
              </w:rPr>
              <w:t>主要内容</w:t>
            </w:r>
          </w:p>
        </w:tc>
        <w:tc>
          <w:tcPr>
            <w:tcW w:w="1312" w:type="dxa"/>
            <w:vAlign w:val="center"/>
          </w:tcPr>
          <w:p>
            <w:pPr>
              <w:jc w:val="center"/>
              <w:rPr>
                <w:rFonts w:ascii="仿宋" w:hAnsi="仿宋" w:eastAsia="仿宋" w:cs="仿宋"/>
                <w:b/>
                <w:bCs/>
                <w:sz w:val="24"/>
                <w:szCs w:val="24"/>
              </w:rPr>
            </w:pPr>
            <w:r>
              <w:rPr>
                <w:rFonts w:hint="eastAsia" w:ascii="仿宋" w:hAnsi="仿宋" w:eastAsia="仿宋" w:cs="仿宋"/>
                <w:b/>
                <w:bCs/>
                <w:sz w:val="24"/>
                <w:szCs w:val="24"/>
              </w:rPr>
              <w:t>服务</w:t>
            </w:r>
          </w:p>
          <w:p>
            <w:pPr>
              <w:jc w:val="center"/>
              <w:rPr>
                <w:rFonts w:ascii="仿宋" w:hAnsi="仿宋" w:eastAsia="仿宋" w:cs="仿宋"/>
                <w:b/>
                <w:bCs/>
                <w:sz w:val="24"/>
                <w:szCs w:val="24"/>
              </w:rPr>
            </w:pPr>
            <w:r>
              <w:rPr>
                <w:rFonts w:hint="eastAsia" w:ascii="仿宋" w:hAnsi="仿宋" w:eastAsia="仿宋" w:cs="仿宋"/>
                <w:b/>
                <w:bCs/>
                <w:sz w:val="24"/>
                <w:szCs w:val="24"/>
              </w:rPr>
              <w:t>起止时间</w:t>
            </w:r>
          </w:p>
        </w:tc>
        <w:tc>
          <w:tcPr>
            <w:tcW w:w="654" w:type="dxa"/>
            <w:vAlign w:val="center"/>
          </w:tcPr>
          <w:p>
            <w:pPr>
              <w:jc w:val="center"/>
              <w:rPr>
                <w:rFonts w:ascii="仿宋" w:hAnsi="仿宋" w:eastAsia="仿宋" w:cs="仿宋"/>
                <w:b/>
                <w:bCs/>
                <w:sz w:val="24"/>
                <w:szCs w:val="24"/>
              </w:rPr>
            </w:pPr>
            <w:r>
              <w:rPr>
                <w:rFonts w:hint="eastAsia" w:ascii="仿宋" w:hAnsi="仿宋" w:eastAsia="仿宋" w:cs="仿宋"/>
                <w:b/>
                <w:bCs/>
                <w:sz w:val="24"/>
                <w:szCs w:val="24"/>
              </w:rPr>
              <w:t>甲方联系人</w:t>
            </w:r>
          </w:p>
        </w:tc>
        <w:tc>
          <w:tcPr>
            <w:tcW w:w="654" w:type="dxa"/>
            <w:vAlign w:val="center"/>
          </w:tcPr>
          <w:p>
            <w:pPr>
              <w:jc w:val="center"/>
              <w:rPr>
                <w:rFonts w:ascii="仿宋" w:hAnsi="仿宋" w:eastAsia="仿宋" w:cs="仿宋"/>
                <w:b/>
                <w:bCs/>
                <w:sz w:val="24"/>
                <w:szCs w:val="24"/>
              </w:rPr>
            </w:pPr>
            <w:r>
              <w:rPr>
                <w:rFonts w:hint="eastAsia" w:ascii="仿宋" w:hAnsi="仿宋" w:eastAsia="仿宋" w:cs="仿宋"/>
                <w:b/>
                <w:bCs/>
                <w:sz w:val="24"/>
                <w:szCs w:val="24"/>
              </w:rPr>
              <w:t>联系方式</w:t>
            </w:r>
          </w:p>
        </w:tc>
        <w:tc>
          <w:tcPr>
            <w:tcW w:w="654" w:type="dxa"/>
            <w:vAlign w:val="center"/>
          </w:tcPr>
          <w:p>
            <w:pPr>
              <w:jc w:val="center"/>
              <w:rPr>
                <w:rFonts w:ascii="仿宋" w:hAnsi="仿宋" w:eastAsia="仿宋" w:cs="仿宋"/>
                <w:b/>
                <w:bCs/>
                <w:sz w:val="24"/>
                <w:szCs w:val="24"/>
              </w:rPr>
            </w:pPr>
            <w:r>
              <w:rPr>
                <w:rFonts w:hint="eastAsia" w:ascii="仿宋" w:hAnsi="仿宋" w:eastAsia="仿宋" w:cs="仿宋"/>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421"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312"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421"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312"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421"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312"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421"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312"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421"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312"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421"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312"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421"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312"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421"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312"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421"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312"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421"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312"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421"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312"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421"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312"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546"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421" w:type="dxa"/>
          </w:tcPr>
          <w:p>
            <w:pPr>
              <w:jc w:val="center"/>
              <w:rPr>
                <w:rFonts w:ascii="仿宋" w:hAnsi="仿宋" w:eastAsia="仿宋" w:cs="仿宋"/>
              </w:rPr>
            </w:pPr>
          </w:p>
        </w:tc>
        <w:tc>
          <w:tcPr>
            <w:tcW w:w="1638" w:type="dxa"/>
          </w:tcPr>
          <w:p>
            <w:pPr>
              <w:jc w:val="center"/>
              <w:rPr>
                <w:rFonts w:ascii="仿宋" w:hAnsi="仿宋" w:eastAsia="仿宋" w:cs="仿宋"/>
              </w:rPr>
            </w:pPr>
          </w:p>
        </w:tc>
        <w:tc>
          <w:tcPr>
            <w:tcW w:w="1312"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c>
          <w:tcPr>
            <w:tcW w:w="654" w:type="dxa"/>
          </w:tcPr>
          <w:p>
            <w:pPr>
              <w:jc w:val="center"/>
              <w:rPr>
                <w:rFonts w:ascii="仿宋" w:hAnsi="仿宋" w:eastAsia="仿宋" w:cs="仿宋"/>
              </w:rPr>
            </w:pPr>
          </w:p>
        </w:tc>
      </w:tr>
    </w:tbl>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r>
        <w:rPr>
          <w:rFonts w:hint="eastAsia" w:ascii="仿宋" w:hAnsi="仿宋" w:eastAsia="仿宋" w:cs="仿宋"/>
          <w:sz w:val="24"/>
          <w:szCs w:val="24"/>
        </w:rPr>
        <w:t>法定代表人或被授权人签字：</w:t>
      </w:r>
    </w:p>
    <w:p>
      <w:pPr>
        <w:spacing w:line="360" w:lineRule="auto"/>
        <w:ind w:firstLine="435"/>
        <w:rPr>
          <w:rFonts w:ascii="仿宋" w:hAnsi="仿宋" w:eastAsia="仿宋" w:cs="仿宋"/>
          <w:sz w:val="24"/>
          <w:szCs w:val="24"/>
          <w:u w:val="single"/>
        </w:rPr>
      </w:pPr>
    </w:p>
    <w:p>
      <w:pPr>
        <w:spacing w:line="360" w:lineRule="auto"/>
        <w:rPr>
          <w:rFonts w:ascii="仿宋" w:hAnsi="仿宋" w:eastAsia="仿宋" w:cs="仿宋"/>
          <w:sz w:val="24"/>
          <w:szCs w:val="24"/>
          <w:u w:val="single"/>
        </w:rPr>
      </w:pPr>
    </w:p>
    <w:p>
      <w:pPr>
        <w:spacing w:line="360" w:lineRule="auto"/>
        <w:rPr>
          <w:rFonts w:ascii="仿宋" w:hAnsi="仿宋" w:eastAsia="仿宋" w:cs="仿宋"/>
          <w:sz w:val="24"/>
          <w:szCs w:val="24"/>
          <w:u w:val="single"/>
        </w:rPr>
      </w:pPr>
    </w:p>
    <w:p>
      <w:pPr>
        <w:spacing w:line="360" w:lineRule="auto"/>
        <w:rPr>
          <w:rFonts w:ascii="仿宋" w:hAnsi="仿宋" w:eastAsia="仿宋" w:cs="仿宋"/>
          <w:sz w:val="24"/>
          <w:szCs w:val="24"/>
          <w:u w:val="single"/>
        </w:rPr>
      </w:pPr>
    </w:p>
    <w:p>
      <w:pPr>
        <w:spacing w:line="360" w:lineRule="auto"/>
        <w:rPr>
          <w:rFonts w:ascii="仿宋" w:hAnsi="仿宋" w:eastAsia="仿宋" w:cs="仿宋"/>
          <w:sz w:val="24"/>
          <w:szCs w:val="24"/>
          <w:u w:val="single"/>
        </w:rPr>
      </w:pPr>
    </w:p>
    <w:p>
      <w:pPr>
        <w:spacing w:line="360" w:lineRule="auto"/>
        <w:rPr>
          <w:rFonts w:ascii="仿宋" w:hAnsi="仿宋" w:eastAsia="仿宋" w:cs="仿宋"/>
          <w:sz w:val="24"/>
          <w:szCs w:val="24"/>
          <w:u w:val="single"/>
        </w:rPr>
      </w:pPr>
    </w:p>
    <w:p>
      <w:pPr>
        <w:spacing w:line="360" w:lineRule="auto"/>
        <w:rPr>
          <w:rFonts w:ascii="仿宋" w:hAnsi="仿宋" w:eastAsia="仿宋" w:cs="仿宋"/>
          <w:sz w:val="24"/>
        </w:rPr>
      </w:pPr>
    </w:p>
    <w:p>
      <w:pPr>
        <w:jc w:val="center"/>
        <w:rPr>
          <w:rFonts w:ascii="仿宋" w:hAnsi="仿宋" w:eastAsia="仿宋" w:cs="仿宋"/>
        </w:rPr>
      </w:pPr>
    </w:p>
    <w:p>
      <w:pPr>
        <w:rPr>
          <w:rFonts w:ascii="仿宋" w:hAnsi="仿宋" w:eastAsia="仿宋" w:cs="仿宋"/>
          <w:b/>
          <w:bCs/>
        </w:rPr>
      </w:pPr>
    </w:p>
    <w:p>
      <w:pPr>
        <w:pStyle w:val="96"/>
        <w:spacing w:line="360" w:lineRule="auto"/>
        <w:rPr>
          <w:rFonts w:ascii="仿宋" w:hAnsi="仿宋" w:eastAsia="仿宋" w:cs="仿宋"/>
        </w:rPr>
      </w:pPr>
      <w:bookmarkStart w:id="486" w:name="_Toc29144"/>
      <w:bookmarkStart w:id="487" w:name="_Toc10626"/>
      <w:r>
        <w:rPr>
          <w:rFonts w:hint="eastAsia" w:ascii="仿宋" w:hAnsi="仿宋" w:eastAsia="仿宋" w:cs="仿宋"/>
        </w:rPr>
        <w:t>格式十一：供应商递交响应文件登记表格式</w:t>
      </w:r>
      <w:bookmarkEnd w:id="486"/>
      <w:bookmarkEnd w:id="487"/>
    </w:p>
    <w:p>
      <w:pPr>
        <w:jc w:val="center"/>
        <w:rPr>
          <w:rFonts w:ascii="仿宋" w:hAnsi="仿宋" w:eastAsia="仿宋" w:cs="仿宋"/>
          <w:sz w:val="24"/>
          <w:szCs w:val="24"/>
        </w:rPr>
      </w:pPr>
      <w:r>
        <w:rPr>
          <w:rFonts w:hint="eastAsia" w:ascii="仿宋" w:hAnsi="仿宋" w:eastAsia="仿宋" w:cs="仿宋"/>
          <w:sz w:val="24"/>
          <w:szCs w:val="24"/>
        </w:rPr>
        <w:t>递交响应文件登记表</w:t>
      </w:r>
    </w:p>
    <w:p>
      <w:pPr>
        <w:rPr>
          <w:rFonts w:ascii="仿宋" w:hAnsi="仿宋" w:eastAsia="仿宋" w:cs="仿宋"/>
          <w:sz w:val="24"/>
          <w:szCs w:val="24"/>
        </w:rPr>
      </w:pPr>
    </w:p>
    <w:tbl>
      <w:tblPr>
        <w:tblStyle w:val="44"/>
        <w:tblW w:w="9360" w:type="dxa"/>
        <w:jc w:val="center"/>
        <w:tblLayout w:type="fixed"/>
        <w:tblCellMar>
          <w:top w:w="0" w:type="dxa"/>
          <w:left w:w="108" w:type="dxa"/>
          <w:bottom w:w="0" w:type="dxa"/>
          <w:right w:w="108" w:type="dxa"/>
        </w:tblCellMar>
      </w:tblPr>
      <w:tblGrid>
        <w:gridCol w:w="1427"/>
        <w:gridCol w:w="208"/>
        <w:gridCol w:w="1412"/>
        <w:gridCol w:w="1733"/>
        <w:gridCol w:w="1140"/>
        <w:gridCol w:w="1600"/>
        <w:gridCol w:w="1840"/>
      </w:tblGrid>
      <w:tr>
        <w:tblPrEx>
          <w:tblCellMar>
            <w:top w:w="0" w:type="dxa"/>
            <w:left w:w="108" w:type="dxa"/>
            <w:bottom w:w="0" w:type="dxa"/>
            <w:right w:w="108" w:type="dxa"/>
          </w:tblCellMar>
        </w:tblPrEx>
        <w:trPr>
          <w:trHeight w:val="447" w:hRule="atLeast"/>
          <w:jc w:val="center"/>
        </w:trPr>
        <w:tc>
          <w:tcPr>
            <w:tcW w:w="1635" w:type="dxa"/>
            <w:gridSpan w:val="2"/>
            <w:tcBorders>
              <w:top w:val="nil"/>
              <w:left w:val="nil"/>
              <w:bottom w:val="single" w:color="auto" w:sz="4" w:space="0"/>
              <w:right w:val="nil"/>
            </w:tcBorders>
            <w:shd w:val="clear" w:color="auto" w:fill="FFFFFF"/>
            <w:vAlign w:val="center"/>
          </w:tcPr>
          <w:p>
            <w:pPr>
              <w:rPr>
                <w:rFonts w:ascii="仿宋" w:hAnsi="仿宋" w:eastAsia="仿宋" w:cs="仿宋"/>
                <w:kern w:val="0"/>
                <w:sz w:val="24"/>
                <w:szCs w:val="24"/>
              </w:rPr>
            </w:pPr>
            <w:r>
              <w:rPr>
                <w:rFonts w:hint="eastAsia" w:ascii="仿宋" w:hAnsi="仿宋" w:eastAsia="仿宋" w:cs="仿宋"/>
                <w:kern w:val="0"/>
                <w:sz w:val="24"/>
                <w:szCs w:val="24"/>
              </w:rPr>
              <w:t>项目名称：</w:t>
            </w:r>
          </w:p>
          <w:p>
            <w:pPr>
              <w:rPr>
                <w:rFonts w:ascii="仿宋" w:hAnsi="仿宋" w:eastAsia="仿宋" w:cs="仿宋"/>
                <w:kern w:val="0"/>
                <w:sz w:val="24"/>
                <w:szCs w:val="24"/>
              </w:rPr>
            </w:pPr>
            <w:r>
              <w:rPr>
                <w:rFonts w:hint="eastAsia" w:ascii="仿宋" w:hAnsi="仿宋" w:eastAsia="仿宋" w:cs="仿宋"/>
                <w:kern w:val="0"/>
                <w:sz w:val="24"/>
                <w:szCs w:val="24"/>
              </w:rPr>
              <w:t>采购编号：</w:t>
            </w:r>
          </w:p>
        </w:tc>
        <w:tc>
          <w:tcPr>
            <w:tcW w:w="3145" w:type="dxa"/>
            <w:gridSpan w:val="2"/>
            <w:tcBorders>
              <w:top w:val="nil"/>
              <w:left w:val="nil"/>
              <w:bottom w:val="single" w:color="auto" w:sz="4" w:space="0"/>
              <w:right w:val="nil"/>
            </w:tcBorders>
            <w:shd w:val="clear" w:color="auto" w:fill="FFFFFF"/>
            <w:vAlign w:val="center"/>
          </w:tcPr>
          <w:p>
            <w:pPr>
              <w:rPr>
                <w:rFonts w:ascii="仿宋" w:hAnsi="仿宋" w:eastAsia="仿宋" w:cs="仿宋"/>
                <w:kern w:val="0"/>
                <w:sz w:val="24"/>
                <w:szCs w:val="24"/>
              </w:rPr>
            </w:pPr>
          </w:p>
        </w:tc>
        <w:tc>
          <w:tcPr>
            <w:tcW w:w="1140" w:type="dxa"/>
            <w:tcBorders>
              <w:top w:val="nil"/>
              <w:left w:val="nil"/>
              <w:bottom w:val="single" w:color="auto" w:sz="4" w:space="0"/>
              <w:right w:val="nil"/>
            </w:tcBorders>
            <w:shd w:val="clear" w:color="auto" w:fill="FFFFFF"/>
            <w:vAlign w:val="center"/>
          </w:tcPr>
          <w:p>
            <w:pPr>
              <w:rPr>
                <w:rFonts w:ascii="仿宋" w:hAnsi="仿宋" w:eastAsia="仿宋" w:cs="仿宋"/>
                <w:kern w:val="0"/>
                <w:sz w:val="24"/>
                <w:szCs w:val="24"/>
              </w:rPr>
            </w:pPr>
            <w:r>
              <w:rPr>
                <w:rFonts w:hint="eastAsia" w:ascii="仿宋" w:hAnsi="仿宋" w:eastAsia="仿宋" w:cs="仿宋"/>
                <w:kern w:val="0"/>
                <w:sz w:val="24"/>
                <w:szCs w:val="24"/>
              </w:rPr>
              <w:t>　</w:t>
            </w:r>
          </w:p>
        </w:tc>
        <w:tc>
          <w:tcPr>
            <w:tcW w:w="1600" w:type="dxa"/>
            <w:tcBorders>
              <w:top w:val="nil"/>
              <w:left w:val="nil"/>
              <w:bottom w:val="single" w:color="auto" w:sz="4" w:space="0"/>
              <w:right w:val="nil"/>
            </w:tcBorders>
            <w:shd w:val="clear" w:color="auto" w:fill="FFFFFF"/>
            <w:vAlign w:val="center"/>
          </w:tcPr>
          <w:p>
            <w:pPr>
              <w:rPr>
                <w:rFonts w:ascii="仿宋" w:hAnsi="仿宋" w:eastAsia="仿宋" w:cs="仿宋"/>
                <w:kern w:val="0"/>
                <w:sz w:val="24"/>
                <w:szCs w:val="24"/>
              </w:rPr>
            </w:pPr>
          </w:p>
        </w:tc>
        <w:tc>
          <w:tcPr>
            <w:tcW w:w="1840" w:type="dxa"/>
            <w:tcBorders>
              <w:top w:val="nil"/>
              <w:left w:val="nil"/>
              <w:bottom w:val="single" w:color="auto" w:sz="4" w:space="0"/>
              <w:right w:val="nil"/>
            </w:tcBorders>
            <w:shd w:val="clear" w:color="auto" w:fill="FFFFFF"/>
            <w:vAlign w:val="center"/>
          </w:tcPr>
          <w:p>
            <w:pPr>
              <w:rPr>
                <w:rFonts w:ascii="仿宋" w:hAnsi="仿宋" w:eastAsia="仿宋" w:cs="仿宋"/>
                <w:kern w:val="0"/>
                <w:sz w:val="24"/>
                <w:szCs w:val="24"/>
              </w:rPr>
            </w:pPr>
          </w:p>
        </w:tc>
      </w:tr>
      <w:tr>
        <w:tblPrEx>
          <w:tblCellMar>
            <w:top w:w="0" w:type="dxa"/>
            <w:left w:w="108" w:type="dxa"/>
            <w:bottom w:w="0" w:type="dxa"/>
            <w:right w:w="108" w:type="dxa"/>
          </w:tblCellMar>
        </w:tblPrEx>
        <w:trPr>
          <w:trHeight w:val="447" w:hRule="atLeast"/>
          <w:jc w:val="center"/>
        </w:trPr>
        <w:tc>
          <w:tcPr>
            <w:tcW w:w="1427"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供应商名称</w:t>
            </w:r>
          </w:p>
        </w:tc>
        <w:tc>
          <w:tcPr>
            <w:tcW w:w="7933" w:type="dxa"/>
            <w:gridSpan w:val="6"/>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447" w:hRule="atLeast"/>
          <w:jc w:val="center"/>
        </w:trPr>
        <w:tc>
          <w:tcPr>
            <w:tcW w:w="1427" w:type="dxa"/>
            <w:tcBorders>
              <w:top w:val="single" w:color="auto" w:sz="4" w:space="0"/>
              <w:left w:val="single" w:color="000000" w:sz="4" w:space="0"/>
              <w:bottom w:val="single" w:color="000000" w:sz="4" w:space="0"/>
              <w:right w:val="single" w:color="000000" w:sz="4" w:space="0"/>
            </w:tcBorders>
            <w:shd w:val="clear" w:color="auto" w:fill="FFFFFF"/>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联系人</w:t>
            </w:r>
          </w:p>
        </w:tc>
        <w:tc>
          <w:tcPr>
            <w:tcW w:w="1620" w:type="dxa"/>
            <w:gridSpan w:val="2"/>
            <w:tcBorders>
              <w:top w:val="single" w:color="auto" w:sz="4" w:space="0"/>
              <w:left w:val="nil"/>
              <w:bottom w:val="single" w:color="000000" w:sz="4" w:space="0"/>
              <w:right w:val="single" w:color="000000" w:sz="4" w:space="0"/>
            </w:tcBorders>
            <w:shd w:val="clear" w:color="auto" w:fill="FFFFFF"/>
            <w:vAlign w:val="center"/>
          </w:tcPr>
          <w:p>
            <w:pPr>
              <w:rPr>
                <w:rFonts w:ascii="仿宋" w:hAnsi="仿宋" w:eastAsia="仿宋" w:cs="仿宋"/>
                <w:kern w:val="0"/>
                <w:sz w:val="24"/>
                <w:szCs w:val="24"/>
              </w:rPr>
            </w:pPr>
            <w:r>
              <w:rPr>
                <w:rFonts w:hint="eastAsia" w:ascii="仿宋" w:hAnsi="仿宋" w:eastAsia="仿宋" w:cs="仿宋"/>
                <w:kern w:val="0"/>
                <w:sz w:val="24"/>
                <w:szCs w:val="24"/>
              </w:rPr>
              <w:t>　</w:t>
            </w:r>
          </w:p>
        </w:tc>
        <w:tc>
          <w:tcPr>
            <w:tcW w:w="1733" w:type="dxa"/>
            <w:tcBorders>
              <w:top w:val="single" w:color="auto" w:sz="4" w:space="0"/>
              <w:left w:val="nil"/>
              <w:bottom w:val="single" w:color="000000" w:sz="4" w:space="0"/>
              <w:right w:val="single" w:color="000000" w:sz="4" w:space="0"/>
            </w:tcBorders>
            <w:shd w:val="clear" w:color="auto" w:fill="FFFFFF"/>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办公电话</w:t>
            </w:r>
          </w:p>
        </w:tc>
        <w:tc>
          <w:tcPr>
            <w:tcW w:w="1140" w:type="dxa"/>
            <w:tcBorders>
              <w:top w:val="single" w:color="auto" w:sz="4" w:space="0"/>
              <w:left w:val="nil"/>
              <w:bottom w:val="single" w:color="000000" w:sz="4" w:space="0"/>
              <w:right w:val="single" w:color="000000" w:sz="4" w:space="0"/>
            </w:tcBorders>
            <w:shd w:val="clear" w:color="auto" w:fill="FFFFFF"/>
            <w:vAlign w:val="center"/>
          </w:tcPr>
          <w:p>
            <w:pPr>
              <w:rPr>
                <w:rFonts w:ascii="仿宋" w:hAnsi="仿宋" w:eastAsia="仿宋" w:cs="仿宋"/>
                <w:kern w:val="0"/>
                <w:sz w:val="24"/>
                <w:szCs w:val="24"/>
              </w:rPr>
            </w:pPr>
            <w:r>
              <w:rPr>
                <w:rFonts w:hint="eastAsia" w:ascii="仿宋" w:hAnsi="仿宋" w:eastAsia="仿宋" w:cs="仿宋"/>
                <w:kern w:val="0"/>
                <w:sz w:val="24"/>
                <w:szCs w:val="24"/>
              </w:rPr>
              <w:t>　</w:t>
            </w:r>
          </w:p>
        </w:tc>
        <w:tc>
          <w:tcPr>
            <w:tcW w:w="1600" w:type="dxa"/>
            <w:tcBorders>
              <w:top w:val="single" w:color="auto" w:sz="4" w:space="0"/>
              <w:left w:val="nil"/>
              <w:bottom w:val="single" w:color="000000" w:sz="4" w:space="0"/>
              <w:right w:val="single" w:color="000000" w:sz="4" w:space="0"/>
            </w:tcBorders>
            <w:shd w:val="clear" w:color="auto" w:fill="FFFFFF"/>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传真号码</w:t>
            </w:r>
          </w:p>
        </w:tc>
        <w:tc>
          <w:tcPr>
            <w:tcW w:w="1840" w:type="dxa"/>
            <w:tcBorders>
              <w:top w:val="single" w:color="auto" w:sz="4" w:space="0"/>
              <w:left w:val="nil"/>
              <w:bottom w:val="single" w:color="000000" w:sz="4" w:space="0"/>
              <w:right w:val="single" w:color="000000" w:sz="4" w:space="0"/>
            </w:tcBorders>
            <w:shd w:val="clear" w:color="auto" w:fill="FFFFFF"/>
            <w:vAlign w:val="center"/>
          </w:tcPr>
          <w:p>
            <w:pPr>
              <w:rPr>
                <w:rFonts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447" w:hRule="atLeast"/>
          <w:jc w:val="center"/>
        </w:trPr>
        <w:tc>
          <w:tcPr>
            <w:tcW w:w="1427" w:type="dxa"/>
            <w:tcBorders>
              <w:top w:val="nil"/>
              <w:left w:val="single" w:color="000000" w:sz="4" w:space="0"/>
              <w:bottom w:val="single" w:color="000000" w:sz="4" w:space="0"/>
              <w:right w:val="single" w:color="000000" w:sz="4" w:space="0"/>
            </w:tcBorders>
            <w:shd w:val="clear" w:color="auto" w:fill="FFFFFF"/>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移动电话</w:t>
            </w:r>
          </w:p>
        </w:tc>
        <w:tc>
          <w:tcPr>
            <w:tcW w:w="1620" w:type="dxa"/>
            <w:gridSpan w:val="2"/>
            <w:tcBorders>
              <w:top w:val="nil"/>
              <w:left w:val="nil"/>
              <w:bottom w:val="single" w:color="000000" w:sz="4" w:space="0"/>
              <w:right w:val="single" w:color="000000" w:sz="4" w:space="0"/>
            </w:tcBorders>
            <w:shd w:val="clear" w:color="auto" w:fill="FFFFFF"/>
            <w:vAlign w:val="center"/>
          </w:tcPr>
          <w:p>
            <w:pPr>
              <w:rPr>
                <w:rFonts w:ascii="仿宋" w:hAnsi="仿宋" w:eastAsia="仿宋" w:cs="仿宋"/>
                <w:kern w:val="0"/>
                <w:sz w:val="24"/>
                <w:szCs w:val="24"/>
              </w:rPr>
            </w:pPr>
            <w:r>
              <w:rPr>
                <w:rFonts w:hint="eastAsia" w:ascii="仿宋" w:hAnsi="仿宋" w:eastAsia="仿宋" w:cs="仿宋"/>
                <w:kern w:val="0"/>
                <w:sz w:val="24"/>
                <w:szCs w:val="24"/>
              </w:rPr>
              <w:t>　</w:t>
            </w:r>
          </w:p>
        </w:tc>
        <w:tc>
          <w:tcPr>
            <w:tcW w:w="1733" w:type="dxa"/>
            <w:tcBorders>
              <w:top w:val="nil"/>
              <w:left w:val="nil"/>
              <w:bottom w:val="single" w:color="000000" w:sz="4" w:space="0"/>
              <w:right w:val="single" w:color="000000" w:sz="4" w:space="0"/>
            </w:tcBorders>
            <w:shd w:val="clear" w:color="auto" w:fill="FFFFFF"/>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电子邮件</w:t>
            </w:r>
          </w:p>
        </w:tc>
        <w:tc>
          <w:tcPr>
            <w:tcW w:w="4580" w:type="dxa"/>
            <w:gridSpan w:val="3"/>
            <w:tcBorders>
              <w:top w:val="single" w:color="000000" w:sz="4" w:space="0"/>
              <w:left w:val="nil"/>
              <w:bottom w:val="single" w:color="000000" w:sz="4" w:space="0"/>
              <w:right w:val="single" w:color="000000" w:sz="4" w:space="0"/>
            </w:tcBorders>
            <w:shd w:val="clear" w:color="auto" w:fill="FFFFFF"/>
            <w:vAlign w:val="center"/>
          </w:tcPr>
          <w:p>
            <w:pPr>
              <w:rPr>
                <w:rFonts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2806" w:hRule="atLeast"/>
          <w:jc w:val="center"/>
        </w:trPr>
        <w:tc>
          <w:tcPr>
            <w:tcW w:w="1427" w:type="dxa"/>
            <w:tcBorders>
              <w:top w:val="nil"/>
              <w:left w:val="single" w:color="000000" w:sz="4" w:space="0"/>
              <w:bottom w:val="single" w:color="000000" w:sz="4" w:space="0"/>
              <w:right w:val="single" w:color="000000" w:sz="4" w:space="0"/>
            </w:tcBorders>
            <w:shd w:val="clear" w:color="auto" w:fill="FFFFFF"/>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响应文件</w:t>
            </w:r>
          </w:p>
        </w:tc>
        <w:tc>
          <w:tcPr>
            <w:tcW w:w="7933" w:type="dxa"/>
            <w:gridSpan w:val="6"/>
            <w:tcBorders>
              <w:top w:val="nil"/>
              <w:left w:val="nil"/>
              <w:bottom w:val="single" w:color="000000" w:sz="4" w:space="0"/>
              <w:right w:val="single" w:color="000000" w:sz="4" w:space="0"/>
            </w:tcBorders>
            <w:shd w:val="clear" w:color="auto" w:fill="FFFFFF"/>
            <w:vAlign w:val="center"/>
          </w:tcPr>
          <w:tbl>
            <w:tblPr>
              <w:tblStyle w:val="44"/>
              <w:tblW w:w="7702"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3"/>
              <w:gridCol w:w="1283"/>
              <w:gridCol w:w="1284"/>
              <w:gridCol w:w="1284"/>
              <w:gridCol w:w="1284"/>
              <w:gridCol w:w="1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包号</w:t>
                  </w:r>
                </w:p>
              </w:tc>
              <w:tc>
                <w:tcPr>
                  <w:tcW w:w="128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响应文件份数</w:t>
                  </w:r>
                </w:p>
              </w:tc>
              <w:tc>
                <w:tcPr>
                  <w:tcW w:w="128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电子响应文件份数</w:t>
                  </w:r>
                </w:p>
              </w:tc>
              <w:tc>
                <w:tcPr>
                  <w:tcW w:w="128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备注</w:t>
                  </w:r>
                </w:p>
              </w:tc>
              <w:tc>
                <w:tcPr>
                  <w:tcW w:w="128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3" w:type="dxa"/>
                  <w:tcBorders>
                    <w:top w:val="single" w:color="auto" w:sz="4" w:space="0"/>
                    <w:left w:val="single" w:color="auto" w:sz="4" w:space="0"/>
                    <w:bottom w:val="single" w:color="auto" w:sz="4" w:space="0"/>
                    <w:right w:val="single" w:color="auto" w:sz="4" w:space="0"/>
                  </w:tcBorders>
                </w:tcPr>
                <w:p>
                  <w:pPr>
                    <w:rPr>
                      <w:rFonts w:ascii="仿宋" w:hAnsi="仿宋" w:eastAsia="仿宋" w:cs="仿宋"/>
                      <w:kern w:val="0"/>
                      <w:sz w:val="24"/>
                      <w:szCs w:val="24"/>
                    </w:rPr>
                  </w:pPr>
                </w:p>
              </w:tc>
              <w:tc>
                <w:tcPr>
                  <w:tcW w:w="1283" w:type="dxa"/>
                  <w:tcBorders>
                    <w:top w:val="single" w:color="auto" w:sz="4" w:space="0"/>
                    <w:left w:val="single" w:color="auto" w:sz="4" w:space="0"/>
                    <w:bottom w:val="single" w:color="auto" w:sz="4" w:space="0"/>
                    <w:right w:val="single" w:color="auto" w:sz="4" w:space="0"/>
                  </w:tcBorders>
                </w:tcPr>
                <w:p>
                  <w:pPr>
                    <w:rPr>
                      <w:rFonts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3" w:type="dxa"/>
                  <w:tcBorders>
                    <w:top w:val="single" w:color="auto" w:sz="4" w:space="0"/>
                    <w:left w:val="single" w:color="auto" w:sz="4" w:space="0"/>
                    <w:bottom w:val="single" w:color="auto" w:sz="4" w:space="0"/>
                    <w:right w:val="single" w:color="auto" w:sz="4" w:space="0"/>
                  </w:tcBorders>
                </w:tcPr>
                <w:p>
                  <w:pPr>
                    <w:rPr>
                      <w:rFonts w:ascii="仿宋" w:hAnsi="仿宋" w:eastAsia="仿宋" w:cs="仿宋"/>
                      <w:kern w:val="0"/>
                      <w:sz w:val="24"/>
                      <w:szCs w:val="24"/>
                    </w:rPr>
                  </w:pPr>
                </w:p>
              </w:tc>
              <w:tc>
                <w:tcPr>
                  <w:tcW w:w="1283" w:type="dxa"/>
                  <w:tcBorders>
                    <w:top w:val="single" w:color="auto" w:sz="4" w:space="0"/>
                    <w:left w:val="single" w:color="auto" w:sz="4" w:space="0"/>
                    <w:bottom w:val="single" w:color="auto" w:sz="4" w:space="0"/>
                    <w:right w:val="single" w:color="auto" w:sz="4" w:space="0"/>
                  </w:tcBorders>
                </w:tcPr>
                <w:p>
                  <w:pPr>
                    <w:rPr>
                      <w:rFonts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3" w:type="dxa"/>
                  <w:tcBorders>
                    <w:top w:val="single" w:color="auto" w:sz="4" w:space="0"/>
                    <w:left w:val="single" w:color="auto" w:sz="4" w:space="0"/>
                    <w:bottom w:val="single" w:color="auto" w:sz="4" w:space="0"/>
                    <w:right w:val="single" w:color="auto" w:sz="4" w:space="0"/>
                  </w:tcBorders>
                </w:tcPr>
                <w:p>
                  <w:pPr>
                    <w:rPr>
                      <w:rFonts w:ascii="仿宋" w:hAnsi="仿宋" w:eastAsia="仿宋" w:cs="仿宋"/>
                      <w:kern w:val="0"/>
                      <w:sz w:val="24"/>
                      <w:szCs w:val="24"/>
                    </w:rPr>
                  </w:pPr>
                </w:p>
              </w:tc>
              <w:tc>
                <w:tcPr>
                  <w:tcW w:w="1283" w:type="dxa"/>
                  <w:tcBorders>
                    <w:top w:val="single" w:color="auto" w:sz="4" w:space="0"/>
                    <w:left w:val="single" w:color="auto" w:sz="4" w:space="0"/>
                    <w:bottom w:val="single" w:color="auto" w:sz="4" w:space="0"/>
                    <w:right w:val="single" w:color="auto" w:sz="4" w:space="0"/>
                  </w:tcBorders>
                </w:tcPr>
                <w:p>
                  <w:pPr>
                    <w:rPr>
                      <w:rFonts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tcPr>
                <w:p>
                  <w:pPr>
                    <w:rPr>
                      <w:rFonts w:ascii="仿宋" w:hAnsi="仿宋" w:eastAsia="仿宋" w:cs="仿宋"/>
                      <w:kern w:val="0"/>
                      <w:sz w:val="24"/>
                      <w:szCs w:val="24"/>
                    </w:rPr>
                  </w:pPr>
                </w:p>
              </w:tc>
            </w:tr>
          </w:tbl>
          <w:p>
            <w:pPr>
              <w:rPr>
                <w:rFonts w:ascii="仿宋" w:hAnsi="仿宋" w:eastAsia="仿宋" w:cs="仿宋"/>
                <w:kern w:val="0"/>
                <w:sz w:val="24"/>
                <w:szCs w:val="24"/>
              </w:rPr>
            </w:pPr>
          </w:p>
        </w:tc>
      </w:tr>
      <w:tr>
        <w:tblPrEx>
          <w:tblCellMar>
            <w:top w:w="0" w:type="dxa"/>
            <w:left w:w="108" w:type="dxa"/>
            <w:bottom w:w="0" w:type="dxa"/>
            <w:right w:w="108" w:type="dxa"/>
          </w:tblCellMar>
        </w:tblPrEx>
        <w:trPr>
          <w:trHeight w:val="70" w:hRule="atLeast"/>
          <w:jc w:val="center"/>
        </w:trPr>
        <w:tc>
          <w:tcPr>
            <w:tcW w:w="1427" w:type="dxa"/>
            <w:tcBorders>
              <w:top w:val="nil"/>
              <w:left w:val="single" w:color="000000" w:sz="4" w:space="0"/>
              <w:bottom w:val="single" w:color="000000" w:sz="4" w:space="0"/>
              <w:right w:val="single" w:color="000000" w:sz="4" w:space="0"/>
            </w:tcBorders>
            <w:shd w:val="clear" w:color="auto" w:fill="FFFFFF"/>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邮寄退还响应保证金</w:t>
            </w:r>
          </w:p>
        </w:tc>
        <w:tc>
          <w:tcPr>
            <w:tcW w:w="7933" w:type="dxa"/>
            <w:gridSpan w:val="6"/>
            <w:tcBorders>
              <w:top w:val="nil"/>
              <w:left w:val="nil"/>
              <w:bottom w:val="single" w:color="000000" w:sz="4" w:space="0"/>
              <w:right w:val="single" w:color="000000" w:sz="4" w:space="0"/>
            </w:tcBorders>
            <w:shd w:val="clear" w:color="auto" w:fill="FFFFFF"/>
            <w:vAlign w:val="center"/>
          </w:tcPr>
          <w:p>
            <w:pPr>
              <w:rPr>
                <w:rFonts w:ascii="仿宋" w:hAnsi="仿宋" w:eastAsia="仿宋" w:cs="仿宋"/>
                <w:kern w:val="0"/>
                <w:sz w:val="24"/>
                <w:szCs w:val="24"/>
              </w:rPr>
            </w:pPr>
            <w:r>
              <w:rPr>
                <w:rFonts w:hint="eastAsia" w:ascii="仿宋" w:hAnsi="仿宋" w:eastAsia="仿宋" w:cs="仿宋"/>
                <w:kern w:val="0"/>
                <w:sz w:val="24"/>
                <w:szCs w:val="24"/>
              </w:rPr>
              <w:t>邮寄地址：邮政编码：</w:t>
            </w:r>
          </w:p>
          <w:p>
            <w:pPr>
              <w:rPr>
                <w:rFonts w:ascii="仿宋" w:hAnsi="仿宋" w:eastAsia="仿宋" w:cs="仿宋"/>
                <w:kern w:val="0"/>
                <w:sz w:val="24"/>
                <w:szCs w:val="24"/>
              </w:rPr>
            </w:pPr>
            <w:r>
              <w:rPr>
                <w:rFonts w:hint="eastAsia" w:ascii="仿宋" w:hAnsi="仿宋" w:eastAsia="仿宋" w:cs="仿宋"/>
                <w:kern w:val="0"/>
                <w:sz w:val="24"/>
                <w:szCs w:val="24"/>
              </w:rPr>
              <w:t>收件人：收件人手机号码：</w:t>
            </w:r>
          </w:p>
        </w:tc>
      </w:tr>
      <w:tr>
        <w:tblPrEx>
          <w:tblCellMar>
            <w:top w:w="0" w:type="dxa"/>
            <w:left w:w="108" w:type="dxa"/>
            <w:bottom w:w="0" w:type="dxa"/>
            <w:right w:w="108" w:type="dxa"/>
          </w:tblCellMar>
        </w:tblPrEx>
        <w:trPr>
          <w:trHeight w:val="1542" w:hRule="atLeast"/>
          <w:jc w:val="center"/>
        </w:trPr>
        <w:tc>
          <w:tcPr>
            <w:tcW w:w="1427" w:type="dxa"/>
            <w:tcBorders>
              <w:top w:val="nil"/>
              <w:left w:val="single" w:color="000000" w:sz="4" w:space="0"/>
              <w:bottom w:val="single" w:color="000000" w:sz="4" w:space="0"/>
              <w:right w:val="single" w:color="000000" w:sz="4" w:space="0"/>
            </w:tcBorders>
            <w:shd w:val="clear" w:color="auto" w:fill="FFFFFF"/>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电汇退还响应保证金</w:t>
            </w:r>
          </w:p>
        </w:tc>
        <w:tc>
          <w:tcPr>
            <w:tcW w:w="7933" w:type="dxa"/>
            <w:gridSpan w:val="6"/>
            <w:tcBorders>
              <w:top w:val="nil"/>
              <w:left w:val="nil"/>
              <w:bottom w:val="single" w:color="000000" w:sz="4" w:space="0"/>
              <w:right w:val="single" w:color="000000" w:sz="4" w:space="0"/>
            </w:tcBorders>
            <w:shd w:val="clear" w:color="auto" w:fill="FFFFFF"/>
            <w:vAlign w:val="center"/>
          </w:tcPr>
          <w:p>
            <w:pPr>
              <w:rPr>
                <w:rFonts w:ascii="仿宋" w:hAnsi="仿宋" w:eastAsia="仿宋" w:cs="仿宋"/>
                <w:kern w:val="0"/>
                <w:sz w:val="24"/>
                <w:szCs w:val="24"/>
              </w:rPr>
            </w:pPr>
            <w:r>
              <w:rPr>
                <w:rFonts w:hint="eastAsia" w:ascii="仿宋" w:hAnsi="仿宋" w:eastAsia="仿宋" w:cs="仿宋"/>
                <w:kern w:val="0"/>
                <w:sz w:val="24"/>
                <w:szCs w:val="24"/>
              </w:rPr>
              <w:t>户名：</w:t>
            </w:r>
          </w:p>
          <w:p>
            <w:pPr>
              <w:rPr>
                <w:rFonts w:ascii="仿宋" w:hAnsi="仿宋" w:eastAsia="仿宋" w:cs="仿宋"/>
                <w:kern w:val="0"/>
                <w:sz w:val="24"/>
                <w:szCs w:val="24"/>
              </w:rPr>
            </w:pPr>
            <w:r>
              <w:rPr>
                <w:rFonts w:hint="eastAsia" w:ascii="仿宋" w:hAnsi="仿宋" w:eastAsia="仿宋" w:cs="仿宋"/>
                <w:kern w:val="0"/>
                <w:sz w:val="24"/>
                <w:szCs w:val="24"/>
              </w:rPr>
              <w:t>开户银行：</w:t>
            </w:r>
          </w:p>
          <w:p>
            <w:pPr>
              <w:rPr>
                <w:rFonts w:ascii="仿宋" w:hAnsi="仿宋" w:eastAsia="仿宋" w:cs="仿宋"/>
                <w:kern w:val="0"/>
                <w:sz w:val="24"/>
                <w:szCs w:val="24"/>
              </w:rPr>
            </w:pPr>
            <w:r>
              <w:rPr>
                <w:rFonts w:hint="eastAsia" w:ascii="仿宋" w:hAnsi="仿宋" w:eastAsia="仿宋" w:cs="仿宋"/>
                <w:kern w:val="0"/>
                <w:sz w:val="24"/>
                <w:szCs w:val="24"/>
              </w:rPr>
              <w:t>账号：</w:t>
            </w:r>
          </w:p>
        </w:tc>
      </w:tr>
      <w:tr>
        <w:tblPrEx>
          <w:tblCellMar>
            <w:top w:w="0" w:type="dxa"/>
            <w:left w:w="108" w:type="dxa"/>
            <w:bottom w:w="0" w:type="dxa"/>
            <w:right w:w="108" w:type="dxa"/>
          </w:tblCellMar>
        </w:tblPrEx>
        <w:trPr>
          <w:trHeight w:val="1409" w:hRule="atLeast"/>
          <w:jc w:val="center"/>
        </w:trPr>
        <w:tc>
          <w:tcPr>
            <w:tcW w:w="1427" w:type="dxa"/>
            <w:tcBorders>
              <w:top w:val="nil"/>
              <w:left w:val="single" w:color="000000" w:sz="4" w:space="0"/>
              <w:bottom w:val="single" w:color="000000" w:sz="4" w:space="0"/>
              <w:right w:val="single" w:color="000000" w:sz="4" w:space="0"/>
            </w:tcBorders>
            <w:shd w:val="clear" w:color="auto" w:fill="FFFFFF"/>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备注</w:t>
            </w:r>
          </w:p>
        </w:tc>
        <w:tc>
          <w:tcPr>
            <w:tcW w:w="7933" w:type="dxa"/>
            <w:gridSpan w:val="6"/>
            <w:tcBorders>
              <w:top w:val="single" w:color="000000" w:sz="4" w:space="0"/>
              <w:left w:val="nil"/>
              <w:bottom w:val="nil"/>
              <w:right w:val="single" w:color="000000" w:sz="4" w:space="0"/>
            </w:tcBorders>
            <w:shd w:val="clear" w:color="auto" w:fill="FFFFFF"/>
            <w:vAlign w:val="center"/>
          </w:tcPr>
          <w:p>
            <w:pPr>
              <w:rPr>
                <w:rFonts w:ascii="仿宋" w:hAnsi="仿宋" w:eastAsia="仿宋" w:cs="仿宋"/>
                <w:kern w:val="0"/>
                <w:sz w:val="24"/>
                <w:szCs w:val="24"/>
              </w:rPr>
            </w:pPr>
          </w:p>
        </w:tc>
      </w:tr>
      <w:tr>
        <w:tblPrEx>
          <w:tblCellMar>
            <w:top w:w="0" w:type="dxa"/>
            <w:left w:w="108" w:type="dxa"/>
            <w:bottom w:w="0" w:type="dxa"/>
            <w:right w:w="108" w:type="dxa"/>
          </w:tblCellMar>
        </w:tblPrEx>
        <w:trPr>
          <w:trHeight w:val="728" w:hRule="atLeast"/>
          <w:jc w:val="center"/>
        </w:trPr>
        <w:tc>
          <w:tcPr>
            <w:tcW w:w="4780" w:type="dxa"/>
            <w:gridSpan w:val="4"/>
            <w:tcBorders>
              <w:top w:val="single" w:color="000000" w:sz="4" w:space="0"/>
              <w:left w:val="nil"/>
              <w:bottom w:val="nil"/>
              <w:right w:val="nil"/>
            </w:tcBorders>
            <w:shd w:val="clear" w:color="auto" w:fill="FFFFFF"/>
            <w:vAlign w:val="center"/>
          </w:tcPr>
          <w:p>
            <w:pPr>
              <w:rPr>
                <w:rFonts w:ascii="仿宋" w:hAnsi="仿宋" w:eastAsia="仿宋" w:cs="仿宋"/>
                <w:kern w:val="0"/>
                <w:sz w:val="24"/>
                <w:szCs w:val="24"/>
              </w:rPr>
            </w:pPr>
            <w:r>
              <w:rPr>
                <w:rFonts w:hint="eastAsia" w:ascii="仿宋" w:hAnsi="仿宋" w:eastAsia="仿宋" w:cs="仿宋"/>
                <w:kern w:val="0"/>
                <w:sz w:val="24"/>
                <w:szCs w:val="24"/>
              </w:rPr>
              <w:t>供应商代表签字：</w:t>
            </w:r>
          </w:p>
        </w:tc>
        <w:tc>
          <w:tcPr>
            <w:tcW w:w="4580" w:type="dxa"/>
            <w:gridSpan w:val="3"/>
            <w:tcBorders>
              <w:top w:val="single" w:color="000000" w:sz="4" w:space="0"/>
              <w:left w:val="nil"/>
              <w:bottom w:val="nil"/>
              <w:right w:val="nil"/>
            </w:tcBorders>
            <w:shd w:val="clear" w:color="auto" w:fill="FFFFFF"/>
            <w:vAlign w:val="center"/>
          </w:tcPr>
          <w:p>
            <w:pPr>
              <w:rPr>
                <w:rFonts w:ascii="仿宋" w:hAnsi="仿宋" w:eastAsia="仿宋" w:cs="仿宋"/>
                <w:kern w:val="0"/>
                <w:sz w:val="24"/>
                <w:szCs w:val="24"/>
              </w:rPr>
            </w:pPr>
            <w:r>
              <w:rPr>
                <w:rFonts w:hint="eastAsia" w:ascii="仿宋" w:hAnsi="仿宋" w:eastAsia="仿宋" w:cs="仿宋"/>
                <w:kern w:val="0"/>
                <w:sz w:val="24"/>
                <w:szCs w:val="24"/>
              </w:rPr>
              <w:t>递交时间：年月日时分</w:t>
            </w:r>
          </w:p>
        </w:tc>
      </w:tr>
    </w:tbl>
    <w:p>
      <w:pPr>
        <w:spacing w:line="240" w:lineRule="atLeast"/>
        <w:rPr>
          <w:rFonts w:ascii="仿宋" w:hAnsi="仿宋" w:eastAsia="仿宋" w:cs="仿宋"/>
          <w:kern w:val="0"/>
          <w:sz w:val="24"/>
          <w:szCs w:val="24"/>
        </w:rPr>
      </w:pPr>
    </w:p>
    <w:p>
      <w:pPr>
        <w:spacing w:line="240" w:lineRule="atLeast"/>
        <w:rPr>
          <w:rFonts w:ascii="仿宋" w:hAnsi="仿宋" w:eastAsia="仿宋" w:cs="仿宋"/>
          <w:vanish/>
          <w:kern w:val="0"/>
          <w:sz w:val="24"/>
          <w:szCs w:val="24"/>
        </w:rPr>
      </w:pPr>
    </w:p>
    <w:p>
      <w:pPr>
        <w:rPr>
          <w:rFonts w:ascii="仿宋" w:hAnsi="仿宋" w:eastAsia="仿宋" w:cs="仿宋"/>
          <w:sz w:val="24"/>
          <w:szCs w:val="24"/>
        </w:rPr>
      </w:pPr>
      <w:r>
        <w:rPr>
          <w:rFonts w:hint="eastAsia" w:ascii="仿宋" w:hAnsi="仿宋" w:eastAsia="仿宋" w:cs="仿宋"/>
          <w:sz w:val="24"/>
          <w:szCs w:val="24"/>
        </w:rPr>
        <w:t>说明：1、此表请供应商填好后，于比选当日单独递交。</w:t>
      </w:r>
    </w:p>
    <w:p>
      <w:pPr>
        <w:ind w:firstLine="720" w:firstLineChars="300"/>
        <w:rPr>
          <w:rFonts w:ascii="仿宋" w:hAnsi="仿宋" w:eastAsia="仿宋" w:cs="仿宋"/>
          <w:sz w:val="24"/>
          <w:szCs w:val="24"/>
        </w:rPr>
      </w:pPr>
      <w:r>
        <w:rPr>
          <w:rFonts w:hint="eastAsia" w:ascii="仿宋" w:hAnsi="仿宋" w:eastAsia="仿宋" w:cs="仿宋"/>
          <w:sz w:val="24"/>
          <w:szCs w:val="24"/>
        </w:rPr>
        <w:t>2、此表无需密封，无需装订在响应文件中。</w:t>
      </w:r>
    </w:p>
    <w:p>
      <w:pPr>
        <w:topLinePunct/>
        <w:snapToGrid w:val="0"/>
        <w:spacing w:line="300" w:lineRule="auto"/>
        <w:ind w:left="361" w:leftChars="57" w:hanging="241" w:hangingChars="100"/>
        <w:rPr>
          <w:rFonts w:ascii="仿宋" w:hAnsi="仿宋" w:eastAsia="仿宋" w:cs="仿宋"/>
          <w:b/>
          <w:bCs/>
          <w:sz w:val="24"/>
          <w:szCs w:val="24"/>
        </w:rPr>
      </w:pPr>
    </w:p>
    <w:p>
      <w:pPr>
        <w:topLinePunct/>
        <w:snapToGrid w:val="0"/>
        <w:spacing w:line="300" w:lineRule="auto"/>
        <w:ind w:left="361" w:leftChars="57" w:hanging="241" w:hangingChars="100"/>
        <w:rPr>
          <w:rFonts w:ascii="仿宋" w:hAnsi="仿宋" w:eastAsia="仿宋" w:cs="仿宋"/>
          <w:b/>
          <w:bCs/>
          <w:sz w:val="24"/>
          <w:szCs w:val="24"/>
        </w:rPr>
      </w:pPr>
    </w:p>
    <w:p>
      <w:pPr>
        <w:topLinePunct/>
        <w:snapToGrid w:val="0"/>
        <w:spacing w:line="300" w:lineRule="auto"/>
        <w:ind w:left="361" w:leftChars="57" w:hanging="241" w:hangingChars="100"/>
        <w:rPr>
          <w:rFonts w:ascii="仿宋" w:hAnsi="仿宋" w:eastAsia="仿宋" w:cs="仿宋"/>
          <w:b/>
          <w:bCs/>
          <w:sz w:val="24"/>
          <w:szCs w:val="24"/>
        </w:rPr>
      </w:pPr>
    </w:p>
    <w:p>
      <w:pPr>
        <w:topLinePunct/>
        <w:snapToGrid w:val="0"/>
        <w:spacing w:line="300" w:lineRule="auto"/>
        <w:ind w:left="361" w:leftChars="57" w:hanging="241" w:hangingChars="100"/>
        <w:rPr>
          <w:rFonts w:ascii="仿宋" w:hAnsi="仿宋" w:eastAsia="仿宋" w:cs="仿宋"/>
          <w:b/>
          <w:bCs/>
          <w:sz w:val="24"/>
          <w:szCs w:val="24"/>
        </w:rPr>
      </w:pPr>
    </w:p>
    <w:p>
      <w:pPr>
        <w:topLinePunct/>
        <w:snapToGrid w:val="0"/>
        <w:spacing w:line="300" w:lineRule="auto"/>
        <w:rPr>
          <w:rFonts w:ascii="仿宋" w:hAnsi="仿宋" w:eastAsia="仿宋" w:cs="仿宋"/>
          <w:b/>
          <w:bCs/>
          <w:sz w:val="24"/>
          <w:szCs w:val="24"/>
        </w:rPr>
      </w:pPr>
    </w:p>
    <w:p>
      <w:pPr>
        <w:autoSpaceDE w:val="0"/>
        <w:autoSpaceDN w:val="0"/>
        <w:adjustRightInd w:val="0"/>
        <w:spacing w:line="300" w:lineRule="exact"/>
        <w:jc w:val="center"/>
        <w:rPr>
          <w:rFonts w:ascii="仿宋" w:hAnsi="仿宋" w:eastAsia="仿宋" w:cs="仿宋"/>
          <w:kern w:val="0"/>
          <w:sz w:val="30"/>
          <w:szCs w:val="30"/>
        </w:rPr>
      </w:pPr>
      <w:r>
        <w:rPr>
          <w:rFonts w:hint="eastAsia" w:ascii="仿宋" w:hAnsi="仿宋" w:eastAsia="仿宋" w:cs="仿宋"/>
          <w:b/>
          <w:bCs/>
        </w:rPr>
        <w:br w:type="page"/>
      </w:r>
    </w:p>
    <w:p>
      <w:pPr>
        <w:pStyle w:val="96"/>
        <w:spacing w:line="360" w:lineRule="auto"/>
        <w:rPr>
          <w:rFonts w:ascii="仿宋" w:hAnsi="仿宋" w:eastAsia="仿宋" w:cs="仿宋"/>
        </w:rPr>
      </w:pPr>
      <w:bookmarkStart w:id="488" w:name="_Toc22733"/>
      <w:bookmarkStart w:id="489" w:name="_Toc27290"/>
      <w:bookmarkStart w:id="490" w:name="_Toc23462"/>
      <w:bookmarkStart w:id="491" w:name="_Toc5238"/>
      <w:bookmarkStart w:id="492" w:name="_Toc8873"/>
      <w:bookmarkStart w:id="493" w:name="_Toc5365"/>
      <w:bookmarkStart w:id="494" w:name="_Toc31025"/>
      <w:bookmarkStart w:id="495" w:name="_Toc2909"/>
      <w:bookmarkStart w:id="496" w:name="OLE_LINK1"/>
      <w:r>
        <w:rPr>
          <w:rFonts w:hint="eastAsia" w:ascii="仿宋" w:hAnsi="仿宋" w:eastAsia="仿宋" w:cs="仿宋"/>
        </w:rPr>
        <w:t>格式十二：投标保函格式</w:t>
      </w:r>
      <w:bookmarkEnd w:id="488"/>
      <w:bookmarkEnd w:id="489"/>
      <w:bookmarkEnd w:id="490"/>
      <w:bookmarkEnd w:id="491"/>
      <w:bookmarkEnd w:id="492"/>
      <w:bookmarkEnd w:id="493"/>
      <w:bookmarkEnd w:id="494"/>
      <w:bookmarkEnd w:id="495"/>
    </w:p>
    <w:bookmarkEnd w:id="496"/>
    <w:p>
      <w:pPr>
        <w:spacing w:line="460" w:lineRule="exact"/>
        <w:jc w:val="center"/>
        <w:rPr>
          <w:rFonts w:ascii="仿宋" w:hAnsi="仿宋" w:eastAsia="仿宋" w:cs="仿宋"/>
          <w:sz w:val="24"/>
          <w:szCs w:val="24"/>
        </w:rPr>
      </w:pPr>
      <w:bookmarkStart w:id="497" w:name="_Toc25678"/>
      <w:bookmarkStart w:id="498" w:name="_Toc4013"/>
      <w:bookmarkStart w:id="499" w:name="_Toc26575"/>
      <w:bookmarkStart w:id="500" w:name="_Toc10518"/>
      <w:bookmarkStart w:id="501" w:name="_Toc12110"/>
      <w:r>
        <w:rPr>
          <w:rFonts w:hint="eastAsia" w:ascii="仿宋" w:hAnsi="仿宋" w:eastAsia="仿宋" w:cs="仿宋"/>
          <w:sz w:val="24"/>
          <w:szCs w:val="24"/>
          <w:lang w:val="en-US" w:eastAsia="zh-CN"/>
        </w:rPr>
        <w:t>通宝</w:t>
      </w:r>
      <w:r>
        <w:rPr>
          <w:rFonts w:hint="eastAsia" w:ascii="仿宋" w:hAnsi="仿宋" w:eastAsia="仿宋" w:cs="仿宋"/>
          <w:sz w:val="24"/>
          <w:szCs w:val="24"/>
        </w:rPr>
        <w:t>函</w:t>
      </w:r>
      <w:bookmarkEnd w:id="497"/>
      <w:bookmarkEnd w:id="498"/>
      <w:bookmarkEnd w:id="499"/>
      <w:bookmarkEnd w:id="500"/>
      <w:bookmarkEnd w:id="501"/>
    </w:p>
    <w:p>
      <w:pPr>
        <w:spacing w:line="460" w:lineRule="exact"/>
        <w:jc w:val="left"/>
        <w:rPr>
          <w:rFonts w:ascii="仿宋" w:hAnsi="仿宋" w:eastAsia="仿宋" w:cs="仿宋"/>
          <w:sz w:val="24"/>
          <w:szCs w:val="24"/>
        </w:rPr>
      </w:pPr>
      <w:r>
        <w:rPr>
          <w:rFonts w:hint="eastAsia" w:ascii="仿宋" w:hAnsi="仿宋" w:eastAsia="仿宋" w:cs="仿宋"/>
          <w:sz w:val="24"/>
          <w:szCs w:val="24"/>
        </w:rPr>
        <w:t>保函编号：</w:t>
      </w:r>
    </w:p>
    <w:p>
      <w:pPr>
        <w:spacing w:line="460" w:lineRule="exact"/>
        <w:jc w:val="left"/>
        <w:rPr>
          <w:rFonts w:ascii="仿宋" w:hAnsi="仿宋" w:eastAsia="仿宋" w:cs="仿宋"/>
          <w:sz w:val="24"/>
          <w:szCs w:val="24"/>
        </w:rPr>
      </w:pPr>
      <w:r>
        <w:rPr>
          <w:rFonts w:hint="eastAsia" w:ascii="仿宋" w:hAnsi="仿宋" w:eastAsia="仿宋" w:cs="仿宋"/>
          <w:sz w:val="24"/>
          <w:szCs w:val="24"/>
        </w:rPr>
        <w:t xml:space="preserve">查询码：                </w:t>
      </w:r>
    </w:p>
    <w:p>
      <w:pPr>
        <w:spacing w:line="460" w:lineRule="exact"/>
        <w:jc w:val="left"/>
        <w:rPr>
          <w:rFonts w:ascii="仿宋" w:hAnsi="仿宋" w:eastAsia="仿宋" w:cs="仿宋"/>
          <w:sz w:val="24"/>
          <w:szCs w:val="24"/>
        </w:rPr>
      </w:pPr>
      <w:r>
        <w:rPr>
          <w:rFonts w:hint="eastAsia" w:ascii="仿宋" w:hAnsi="仿宋" w:eastAsia="仿宋" w:cs="仿宋"/>
          <w:sz w:val="24"/>
          <w:szCs w:val="24"/>
        </w:rPr>
        <w:t>致：（以下称“受益人”）</w:t>
      </w:r>
    </w:p>
    <w:p>
      <w:pPr>
        <w:spacing w:line="46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鉴于（以下称“申请人”）将参加受益人的（工程/物资机械采购、租赁）的投标，开立人基于自愿审慎的原则向受益人开立本独立保函：</w:t>
      </w:r>
    </w:p>
    <w:p>
      <w:pPr>
        <w:spacing w:line="460" w:lineRule="exact"/>
        <w:jc w:val="left"/>
        <w:rPr>
          <w:rFonts w:ascii="仿宋" w:hAnsi="仿宋" w:eastAsia="仿宋" w:cs="仿宋"/>
          <w:sz w:val="24"/>
          <w:szCs w:val="24"/>
        </w:rPr>
      </w:pPr>
      <w:r>
        <w:rPr>
          <w:rFonts w:hint="eastAsia" w:ascii="仿宋" w:hAnsi="仿宋" w:eastAsia="仿宋" w:cs="仿宋"/>
          <w:sz w:val="24"/>
          <w:szCs w:val="24"/>
        </w:rPr>
        <w:t>一、本保函的最高金额为（大写）人民币整（¥）。</w:t>
      </w:r>
    </w:p>
    <w:p>
      <w:pPr>
        <w:spacing w:line="460" w:lineRule="exact"/>
        <w:jc w:val="left"/>
        <w:rPr>
          <w:rFonts w:ascii="仿宋" w:hAnsi="仿宋" w:eastAsia="仿宋" w:cs="仿宋"/>
          <w:sz w:val="24"/>
          <w:szCs w:val="24"/>
        </w:rPr>
      </w:pPr>
      <w:r>
        <w:rPr>
          <w:rFonts w:hint="eastAsia" w:ascii="仿宋" w:hAnsi="仿宋" w:eastAsia="仿宋" w:cs="仿宋"/>
          <w:sz w:val="24"/>
          <w:szCs w:val="24"/>
        </w:rPr>
        <w:t>二、本保函的有效期间自本保函开立之日起至                           （工程/采购/租赁）确定中标单位之日后28日（含28日）止，受益人或申请人延长投标有效期无须通知我方。但无论如何，本保函有效期最晚不超过年月日。</w:t>
      </w:r>
    </w:p>
    <w:p>
      <w:pPr>
        <w:spacing w:line="460" w:lineRule="exact"/>
        <w:jc w:val="left"/>
        <w:rPr>
          <w:rFonts w:ascii="仿宋" w:hAnsi="仿宋" w:eastAsia="仿宋" w:cs="仿宋"/>
          <w:sz w:val="24"/>
          <w:szCs w:val="24"/>
        </w:rPr>
      </w:pPr>
      <w:r>
        <w:rPr>
          <w:rFonts w:hint="eastAsia" w:ascii="仿宋" w:hAnsi="仿宋" w:eastAsia="仿宋" w:cs="仿宋"/>
          <w:sz w:val="24"/>
          <w:szCs w:val="24"/>
        </w:rPr>
        <w:t>三、在本保函的有效期内，受益人基于下列事由，可以向我方提出书面索赔通知，此书面索赔通知即为开立人据以付款的单据，我方将立即向受益人支付本保函最高金额：</w:t>
      </w:r>
    </w:p>
    <w:p>
      <w:pPr>
        <w:spacing w:line="460" w:lineRule="exact"/>
        <w:jc w:val="left"/>
        <w:rPr>
          <w:rFonts w:ascii="仿宋" w:hAnsi="仿宋" w:eastAsia="仿宋" w:cs="仿宋"/>
          <w:sz w:val="24"/>
          <w:szCs w:val="24"/>
        </w:rPr>
      </w:pPr>
      <w:r>
        <w:rPr>
          <w:rFonts w:hint="eastAsia" w:ascii="仿宋" w:hAnsi="仿宋" w:eastAsia="仿宋" w:cs="仿宋"/>
          <w:sz w:val="24"/>
          <w:szCs w:val="24"/>
        </w:rPr>
        <w:t>1.申请人在招标文件规定的投标有效期内撤回其投标；</w:t>
      </w:r>
    </w:p>
    <w:p>
      <w:pPr>
        <w:spacing w:line="460" w:lineRule="exact"/>
        <w:jc w:val="left"/>
        <w:rPr>
          <w:rFonts w:ascii="仿宋" w:hAnsi="仿宋" w:eastAsia="仿宋" w:cs="仿宋"/>
          <w:sz w:val="24"/>
          <w:szCs w:val="24"/>
        </w:rPr>
      </w:pPr>
      <w:r>
        <w:rPr>
          <w:rFonts w:hint="eastAsia" w:ascii="仿宋" w:hAnsi="仿宋" w:eastAsia="仿宋" w:cs="仿宋"/>
          <w:sz w:val="24"/>
          <w:szCs w:val="24"/>
        </w:rPr>
        <w:t>2.申请人违反相关法律法规、政策的规定，进行串通投标、围标、骗标；</w:t>
      </w:r>
    </w:p>
    <w:p>
      <w:pPr>
        <w:spacing w:line="460" w:lineRule="exact"/>
        <w:jc w:val="left"/>
        <w:rPr>
          <w:rFonts w:ascii="仿宋" w:hAnsi="仿宋" w:eastAsia="仿宋" w:cs="仿宋"/>
          <w:sz w:val="24"/>
          <w:szCs w:val="24"/>
        </w:rPr>
      </w:pPr>
      <w:r>
        <w:rPr>
          <w:rFonts w:hint="eastAsia" w:ascii="仿宋" w:hAnsi="仿宋" w:eastAsia="仿宋" w:cs="仿宋"/>
          <w:sz w:val="24"/>
          <w:szCs w:val="24"/>
        </w:rPr>
        <w:t>3.申请人在投标有效期内收到受益人发出的中标通知书后，不能或拒绝按招标文件的要求签署书面合同；</w:t>
      </w:r>
    </w:p>
    <w:p>
      <w:pPr>
        <w:spacing w:line="460" w:lineRule="exact"/>
        <w:jc w:val="left"/>
        <w:rPr>
          <w:rFonts w:ascii="仿宋" w:hAnsi="仿宋" w:eastAsia="仿宋" w:cs="仿宋"/>
          <w:sz w:val="24"/>
          <w:szCs w:val="24"/>
        </w:rPr>
      </w:pPr>
      <w:r>
        <w:rPr>
          <w:rFonts w:hint="eastAsia" w:ascii="仿宋" w:hAnsi="仿宋" w:eastAsia="仿宋" w:cs="仿宋"/>
          <w:sz w:val="24"/>
          <w:szCs w:val="24"/>
        </w:rPr>
        <w:t>4.申请人在投标有效期内收到受益人发出的中标通知书后，不能或拒绝按招标文件的规定提交履约担保；</w:t>
      </w:r>
    </w:p>
    <w:p>
      <w:pPr>
        <w:spacing w:line="460" w:lineRule="exact"/>
        <w:jc w:val="left"/>
        <w:rPr>
          <w:rFonts w:ascii="仿宋" w:hAnsi="仿宋" w:eastAsia="仿宋" w:cs="仿宋"/>
          <w:sz w:val="24"/>
          <w:szCs w:val="24"/>
        </w:rPr>
      </w:pPr>
      <w:r>
        <w:rPr>
          <w:rFonts w:hint="eastAsia" w:ascii="仿宋" w:hAnsi="仿宋" w:eastAsia="仿宋" w:cs="仿宋"/>
          <w:sz w:val="24"/>
          <w:szCs w:val="24"/>
        </w:rPr>
        <w:t>5.招标文件中规定的其它扣留、不予退还或没收比选保证金或投标保函的情形。</w:t>
      </w:r>
    </w:p>
    <w:p>
      <w:pPr>
        <w:spacing w:line="460" w:lineRule="exact"/>
        <w:jc w:val="left"/>
        <w:rPr>
          <w:rFonts w:ascii="仿宋" w:hAnsi="仿宋" w:eastAsia="仿宋" w:cs="仿宋"/>
          <w:sz w:val="24"/>
          <w:szCs w:val="24"/>
        </w:rPr>
      </w:pPr>
      <w:r>
        <w:rPr>
          <w:rFonts w:hint="eastAsia" w:ascii="仿宋" w:hAnsi="仿宋" w:eastAsia="仿宋" w:cs="仿宋"/>
          <w:sz w:val="24"/>
          <w:szCs w:val="24"/>
        </w:rPr>
        <w:t>四、本保函为见索即付、不可撤销保函。在本保函的有效期内，我方将在收到受益人的书面索赔通知后 个工作日内，不争辩、不挑剔、不可撤销地立即向受益人支付本保函项下最高金额。</w:t>
      </w:r>
    </w:p>
    <w:p>
      <w:pPr>
        <w:spacing w:line="460" w:lineRule="exact"/>
        <w:jc w:val="left"/>
        <w:rPr>
          <w:rFonts w:ascii="仿宋" w:hAnsi="仿宋" w:eastAsia="仿宋" w:cs="仿宋"/>
          <w:sz w:val="24"/>
          <w:szCs w:val="24"/>
        </w:rPr>
      </w:pPr>
      <w:r>
        <w:rPr>
          <w:rFonts w:hint="eastAsia" w:ascii="仿宋" w:hAnsi="仿宋" w:eastAsia="仿宋" w:cs="仿宋"/>
          <w:sz w:val="24"/>
          <w:szCs w:val="24"/>
        </w:rPr>
        <w:t xml:space="preserve">五、受益人的索赔通知应当说明索赔理由，并必须在本保函的有效期间内送达我方，但无需证明索赔事由是否确实恰当。 </w:t>
      </w:r>
    </w:p>
    <w:p>
      <w:pPr>
        <w:spacing w:line="460" w:lineRule="exact"/>
        <w:jc w:val="left"/>
        <w:rPr>
          <w:rFonts w:ascii="仿宋" w:hAnsi="仿宋" w:eastAsia="仿宋" w:cs="仿宋"/>
          <w:sz w:val="24"/>
          <w:szCs w:val="24"/>
        </w:rPr>
      </w:pPr>
      <w:r>
        <w:rPr>
          <w:rFonts w:hint="eastAsia" w:ascii="仿宋" w:hAnsi="仿宋" w:eastAsia="仿宋" w:cs="仿宋"/>
          <w:sz w:val="24"/>
          <w:szCs w:val="24"/>
        </w:rPr>
        <w:t>六、本保函的有效期间届满，或我方已向受益人足额支付本保函的全部金额，我方责任免除。本保函涂改无效，本保函保证项下的权利不得转让。</w:t>
      </w:r>
    </w:p>
    <w:p>
      <w:pPr>
        <w:spacing w:line="460" w:lineRule="exact"/>
        <w:jc w:val="left"/>
        <w:rPr>
          <w:rFonts w:ascii="仿宋" w:hAnsi="仿宋" w:eastAsia="仿宋" w:cs="仿宋"/>
          <w:sz w:val="24"/>
          <w:szCs w:val="24"/>
        </w:rPr>
      </w:pPr>
      <w:r>
        <w:rPr>
          <w:rFonts w:hint="eastAsia" w:ascii="仿宋" w:hAnsi="仿宋" w:eastAsia="仿宋" w:cs="仿宋"/>
          <w:sz w:val="24"/>
          <w:szCs w:val="24"/>
        </w:rPr>
        <w:t>七、本保函适用中华人民共和国法律。</w:t>
      </w:r>
    </w:p>
    <w:p>
      <w:pPr>
        <w:spacing w:line="460" w:lineRule="exact"/>
        <w:jc w:val="left"/>
        <w:rPr>
          <w:rFonts w:ascii="仿宋" w:hAnsi="仿宋" w:eastAsia="仿宋" w:cs="仿宋"/>
          <w:sz w:val="24"/>
          <w:szCs w:val="24"/>
        </w:rPr>
      </w:pPr>
      <w:r>
        <w:rPr>
          <w:rFonts w:hint="eastAsia" w:ascii="仿宋" w:hAnsi="仿宋" w:eastAsia="仿宋" w:cs="仿宋"/>
          <w:sz w:val="24"/>
          <w:szCs w:val="24"/>
        </w:rPr>
        <w:t>八、因本保函发生争议协商解决不成，由我行所在地法院管辖。</w:t>
      </w:r>
    </w:p>
    <w:p>
      <w:pPr>
        <w:spacing w:line="460" w:lineRule="exact"/>
        <w:jc w:val="left"/>
        <w:rPr>
          <w:rFonts w:ascii="仿宋" w:hAnsi="仿宋" w:eastAsia="仿宋" w:cs="仿宋"/>
          <w:sz w:val="24"/>
          <w:szCs w:val="24"/>
          <w:u w:val="single"/>
        </w:rPr>
      </w:pPr>
      <w:r>
        <w:rPr>
          <w:rFonts w:hint="eastAsia" w:ascii="仿宋" w:hAnsi="仿宋" w:eastAsia="仿宋" w:cs="仿宋"/>
          <w:sz w:val="24"/>
          <w:szCs w:val="24"/>
        </w:rPr>
        <w:t>开立人：</w:t>
      </w:r>
    </w:p>
    <w:p>
      <w:pPr>
        <w:spacing w:line="460" w:lineRule="exact"/>
        <w:jc w:val="left"/>
        <w:rPr>
          <w:rFonts w:ascii="仿宋" w:hAnsi="仿宋" w:eastAsia="仿宋" w:cs="仿宋"/>
          <w:sz w:val="24"/>
          <w:szCs w:val="24"/>
        </w:rPr>
      </w:pPr>
      <w:r>
        <w:rPr>
          <w:rFonts w:hint="eastAsia" w:ascii="仿宋" w:hAnsi="仿宋" w:eastAsia="仿宋" w:cs="仿宋"/>
          <w:sz w:val="24"/>
          <w:szCs w:val="24"/>
        </w:rPr>
        <w:t xml:space="preserve">（盖章）   </w:t>
      </w:r>
    </w:p>
    <w:p>
      <w:pPr>
        <w:spacing w:line="460" w:lineRule="exact"/>
        <w:jc w:val="left"/>
        <w:rPr>
          <w:rFonts w:ascii="仿宋" w:hAnsi="仿宋" w:eastAsia="仿宋" w:cs="仿宋"/>
          <w:sz w:val="24"/>
          <w:szCs w:val="24"/>
          <w:u w:val="single"/>
        </w:rPr>
      </w:pPr>
      <w:r>
        <w:rPr>
          <w:rFonts w:hint="eastAsia" w:ascii="仿宋" w:hAnsi="仿宋" w:eastAsia="仿宋" w:cs="仿宋"/>
          <w:sz w:val="24"/>
          <w:szCs w:val="24"/>
        </w:rPr>
        <w:t>法定代表人或委托代理人：</w:t>
      </w:r>
    </w:p>
    <w:p>
      <w:pPr>
        <w:spacing w:line="460" w:lineRule="exact"/>
        <w:jc w:val="left"/>
        <w:rPr>
          <w:rFonts w:ascii="仿宋" w:hAnsi="仿宋" w:eastAsia="仿宋" w:cs="仿宋"/>
          <w:sz w:val="24"/>
          <w:szCs w:val="24"/>
        </w:rPr>
      </w:pPr>
      <w:r>
        <w:rPr>
          <w:rFonts w:hint="eastAsia" w:ascii="仿宋" w:hAnsi="仿宋" w:eastAsia="仿宋" w:cs="仿宋"/>
          <w:sz w:val="24"/>
          <w:szCs w:val="24"/>
        </w:rPr>
        <w:t xml:space="preserve">2025年    月     日  </w:t>
      </w:r>
    </w:p>
    <w:p>
      <w:pPr>
        <w:pStyle w:val="43"/>
        <w:ind w:left="0" w:leftChars="0" w:firstLine="0" w:firstLineChars="0"/>
        <w:rPr>
          <w:rFonts w:ascii="仿宋" w:hAnsi="仿宋" w:eastAsia="仿宋" w:cs="仿宋"/>
          <w:sz w:val="24"/>
          <w:szCs w:val="24"/>
          <w:u w:val="single"/>
        </w:rPr>
      </w:pPr>
    </w:p>
    <w:p>
      <w:pPr>
        <w:topLinePunct/>
        <w:snapToGrid w:val="0"/>
        <w:spacing w:line="300" w:lineRule="auto"/>
        <w:ind w:left="361" w:leftChars="57" w:hanging="241" w:hangingChars="100"/>
        <w:rPr>
          <w:rFonts w:ascii="仿宋" w:hAnsi="仿宋" w:eastAsia="仿宋" w:cs="仿宋"/>
          <w:b/>
          <w:bCs/>
          <w:sz w:val="24"/>
          <w:szCs w:val="24"/>
        </w:rPr>
      </w:pPr>
    </w:p>
    <w:p>
      <w:pPr>
        <w:topLinePunct/>
        <w:snapToGrid w:val="0"/>
        <w:spacing w:line="300" w:lineRule="auto"/>
        <w:ind w:left="361" w:leftChars="57" w:hanging="241" w:hangingChars="100"/>
        <w:rPr>
          <w:rFonts w:ascii="仿宋" w:hAnsi="仿宋" w:eastAsia="仿宋" w:cs="仿宋"/>
          <w:b/>
          <w:bCs/>
          <w:sz w:val="24"/>
          <w:szCs w:val="24"/>
        </w:rPr>
      </w:pPr>
    </w:p>
    <w:p/>
    <w:sectPr>
      <w:headerReference r:id="rId9" w:type="default"/>
      <w:footerReference r:id="rId10"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
    <w:altName w:val="Segoe Print"/>
    <w:panose1 w:val="020B0604020202020204"/>
    <w:charset w:val="00"/>
    <w:family w:val="auto"/>
    <w:pitch w:val="default"/>
    <w:sig w:usb0="00000000" w:usb1="00000000" w:usb2="00000000" w:usb3="00000000" w:csb0="00000001" w:csb1="00000000"/>
  </w:font>
  <w:font w:name="monospace">
    <w:altName w:val="Segoe Print"/>
    <w:panose1 w:val="020B0604020202020204"/>
    <w:charset w:val="00"/>
    <w:family w:val="auto"/>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华文细黑">
    <w:altName w:val="微软雅黑"/>
    <w:panose1 w:val="02010600040101010101"/>
    <w:charset w:val="86"/>
    <w:family w:val="auto"/>
    <w:pitch w:val="default"/>
    <w:sig w:usb0="00000000" w:usb1="00000000" w:usb2="00000000" w:usb3="00000000" w:csb0="0004009F" w:csb1="DFD70000"/>
  </w:font>
  <w:font w:name="Arial Narrow">
    <w:altName w:val="Arial"/>
    <w:panose1 w:val="020B0606020202030204"/>
    <w:charset w:val="00"/>
    <w:family w:val="swiss"/>
    <w:pitch w:val="default"/>
    <w:sig w:usb0="00000000" w:usb1="00000000" w:usb2="00000000" w:usb3="00000000" w:csb0="2000009F" w:csb1="DFD70000"/>
  </w:font>
  <w:font w:name="楷体_GB2312">
    <w:altName w:val="楷体"/>
    <w:panose1 w:val="020B0604020202020204"/>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right="36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5" name="文本框 5"/>
              <wp:cNvGraphicFramePr/>
              <a:graphic xmlns:a="http://schemas.openxmlformats.org/drawingml/2006/main">
                <a:graphicData uri="http://schemas.microsoft.com/office/word/2010/wordprocessingShape">
                  <wps:wsp>
                    <wps:cNvSpPr/>
                    <wps:spPr>
                      <a:xfrm>
                        <a:off x="0" y="0"/>
                        <a:ext cx="114935" cy="131445"/>
                      </a:xfrm>
                      <a:prstGeom prst="rect">
                        <a:avLst/>
                      </a:prstGeom>
                      <a:noFill/>
                      <a:ln>
                        <a:noFill/>
                      </a:ln>
                    </wps:spPr>
                    <wps:txbx>
                      <w:txbxContent>
                        <w:p>
                          <w:pPr>
                            <w:pStyle w:val="27"/>
                          </w:pPr>
                          <w:r>
                            <w:fldChar w:fldCharType="begin"/>
                          </w:r>
                          <w:r>
                            <w:instrText xml:space="preserve"> PAGE  \* MERGEFORMAT </w:instrText>
                          </w:r>
                          <w:r>
                            <w:fldChar w:fldCharType="separate"/>
                          </w:r>
                          <w:r>
                            <w:t>1</w:t>
                          </w:r>
                          <w:r>
                            <w:fldChar w:fldCharType="end"/>
                          </w:r>
                        </w:p>
                      </w:txbxContent>
                    </wps:txbx>
                    <wps:bodyPr wrap="none" lIns="0" tIns="0" rIns="0" bIns="0" anchor="t" anchorCtr="0" upright="1">
                      <a:spAutoFit/>
                    </wps:bodyPr>
                  </wps:wsp>
                </a:graphicData>
              </a:graphic>
            </wp:anchor>
          </w:drawing>
        </mc:Choice>
        <mc:Fallback>
          <w:pict>
            <v:rect id="文本框 5" o:spid="_x0000_s1026" o:spt="1"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0&#10;v9LC0AAAAAMBAAAPAAAAAAAAAAEAIAAAACIAAABkcnMvZG93bnJldi54bWxQSwECFAAUAAAACACH&#10;TuJA6XLE+boBAABYAwAADgAAAAAAAAABACAAAAAfAQAAZHJzL2Uyb0RvYy54bWxQSwUGAAAAAAYA&#10;BgBZAQAASwUAAAAA&#10;">
              <v:fill on="f" focussize="0,0"/>
              <v:stroke on="f"/>
              <v:imagedata o:title=""/>
              <o:lock v:ext="edit" aspectratio="f"/>
              <v:textbox inset="0mm,0mm,0mm,0mm" style="mso-fit-shape-to-text:t;">
                <w:txbxContent>
                  <w:p>
                    <w:pPr>
                      <w:pStyle w:val="27"/>
                    </w:pPr>
                    <w:r>
                      <w:fldChar w:fldCharType="begin"/>
                    </w:r>
                    <w:r>
                      <w:instrText xml:space="preserve"> PAGE  \* MERGEFORMAT </w:instrText>
                    </w:r>
                    <w:r>
                      <w:fldChar w:fldCharType="separate"/>
                    </w:r>
                    <w:r>
                      <w:t>1</w:t>
                    </w:r>
                    <w:r>
                      <w:fldChar w:fldCharType="end"/>
                    </w:r>
                  </w:p>
                </w:txbxContent>
              </v:textbox>
            </v:rect>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33985" cy="153035"/>
              <wp:effectExtent l="0" t="0" r="0" b="0"/>
              <wp:wrapNone/>
              <wp:docPr id="4" name="矩形 4"/>
              <wp:cNvGraphicFramePr/>
              <a:graphic xmlns:a="http://schemas.openxmlformats.org/drawingml/2006/main">
                <a:graphicData uri="http://schemas.microsoft.com/office/word/2010/wordprocessingShape">
                  <wps:wsp>
                    <wps:cNvSpPr/>
                    <wps:spPr>
                      <a:xfrm>
                        <a:off x="0" y="0"/>
                        <a:ext cx="133985" cy="153035"/>
                      </a:xfrm>
                      <a:prstGeom prst="rect">
                        <a:avLst/>
                      </a:prstGeom>
                      <a:noFill/>
                      <a:ln>
                        <a:noFill/>
                      </a:ln>
                    </wps:spPr>
                    <wps:txbx>
                      <w:txbxContent>
                        <w:p/>
                      </w:txbxContent>
                    </wps:txbx>
                    <wps:bodyPr wrap="none" lIns="0" tIns="0" rIns="0" bIns="0" anchor="t" anchorCtr="0" upright="1">
                      <a:spAutoFit/>
                    </wps:bodyPr>
                  </wps:wsp>
                </a:graphicData>
              </a:graphic>
            </wp:anchor>
          </w:drawing>
        </mc:Choice>
        <mc:Fallback>
          <w:pict>
            <v:rect id="_x0000_s1026" o:spid="_x0000_s1026" o:spt="1" style="position:absolute;left:0pt;margin-top:0pt;height:12.05pt;width:10.55pt;mso-position-horizontal:center;mso-position-horizontal-relative:margin;mso-wrap-style:none;z-index:251659264;mso-width-relative:page;mso-height-relative:page;" filled="f" stroked="f" coordsize="21600,21600" o:gfxdata="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5yHx&#10;uNEAAAADAQAADwAAAAAAAAABACAAAAAiAAAAZHJzL2Rvd25yZXYueG1sUEsBAhQAFAAAAAgAh07i&#10;QPEmYNa3AQAAVQMAAA4AAAAAAAAAAQAgAAAAIAEAAGRycy9lMm9Eb2MueG1sUEsFBgAAAAAGAAYA&#10;WQEAAEkFAAAAAA==&#10;">
              <v:fill on="f" focussize="0,0"/>
              <v:stroke on="f"/>
              <v:imagedata o:title=""/>
              <o:lock v:ext="edit" aspectratio="f"/>
              <v:textbox inset="0mm,0mm,0mm,0mm" style="mso-fit-shape-to-text:t;">
                <w:txbxContent>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eastAsia="仿宋"/>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仿宋" w:hAnsi="仿宋" w:eastAsia="仿宋" w:cs="仿宋"/>
        <w:sz w:val="20"/>
        <w:szCs w:val="20"/>
        <w:u w:val="single"/>
      </w:rPr>
    </w:pPr>
    <w:bookmarkStart w:id="502" w:name="OLE_LINK18"/>
    <w:r>
      <w:rPr>
        <w:rFonts w:hint="eastAsia" w:ascii="仿宋" w:hAnsi="仿宋" w:eastAsia="仿宋" w:cs="仿宋"/>
        <w:sz w:val="20"/>
        <w:szCs w:val="20"/>
        <w:u w:val="single"/>
      </w:rPr>
      <w:t>2025年度网络安全等级保护测评服务及数据安全风险评估服务采购项目            比选文件</w:t>
    </w:r>
    <w:bookmarkEnd w:id="502"/>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ind w:right="-154"/>
      <w:jc w:val="left"/>
      <w:rPr>
        <w:rFonts w:ascii="仿宋" w:hAnsi="仿宋" w:eastAsia="仿宋"/>
        <w:u w:val="single"/>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eastAsia="仿宋"/>
      </w:rPr>
    </w:pPr>
    <w:r>
      <w:rPr>
        <w:rFonts w:hint="eastAsia" w:ascii="仿宋" w:hAnsi="仿宋" w:eastAsia="仿宋" w:cs="仿宋"/>
        <w:sz w:val="20"/>
        <w:szCs w:val="20"/>
        <w:u w:val="single"/>
      </w:rPr>
      <w:t>2025年度网络安全等级保护测评服务及数据安全风险评估服务采购项目            比选文件</w:t>
    </w:r>
    <w:r>
      <w:rPr>
        <w:rFonts w:hint="eastAsia" w:ascii="仿宋" w:hAnsi="仿宋" w:eastAsia="仿宋" w:cs="仿宋"/>
        <w:sz w:val="20"/>
        <w:szCs w:val="20"/>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9C80BA9"/>
    <w:multiLevelType w:val="singleLevel"/>
    <w:tmpl w:val="E9C80BA9"/>
    <w:lvl w:ilvl="0" w:tentative="0">
      <w:start w:val="1"/>
      <w:numFmt w:val="chineseCounting"/>
      <w:suff w:val="nothing"/>
      <w:lvlText w:val="（%1）"/>
      <w:lvlJc w:val="left"/>
      <w:rPr>
        <w:rFonts w:hint="eastAsia"/>
      </w:rPr>
    </w:lvl>
  </w:abstractNum>
  <w:abstractNum w:abstractNumId="1">
    <w:nsid w:val="0000000A"/>
    <w:multiLevelType w:val="singleLevel"/>
    <w:tmpl w:val="0000000A"/>
    <w:lvl w:ilvl="0" w:tentative="0">
      <w:start w:val="1"/>
      <w:numFmt w:val="chineseCounting"/>
      <w:suff w:val="space"/>
      <w:lvlText w:val="第%1章"/>
      <w:lvlJc w:val="left"/>
    </w:lvl>
  </w:abstractNum>
  <w:abstractNum w:abstractNumId="2">
    <w:nsid w:val="0000000D"/>
    <w:multiLevelType w:val="singleLevel"/>
    <w:tmpl w:val="0000000D"/>
    <w:lvl w:ilvl="0" w:tentative="0">
      <w:start w:val="1"/>
      <w:numFmt w:val="chineseCounting"/>
      <w:suff w:val="nothing"/>
      <w:lvlText w:val="（%1）"/>
      <w:lvlJc w:val="left"/>
    </w:lvl>
  </w:abstractNum>
  <w:abstractNum w:abstractNumId="3">
    <w:nsid w:val="00000010"/>
    <w:multiLevelType w:val="singleLevel"/>
    <w:tmpl w:val="00000010"/>
    <w:lvl w:ilvl="0" w:tentative="0">
      <w:start w:val="1"/>
      <w:numFmt w:val="decimal"/>
      <w:lvlText w:val="%1."/>
      <w:lvlJc w:val="left"/>
      <w:pPr>
        <w:tabs>
          <w:tab w:val="left" w:pos="907"/>
        </w:tabs>
        <w:ind w:left="907" w:hanging="425"/>
      </w:pPr>
      <w:rPr>
        <w:rFonts w:hint="default" w:ascii="Times New Roman" w:hAnsi="Times New Roman" w:cs="Times New Roman"/>
      </w:rPr>
    </w:lvl>
  </w:abstractNum>
  <w:abstractNum w:abstractNumId="4">
    <w:nsid w:val="00000013"/>
    <w:multiLevelType w:val="multilevel"/>
    <w:tmpl w:val="00000013"/>
    <w:lvl w:ilvl="0" w:tentative="0">
      <w:start w:val="1"/>
      <w:numFmt w:val="lowerLetter"/>
      <w:pStyle w:val="87"/>
      <w:lvlText w:val="(%1)"/>
      <w:lvlJc w:val="left"/>
      <w:pPr>
        <w:tabs>
          <w:tab w:val="left" w:pos="1500"/>
        </w:tabs>
        <w:ind w:left="150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16"/>
    <w:multiLevelType w:val="multilevel"/>
    <w:tmpl w:val="00000016"/>
    <w:lvl w:ilvl="0" w:tentative="0">
      <w:start w:val="1"/>
      <w:numFmt w:val="decimal"/>
      <w:lvlText w:val="%1)"/>
      <w:lvlJc w:val="left"/>
      <w:pPr>
        <w:tabs>
          <w:tab w:val="left" w:pos="1620"/>
        </w:tabs>
        <w:ind w:left="1620" w:hanging="420"/>
      </w:pPr>
    </w:lvl>
    <w:lvl w:ilvl="1" w:tentative="0">
      <w:start w:val="5"/>
      <w:numFmt w:val="japaneseCounting"/>
      <w:lvlText w:val="%2、"/>
      <w:lvlJc w:val="left"/>
      <w:pPr>
        <w:tabs>
          <w:tab w:val="left" w:pos="2340"/>
        </w:tabs>
        <w:ind w:left="2340" w:hanging="720"/>
      </w:pPr>
      <w:rPr>
        <w:rFonts w:hint="eastAsia"/>
      </w:rPr>
    </w:lvl>
    <w:lvl w:ilvl="2" w:tentative="0">
      <w:start w:val="26"/>
      <w:numFmt w:val="decimal"/>
      <w:lvlText w:val="%3．"/>
      <w:lvlJc w:val="left"/>
      <w:pPr>
        <w:tabs>
          <w:tab w:val="left" w:pos="2520"/>
        </w:tabs>
        <w:ind w:left="2520" w:hanging="480"/>
      </w:pPr>
      <w:rPr>
        <w:rFonts w:hint="eastAsia"/>
      </w:rPr>
    </w:lvl>
    <w:lvl w:ilvl="3" w:tentative="0">
      <w:start w:val="1"/>
      <w:numFmt w:val="decimal"/>
      <w:lvlText w:val="%4."/>
      <w:lvlJc w:val="left"/>
      <w:pPr>
        <w:tabs>
          <w:tab w:val="left" w:pos="2880"/>
        </w:tabs>
        <w:ind w:left="2880" w:hanging="420"/>
      </w:pPr>
    </w:lvl>
    <w:lvl w:ilvl="4" w:tentative="0">
      <w:start w:val="1"/>
      <w:numFmt w:val="lowerLetter"/>
      <w:lvlText w:val="%5)"/>
      <w:lvlJc w:val="left"/>
      <w:pPr>
        <w:tabs>
          <w:tab w:val="left" w:pos="3300"/>
        </w:tabs>
        <w:ind w:left="3300" w:hanging="420"/>
      </w:pPr>
    </w:lvl>
    <w:lvl w:ilvl="5" w:tentative="0">
      <w:start w:val="1"/>
      <w:numFmt w:val="lowerRoman"/>
      <w:lvlText w:val="%6."/>
      <w:lvlJc w:val="right"/>
      <w:pPr>
        <w:tabs>
          <w:tab w:val="left" w:pos="3720"/>
        </w:tabs>
        <w:ind w:left="3720" w:hanging="420"/>
      </w:pPr>
    </w:lvl>
    <w:lvl w:ilvl="6" w:tentative="0">
      <w:start w:val="1"/>
      <w:numFmt w:val="decimal"/>
      <w:lvlText w:val="%7."/>
      <w:lvlJc w:val="left"/>
      <w:pPr>
        <w:tabs>
          <w:tab w:val="left" w:pos="4140"/>
        </w:tabs>
        <w:ind w:left="4140" w:hanging="420"/>
      </w:pPr>
    </w:lvl>
    <w:lvl w:ilvl="7" w:tentative="0">
      <w:start w:val="1"/>
      <w:numFmt w:val="lowerLetter"/>
      <w:lvlText w:val="%8)"/>
      <w:lvlJc w:val="left"/>
      <w:pPr>
        <w:tabs>
          <w:tab w:val="left" w:pos="4560"/>
        </w:tabs>
        <w:ind w:left="4560" w:hanging="420"/>
      </w:pPr>
    </w:lvl>
    <w:lvl w:ilvl="8" w:tentative="0">
      <w:start w:val="1"/>
      <w:numFmt w:val="lowerRoman"/>
      <w:lvlText w:val="%9."/>
      <w:lvlJc w:val="right"/>
      <w:pPr>
        <w:tabs>
          <w:tab w:val="left" w:pos="4980"/>
        </w:tabs>
        <w:ind w:left="4980" w:hanging="420"/>
      </w:pPr>
    </w:lvl>
  </w:abstractNum>
  <w:abstractNum w:abstractNumId="6">
    <w:nsid w:val="00000019"/>
    <w:multiLevelType w:val="multilevel"/>
    <w:tmpl w:val="00000019"/>
    <w:lvl w:ilvl="0" w:tentative="0">
      <w:start w:val="1"/>
      <w:numFmt w:val="none"/>
      <w:suff w:val="nothing"/>
      <w:lvlText w:val="%1"/>
      <w:lvlJc w:val="left"/>
      <w:rPr>
        <w:rFonts w:hint="default" w:ascii="Times New Roman" w:hAnsi="Times New Roman" w:cs="Times New Roman"/>
        <w:b/>
        <w:bCs/>
        <w:i w:val="0"/>
        <w:iCs w:val="0"/>
        <w:sz w:val="21"/>
        <w:szCs w:val="21"/>
      </w:rPr>
    </w:lvl>
    <w:lvl w:ilvl="1" w:tentative="0">
      <w:start w:val="1"/>
      <w:numFmt w:val="decimal"/>
      <w:pStyle w:val="118"/>
      <w:suff w:val="nothing"/>
      <w:lvlText w:val="%1%2　"/>
      <w:lvlJc w:val="left"/>
      <w:rPr>
        <w:rFonts w:hint="eastAsia" w:ascii="黑体" w:hAnsi="Times New Roman" w:eastAsia="黑体"/>
        <w:b w:val="0"/>
        <w:bCs w:val="0"/>
        <w:i w:val="0"/>
        <w:iCs w:val="0"/>
        <w:sz w:val="21"/>
        <w:szCs w:val="21"/>
      </w:rPr>
    </w:lvl>
    <w:lvl w:ilvl="2" w:tentative="0">
      <w:start w:val="1"/>
      <w:numFmt w:val="decimal"/>
      <w:pStyle w:val="124"/>
      <w:suff w:val="nothing"/>
      <w:lvlText w:val="%1%2.%3　"/>
      <w:lvlJc w:val="left"/>
      <w:rPr>
        <w:rFonts w:hint="eastAsia" w:ascii="黑体" w:hAnsi="Times New Roman" w:eastAsia="黑体"/>
        <w:b w:val="0"/>
        <w:bCs w:val="0"/>
        <w:i w:val="0"/>
        <w:iCs w:val="0"/>
        <w:sz w:val="21"/>
        <w:szCs w:val="21"/>
      </w:rPr>
    </w:lvl>
    <w:lvl w:ilvl="3" w:tentative="0">
      <w:start w:val="1"/>
      <w:numFmt w:val="decimal"/>
      <w:suff w:val="nothing"/>
      <w:lvlText w:val="%1%2.%3.%4　"/>
      <w:lvlJc w:val="left"/>
      <w:rPr>
        <w:rFonts w:hint="eastAsia" w:ascii="黑体" w:hAnsi="Times New Roman" w:eastAsia="黑体"/>
        <w:b w:val="0"/>
        <w:bCs w:val="0"/>
        <w:i w:val="0"/>
        <w:iCs w:val="0"/>
        <w:color w:val="auto"/>
        <w:sz w:val="21"/>
        <w:szCs w:val="21"/>
      </w:rPr>
    </w:lvl>
    <w:lvl w:ilvl="4" w:tentative="0">
      <w:start w:val="1"/>
      <w:numFmt w:val="decimal"/>
      <w:suff w:val="nothing"/>
      <w:lvlText w:val="%1%2.%3.%4.%5　"/>
      <w:lvlJc w:val="left"/>
      <w:pPr>
        <w:ind w:left="360"/>
      </w:pPr>
      <w:rPr>
        <w:rFonts w:hint="eastAsia" w:ascii="黑体" w:hAnsi="Times New Roman" w:eastAsia="黑体"/>
        <w:b w:val="0"/>
        <w:bCs w:val="0"/>
        <w:i w:val="0"/>
        <w:iCs w:val="0"/>
        <w:color w:val="auto"/>
        <w:sz w:val="21"/>
        <w:szCs w:val="21"/>
      </w:rPr>
    </w:lvl>
    <w:lvl w:ilvl="5" w:tentative="0">
      <w:start w:val="1"/>
      <w:numFmt w:val="decimal"/>
      <w:suff w:val="nothing"/>
      <w:lvlText w:val="%1%2.%3.%4.%5.%6　"/>
      <w:lvlJc w:val="left"/>
      <w:rPr>
        <w:rFonts w:hint="eastAsia" w:ascii="黑体" w:hAnsi="Times New Roman" w:eastAsia="黑体"/>
        <w:b w:val="0"/>
        <w:bCs w:val="0"/>
        <w:i w:val="0"/>
        <w:iCs w:val="0"/>
        <w:sz w:val="21"/>
        <w:szCs w:val="21"/>
      </w:rPr>
    </w:lvl>
    <w:lvl w:ilvl="6" w:tentative="0">
      <w:start w:val="1"/>
      <w:numFmt w:val="decimal"/>
      <w:suff w:val="nothing"/>
      <w:lvlText w:val="%1%2.%3.%4.%5.%6.%7　"/>
      <w:lvlJc w:val="left"/>
      <w:rPr>
        <w:rFonts w:hint="eastAsia" w:ascii="黑体" w:hAnsi="Times New Roman" w:eastAsia="黑体"/>
        <w:b w:val="0"/>
        <w:bCs w:val="0"/>
        <w:i w:val="0"/>
        <w:iCs w:val="0"/>
        <w:sz w:val="21"/>
        <w:szCs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0000001C"/>
    <w:multiLevelType w:val="singleLevel"/>
    <w:tmpl w:val="0000001C"/>
    <w:lvl w:ilvl="0" w:tentative="0">
      <w:start w:val="1"/>
      <w:numFmt w:val="chineseCounting"/>
      <w:suff w:val="nothing"/>
      <w:lvlText w:val="（%1）"/>
      <w:lvlJc w:val="left"/>
    </w:lvl>
  </w:abstractNum>
  <w:abstractNum w:abstractNumId="8">
    <w:nsid w:val="168688A0"/>
    <w:multiLevelType w:val="singleLevel"/>
    <w:tmpl w:val="168688A0"/>
    <w:lvl w:ilvl="0" w:tentative="0">
      <w:start w:val="1"/>
      <w:numFmt w:val="decimal"/>
      <w:suff w:val="nothing"/>
      <w:lvlText w:val="（%1）"/>
      <w:lvlJc w:val="left"/>
    </w:lvl>
  </w:abstractNum>
  <w:abstractNum w:abstractNumId="9">
    <w:nsid w:val="5CE4370A"/>
    <w:multiLevelType w:val="singleLevel"/>
    <w:tmpl w:val="5CE4370A"/>
    <w:lvl w:ilvl="0" w:tentative="0">
      <w:start w:val="1"/>
      <w:numFmt w:val="decimal"/>
      <w:suff w:val="nothing"/>
      <w:lvlText w:val="（%1）"/>
      <w:lvlJc w:val="left"/>
    </w:lvl>
  </w:abstractNum>
  <w:abstractNum w:abstractNumId="10">
    <w:nsid w:val="68CBFD3E"/>
    <w:multiLevelType w:val="singleLevel"/>
    <w:tmpl w:val="68CBFD3E"/>
    <w:lvl w:ilvl="0" w:tentative="0">
      <w:start w:val="1"/>
      <w:numFmt w:val="decimal"/>
      <w:suff w:val="nothing"/>
      <w:lvlText w:val="%1."/>
      <w:lvlJc w:val="left"/>
    </w:lvl>
  </w:abstractNum>
  <w:abstractNum w:abstractNumId="11">
    <w:nsid w:val="68CD3F78"/>
    <w:multiLevelType w:val="singleLevel"/>
    <w:tmpl w:val="68CD3F78"/>
    <w:lvl w:ilvl="0" w:tentative="0">
      <w:start w:val="4"/>
      <w:numFmt w:val="chineseCounting"/>
      <w:suff w:val="nothing"/>
      <w:lvlText w:val="（%1）"/>
      <w:lvlJc w:val="left"/>
    </w:lvl>
  </w:abstractNum>
  <w:abstractNum w:abstractNumId="12">
    <w:nsid w:val="68D1596E"/>
    <w:multiLevelType w:val="singleLevel"/>
    <w:tmpl w:val="68D1596E"/>
    <w:lvl w:ilvl="0" w:tentative="0">
      <w:start w:val="1"/>
      <w:numFmt w:val="decimal"/>
      <w:suff w:val="nothing"/>
      <w:lvlText w:val="(%1)"/>
      <w:lvlJc w:val="left"/>
    </w:lvl>
  </w:abstractNum>
  <w:abstractNum w:abstractNumId="13">
    <w:nsid w:val="68D3DF7C"/>
    <w:multiLevelType w:val="singleLevel"/>
    <w:tmpl w:val="68D3DF7C"/>
    <w:lvl w:ilvl="0" w:tentative="0">
      <w:start w:val="2"/>
      <w:numFmt w:val="decimal"/>
      <w:suff w:val="nothing"/>
      <w:lvlText w:val="（%1）"/>
      <w:lvlJc w:val="left"/>
    </w:lvl>
  </w:abstractNum>
  <w:abstractNum w:abstractNumId="14">
    <w:nsid w:val="68D3E100"/>
    <w:multiLevelType w:val="singleLevel"/>
    <w:tmpl w:val="68D3E100"/>
    <w:lvl w:ilvl="0" w:tentative="0">
      <w:start w:val="2"/>
      <w:numFmt w:val="decimal"/>
      <w:suff w:val="nothing"/>
      <w:lvlText w:val="%1."/>
      <w:lvlJc w:val="left"/>
    </w:lvl>
  </w:abstractNum>
  <w:num w:numId="1">
    <w:abstractNumId w:val="4"/>
  </w:num>
  <w:num w:numId="2">
    <w:abstractNumId w:val="6"/>
  </w:num>
  <w:num w:numId="3">
    <w:abstractNumId w:val="1"/>
  </w:num>
  <w:num w:numId="4">
    <w:abstractNumId w:val="9"/>
  </w:num>
  <w:num w:numId="5">
    <w:abstractNumId w:val="5"/>
  </w:num>
  <w:num w:numId="6">
    <w:abstractNumId w:val="7"/>
  </w:num>
  <w:num w:numId="7">
    <w:abstractNumId w:val="2"/>
  </w:num>
  <w:num w:numId="8">
    <w:abstractNumId w:val="8"/>
  </w:num>
  <w:num w:numId="9">
    <w:abstractNumId w:val="12"/>
  </w:num>
  <w:num w:numId="10">
    <w:abstractNumId w:val="13"/>
  </w:num>
  <w:num w:numId="11">
    <w:abstractNumId w:val="14"/>
  </w:num>
  <w:num w:numId="12">
    <w:abstractNumId w:val="10"/>
  </w:num>
  <w:num w:numId="13">
    <w:abstractNumId w:val="0"/>
  </w:num>
  <w:num w:numId="14">
    <w:abstractNumId w:val="11"/>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2OGZlZmIyNjA0MGQzNjQxNDg2MjgzNGVhMTMyYjYifQ=="/>
  </w:docVars>
  <w:rsids>
    <w:rsidRoot w:val="00F420AA"/>
    <w:rsid w:val="00001014"/>
    <w:rsid w:val="00002B71"/>
    <w:rsid w:val="00015AC3"/>
    <w:rsid w:val="00024380"/>
    <w:rsid w:val="00036EF2"/>
    <w:rsid w:val="00041D85"/>
    <w:rsid w:val="0004283A"/>
    <w:rsid w:val="000459A1"/>
    <w:rsid w:val="00052C32"/>
    <w:rsid w:val="00060983"/>
    <w:rsid w:val="0006585F"/>
    <w:rsid w:val="00067C19"/>
    <w:rsid w:val="00073C14"/>
    <w:rsid w:val="00080BB3"/>
    <w:rsid w:val="00090A43"/>
    <w:rsid w:val="000934A4"/>
    <w:rsid w:val="00093FB2"/>
    <w:rsid w:val="000967F2"/>
    <w:rsid w:val="00097266"/>
    <w:rsid w:val="000A165B"/>
    <w:rsid w:val="000B12B2"/>
    <w:rsid w:val="000C05FB"/>
    <w:rsid w:val="000C21FA"/>
    <w:rsid w:val="000C2718"/>
    <w:rsid w:val="000C6C0A"/>
    <w:rsid w:val="000E2BD0"/>
    <w:rsid w:val="000E3A25"/>
    <w:rsid w:val="000E3DB8"/>
    <w:rsid w:val="000F0EBB"/>
    <w:rsid w:val="001033F3"/>
    <w:rsid w:val="001042F1"/>
    <w:rsid w:val="00111955"/>
    <w:rsid w:val="0011224A"/>
    <w:rsid w:val="001152FE"/>
    <w:rsid w:val="00126207"/>
    <w:rsid w:val="0013284E"/>
    <w:rsid w:val="001375B6"/>
    <w:rsid w:val="00143715"/>
    <w:rsid w:val="00146ACC"/>
    <w:rsid w:val="0016349B"/>
    <w:rsid w:val="00176AFE"/>
    <w:rsid w:val="00181904"/>
    <w:rsid w:val="00185309"/>
    <w:rsid w:val="00193B7D"/>
    <w:rsid w:val="001B0B61"/>
    <w:rsid w:val="001B5F37"/>
    <w:rsid w:val="001C0C99"/>
    <w:rsid w:val="001D0A7E"/>
    <w:rsid w:val="001D31FA"/>
    <w:rsid w:val="001D41E7"/>
    <w:rsid w:val="001D7B25"/>
    <w:rsid w:val="001E0AA8"/>
    <w:rsid w:val="001F5649"/>
    <w:rsid w:val="001F77DE"/>
    <w:rsid w:val="00204015"/>
    <w:rsid w:val="0021253C"/>
    <w:rsid w:val="00236610"/>
    <w:rsid w:val="00244B4C"/>
    <w:rsid w:val="00246B3C"/>
    <w:rsid w:val="00251867"/>
    <w:rsid w:val="00266885"/>
    <w:rsid w:val="00271C73"/>
    <w:rsid w:val="00272DE2"/>
    <w:rsid w:val="00276BD5"/>
    <w:rsid w:val="00282EC2"/>
    <w:rsid w:val="002838F1"/>
    <w:rsid w:val="00284B69"/>
    <w:rsid w:val="00286DA1"/>
    <w:rsid w:val="002955AE"/>
    <w:rsid w:val="002A0B66"/>
    <w:rsid w:val="002A3468"/>
    <w:rsid w:val="002B2B4D"/>
    <w:rsid w:val="002B73E5"/>
    <w:rsid w:val="002C12C1"/>
    <w:rsid w:val="002C3DEA"/>
    <w:rsid w:val="002D36B0"/>
    <w:rsid w:val="002E4C49"/>
    <w:rsid w:val="002F0AD8"/>
    <w:rsid w:val="002F1732"/>
    <w:rsid w:val="002F225E"/>
    <w:rsid w:val="002F58B5"/>
    <w:rsid w:val="003047A0"/>
    <w:rsid w:val="00315853"/>
    <w:rsid w:val="0032166C"/>
    <w:rsid w:val="0034492D"/>
    <w:rsid w:val="003477DD"/>
    <w:rsid w:val="00372DC4"/>
    <w:rsid w:val="00374031"/>
    <w:rsid w:val="00374EE3"/>
    <w:rsid w:val="00380D96"/>
    <w:rsid w:val="00381B13"/>
    <w:rsid w:val="00390971"/>
    <w:rsid w:val="00396F7B"/>
    <w:rsid w:val="003B2E4D"/>
    <w:rsid w:val="003B2E9D"/>
    <w:rsid w:val="003B3A81"/>
    <w:rsid w:val="003C2AEA"/>
    <w:rsid w:val="003C7C4F"/>
    <w:rsid w:val="003D7D7C"/>
    <w:rsid w:val="003E3995"/>
    <w:rsid w:val="0041141A"/>
    <w:rsid w:val="004237E1"/>
    <w:rsid w:val="00424C5E"/>
    <w:rsid w:val="00431544"/>
    <w:rsid w:val="004449B9"/>
    <w:rsid w:val="004531C4"/>
    <w:rsid w:val="00454522"/>
    <w:rsid w:val="00473478"/>
    <w:rsid w:val="0047741A"/>
    <w:rsid w:val="0048686E"/>
    <w:rsid w:val="00486F7E"/>
    <w:rsid w:val="004A756A"/>
    <w:rsid w:val="004B6DC6"/>
    <w:rsid w:val="004C0B50"/>
    <w:rsid w:val="004C35A2"/>
    <w:rsid w:val="004E4144"/>
    <w:rsid w:val="004E6D49"/>
    <w:rsid w:val="004E79FF"/>
    <w:rsid w:val="004F0B65"/>
    <w:rsid w:val="005117B8"/>
    <w:rsid w:val="0053048B"/>
    <w:rsid w:val="00536F0B"/>
    <w:rsid w:val="00542286"/>
    <w:rsid w:val="00544882"/>
    <w:rsid w:val="0054585E"/>
    <w:rsid w:val="00546844"/>
    <w:rsid w:val="00553CC3"/>
    <w:rsid w:val="00557E35"/>
    <w:rsid w:val="0056350C"/>
    <w:rsid w:val="00563830"/>
    <w:rsid w:val="00580F39"/>
    <w:rsid w:val="0058651B"/>
    <w:rsid w:val="00594950"/>
    <w:rsid w:val="0059526B"/>
    <w:rsid w:val="005A2060"/>
    <w:rsid w:val="005A42AB"/>
    <w:rsid w:val="005A6FC8"/>
    <w:rsid w:val="005A7981"/>
    <w:rsid w:val="005A7AB9"/>
    <w:rsid w:val="005C1CFF"/>
    <w:rsid w:val="005C212F"/>
    <w:rsid w:val="005C245F"/>
    <w:rsid w:val="005D11CF"/>
    <w:rsid w:val="005D1A1E"/>
    <w:rsid w:val="005D203B"/>
    <w:rsid w:val="005D3C33"/>
    <w:rsid w:val="005E0476"/>
    <w:rsid w:val="005F4F02"/>
    <w:rsid w:val="005F53CA"/>
    <w:rsid w:val="005F5B0F"/>
    <w:rsid w:val="0061183D"/>
    <w:rsid w:val="006146BF"/>
    <w:rsid w:val="006171CD"/>
    <w:rsid w:val="006219C0"/>
    <w:rsid w:val="006275BC"/>
    <w:rsid w:val="0063501B"/>
    <w:rsid w:val="006358FA"/>
    <w:rsid w:val="006362F6"/>
    <w:rsid w:val="0064341D"/>
    <w:rsid w:val="00643EA8"/>
    <w:rsid w:val="00650122"/>
    <w:rsid w:val="00650369"/>
    <w:rsid w:val="006634E3"/>
    <w:rsid w:val="00665396"/>
    <w:rsid w:val="00680FEC"/>
    <w:rsid w:val="00685984"/>
    <w:rsid w:val="006B1B99"/>
    <w:rsid w:val="006B6A6A"/>
    <w:rsid w:val="006C0C06"/>
    <w:rsid w:val="006C34C5"/>
    <w:rsid w:val="006C3D6B"/>
    <w:rsid w:val="006D279A"/>
    <w:rsid w:val="006D3FB0"/>
    <w:rsid w:val="006D46C6"/>
    <w:rsid w:val="006D72AF"/>
    <w:rsid w:val="006E5476"/>
    <w:rsid w:val="006F3D96"/>
    <w:rsid w:val="006F63AA"/>
    <w:rsid w:val="006F6E08"/>
    <w:rsid w:val="006F7CF3"/>
    <w:rsid w:val="007002D9"/>
    <w:rsid w:val="00702FA7"/>
    <w:rsid w:val="00715D0D"/>
    <w:rsid w:val="00752658"/>
    <w:rsid w:val="007629E9"/>
    <w:rsid w:val="00773812"/>
    <w:rsid w:val="00795542"/>
    <w:rsid w:val="007A0999"/>
    <w:rsid w:val="007A10E7"/>
    <w:rsid w:val="007A6E3F"/>
    <w:rsid w:val="007B159A"/>
    <w:rsid w:val="007B4D95"/>
    <w:rsid w:val="007B54F1"/>
    <w:rsid w:val="007B5A20"/>
    <w:rsid w:val="007C7818"/>
    <w:rsid w:val="007D4AD5"/>
    <w:rsid w:val="007D4BA9"/>
    <w:rsid w:val="007E16DD"/>
    <w:rsid w:val="007F0846"/>
    <w:rsid w:val="008128C6"/>
    <w:rsid w:val="008207DA"/>
    <w:rsid w:val="00822CFB"/>
    <w:rsid w:val="00825F60"/>
    <w:rsid w:val="00833EE8"/>
    <w:rsid w:val="00844D75"/>
    <w:rsid w:val="00850A22"/>
    <w:rsid w:val="00856FDD"/>
    <w:rsid w:val="00857BA5"/>
    <w:rsid w:val="008601E5"/>
    <w:rsid w:val="008605C0"/>
    <w:rsid w:val="00867066"/>
    <w:rsid w:val="008743EB"/>
    <w:rsid w:val="00881E67"/>
    <w:rsid w:val="008820DB"/>
    <w:rsid w:val="00886CDF"/>
    <w:rsid w:val="00892DAC"/>
    <w:rsid w:val="008C118C"/>
    <w:rsid w:val="008C54C9"/>
    <w:rsid w:val="008F3FD0"/>
    <w:rsid w:val="008F5581"/>
    <w:rsid w:val="008F5A30"/>
    <w:rsid w:val="00900AE9"/>
    <w:rsid w:val="00906C3D"/>
    <w:rsid w:val="00917BD2"/>
    <w:rsid w:val="009218BE"/>
    <w:rsid w:val="009329D1"/>
    <w:rsid w:val="00941170"/>
    <w:rsid w:val="009429BF"/>
    <w:rsid w:val="00946C42"/>
    <w:rsid w:val="009471B3"/>
    <w:rsid w:val="00954DE2"/>
    <w:rsid w:val="009602AB"/>
    <w:rsid w:val="00967868"/>
    <w:rsid w:val="009733F1"/>
    <w:rsid w:val="009A6B05"/>
    <w:rsid w:val="009C6049"/>
    <w:rsid w:val="009D41ED"/>
    <w:rsid w:val="009D42F0"/>
    <w:rsid w:val="00A14D50"/>
    <w:rsid w:val="00A21570"/>
    <w:rsid w:val="00A31700"/>
    <w:rsid w:val="00A47356"/>
    <w:rsid w:val="00A5492B"/>
    <w:rsid w:val="00A6204E"/>
    <w:rsid w:val="00A6664A"/>
    <w:rsid w:val="00A67310"/>
    <w:rsid w:val="00A745EA"/>
    <w:rsid w:val="00A74A92"/>
    <w:rsid w:val="00A9330C"/>
    <w:rsid w:val="00A95BE0"/>
    <w:rsid w:val="00A97A93"/>
    <w:rsid w:val="00A97EC9"/>
    <w:rsid w:val="00AA3402"/>
    <w:rsid w:val="00AA3AC2"/>
    <w:rsid w:val="00AA3D77"/>
    <w:rsid w:val="00AC0FAE"/>
    <w:rsid w:val="00AD3C81"/>
    <w:rsid w:val="00AD7738"/>
    <w:rsid w:val="00AE2EA2"/>
    <w:rsid w:val="00AE3C05"/>
    <w:rsid w:val="00AE69DA"/>
    <w:rsid w:val="00AE6D9B"/>
    <w:rsid w:val="00B075C0"/>
    <w:rsid w:val="00B12F1B"/>
    <w:rsid w:val="00B15CDC"/>
    <w:rsid w:val="00B16485"/>
    <w:rsid w:val="00B21936"/>
    <w:rsid w:val="00B21B2A"/>
    <w:rsid w:val="00B3653E"/>
    <w:rsid w:val="00B42189"/>
    <w:rsid w:val="00B43E45"/>
    <w:rsid w:val="00B45493"/>
    <w:rsid w:val="00B52AB7"/>
    <w:rsid w:val="00B770E7"/>
    <w:rsid w:val="00B81F06"/>
    <w:rsid w:val="00B8294E"/>
    <w:rsid w:val="00B92509"/>
    <w:rsid w:val="00B93834"/>
    <w:rsid w:val="00BA0039"/>
    <w:rsid w:val="00BB1AB4"/>
    <w:rsid w:val="00BC7551"/>
    <w:rsid w:val="00BE2ACF"/>
    <w:rsid w:val="00C020FE"/>
    <w:rsid w:val="00C12D56"/>
    <w:rsid w:val="00C1472D"/>
    <w:rsid w:val="00C23E67"/>
    <w:rsid w:val="00C40CF2"/>
    <w:rsid w:val="00C41A29"/>
    <w:rsid w:val="00C4502D"/>
    <w:rsid w:val="00C46C87"/>
    <w:rsid w:val="00C47214"/>
    <w:rsid w:val="00C564DA"/>
    <w:rsid w:val="00C80F29"/>
    <w:rsid w:val="00C8203D"/>
    <w:rsid w:val="00C85BF2"/>
    <w:rsid w:val="00C90B6E"/>
    <w:rsid w:val="00C94468"/>
    <w:rsid w:val="00C9667B"/>
    <w:rsid w:val="00CB7890"/>
    <w:rsid w:val="00CC5190"/>
    <w:rsid w:val="00CD42F1"/>
    <w:rsid w:val="00CD48FD"/>
    <w:rsid w:val="00CE1D47"/>
    <w:rsid w:val="00CE6AE8"/>
    <w:rsid w:val="00CE7235"/>
    <w:rsid w:val="00CF53C8"/>
    <w:rsid w:val="00D076F9"/>
    <w:rsid w:val="00D20FF6"/>
    <w:rsid w:val="00D26967"/>
    <w:rsid w:val="00D33FF3"/>
    <w:rsid w:val="00D37E6D"/>
    <w:rsid w:val="00D50A3F"/>
    <w:rsid w:val="00D521CA"/>
    <w:rsid w:val="00D55B4A"/>
    <w:rsid w:val="00D63935"/>
    <w:rsid w:val="00D84BE5"/>
    <w:rsid w:val="00D941E4"/>
    <w:rsid w:val="00D96855"/>
    <w:rsid w:val="00DA11A1"/>
    <w:rsid w:val="00DA4002"/>
    <w:rsid w:val="00DA4CD4"/>
    <w:rsid w:val="00DA51B3"/>
    <w:rsid w:val="00DA7E65"/>
    <w:rsid w:val="00DB3E07"/>
    <w:rsid w:val="00DB79E5"/>
    <w:rsid w:val="00DC04E8"/>
    <w:rsid w:val="00DC15E8"/>
    <w:rsid w:val="00DC61F5"/>
    <w:rsid w:val="00DC733E"/>
    <w:rsid w:val="00DD387D"/>
    <w:rsid w:val="00DE5BAA"/>
    <w:rsid w:val="00DF2E55"/>
    <w:rsid w:val="00DF4590"/>
    <w:rsid w:val="00DF5D3A"/>
    <w:rsid w:val="00DF6220"/>
    <w:rsid w:val="00E047D6"/>
    <w:rsid w:val="00E04EB2"/>
    <w:rsid w:val="00E11812"/>
    <w:rsid w:val="00E20C0B"/>
    <w:rsid w:val="00E26411"/>
    <w:rsid w:val="00E33169"/>
    <w:rsid w:val="00E47C0D"/>
    <w:rsid w:val="00E537AC"/>
    <w:rsid w:val="00E546DB"/>
    <w:rsid w:val="00E5493A"/>
    <w:rsid w:val="00E6204D"/>
    <w:rsid w:val="00E64827"/>
    <w:rsid w:val="00E67D78"/>
    <w:rsid w:val="00E67D79"/>
    <w:rsid w:val="00E76696"/>
    <w:rsid w:val="00E838ED"/>
    <w:rsid w:val="00E92D07"/>
    <w:rsid w:val="00EB3358"/>
    <w:rsid w:val="00EC1BD2"/>
    <w:rsid w:val="00ED5AE9"/>
    <w:rsid w:val="00EE47B5"/>
    <w:rsid w:val="00F0337F"/>
    <w:rsid w:val="00F10DE9"/>
    <w:rsid w:val="00F11173"/>
    <w:rsid w:val="00F11542"/>
    <w:rsid w:val="00F14772"/>
    <w:rsid w:val="00F16A20"/>
    <w:rsid w:val="00F22780"/>
    <w:rsid w:val="00F233F6"/>
    <w:rsid w:val="00F329A7"/>
    <w:rsid w:val="00F34740"/>
    <w:rsid w:val="00F3498A"/>
    <w:rsid w:val="00F420AA"/>
    <w:rsid w:val="00F43196"/>
    <w:rsid w:val="00F448DF"/>
    <w:rsid w:val="00F5243E"/>
    <w:rsid w:val="00F61123"/>
    <w:rsid w:val="00F619F4"/>
    <w:rsid w:val="00F70AE4"/>
    <w:rsid w:val="00F752B9"/>
    <w:rsid w:val="00F75941"/>
    <w:rsid w:val="00F80FEB"/>
    <w:rsid w:val="00F83CF9"/>
    <w:rsid w:val="00F9100C"/>
    <w:rsid w:val="00FA252D"/>
    <w:rsid w:val="00FA530D"/>
    <w:rsid w:val="00FB46B8"/>
    <w:rsid w:val="00FB7090"/>
    <w:rsid w:val="00FD0642"/>
    <w:rsid w:val="00FD3D97"/>
    <w:rsid w:val="00FD4C61"/>
    <w:rsid w:val="00FE42FE"/>
    <w:rsid w:val="00FE58D9"/>
    <w:rsid w:val="00FF71EA"/>
    <w:rsid w:val="01935CE7"/>
    <w:rsid w:val="021D02CD"/>
    <w:rsid w:val="02591099"/>
    <w:rsid w:val="02734614"/>
    <w:rsid w:val="0284231A"/>
    <w:rsid w:val="02D966F5"/>
    <w:rsid w:val="02F566C3"/>
    <w:rsid w:val="038D3451"/>
    <w:rsid w:val="03E244D0"/>
    <w:rsid w:val="04094593"/>
    <w:rsid w:val="042801E0"/>
    <w:rsid w:val="04436CFD"/>
    <w:rsid w:val="047A6E96"/>
    <w:rsid w:val="05436E22"/>
    <w:rsid w:val="0560243D"/>
    <w:rsid w:val="056F165C"/>
    <w:rsid w:val="057662FE"/>
    <w:rsid w:val="064E6CD2"/>
    <w:rsid w:val="06EA6F37"/>
    <w:rsid w:val="06ED4932"/>
    <w:rsid w:val="074E7379"/>
    <w:rsid w:val="075E34D8"/>
    <w:rsid w:val="077A192A"/>
    <w:rsid w:val="07A82653"/>
    <w:rsid w:val="08983B6A"/>
    <w:rsid w:val="089E524E"/>
    <w:rsid w:val="08CA326A"/>
    <w:rsid w:val="08FD0947"/>
    <w:rsid w:val="0A294F7F"/>
    <w:rsid w:val="0A7A1F3D"/>
    <w:rsid w:val="0AAE7EC9"/>
    <w:rsid w:val="0ADD792B"/>
    <w:rsid w:val="0B1A0CD6"/>
    <w:rsid w:val="0B520B0D"/>
    <w:rsid w:val="0B5D28BD"/>
    <w:rsid w:val="0BC0136F"/>
    <w:rsid w:val="0BDE702F"/>
    <w:rsid w:val="0C1C6BFA"/>
    <w:rsid w:val="0C343304"/>
    <w:rsid w:val="0D587446"/>
    <w:rsid w:val="0D68231C"/>
    <w:rsid w:val="0D767498"/>
    <w:rsid w:val="0D845542"/>
    <w:rsid w:val="0DA73361"/>
    <w:rsid w:val="0E69304A"/>
    <w:rsid w:val="0EC0774B"/>
    <w:rsid w:val="0F6C07A3"/>
    <w:rsid w:val="0F9D1D43"/>
    <w:rsid w:val="1053685D"/>
    <w:rsid w:val="10B6269A"/>
    <w:rsid w:val="114936CB"/>
    <w:rsid w:val="11815F0D"/>
    <w:rsid w:val="11C4565A"/>
    <w:rsid w:val="12071F57"/>
    <w:rsid w:val="1279575E"/>
    <w:rsid w:val="149232F8"/>
    <w:rsid w:val="14E86307"/>
    <w:rsid w:val="169A3EA7"/>
    <w:rsid w:val="16CA4690"/>
    <w:rsid w:val="179F103B"/>
    <w:rsid w:val="17B31E23"/>
    <w:rsid w:val="17D934D8"/>
    <w:rsid w:val="180359F3"/>
    <w:rsid w:val="180F477D"/>
    <w:rsid w:val="18D00E76"/>
    <w:rsid w:val="18EA5471"/>
    <w:rsid w:val="19813FDF"/>
    <w:rsid w:val="19F1310F"/>
    <w:rsid w:val="1A866E39"/>
    <w:rsid w:val="1A974944"/>
    <w:rsid w:val="1B041DF3"/>
    <w:rsid w:val="1B4C6157"/>
    <w:rsid w:val="1B960F95"/>
    <w:rsid w:val="1C4E1D1B"/>
    <w:rsid w:val="1D4B34CA"/>
    <w:rsid w:val="1DA263E4"/>
    <w:rsid w:val="1DA76336"/>
    <w:rsid w:val="1DD26DCC"/>
    <w:rsid w:val="1DDD14E2"/>
    <w:rsid w:val="1DF90EF1"/>
    <w:rsid w:val="1E9F7AA0"/>
    <w:rsid w:val="1F50320B"/>
    <w:rsid w:val="200D092B"/>
    <w:rsid w:val="203478C5"/>
    <w:rsid w:val="20697A4B"/>
    <w:rsid w:val="212971B2"/>
    <w:rsid w:val="21363B82"/>
    <w:rsid w:val="21656B62"/>
    <w:rsid w:val="216A1A2E"/>
    <w:rsid w:val="21D815E3"/>
    <w:rsid w:val="220B1C2D"/>
    <w:rsid w:val="22461E7E"/>
    <w:rsid w:val="23130B8F"/>
    <w:rsid w:val="23317987"/>
    <w:rsid w:val="23745AEB"/>
    <w:rsid w:val="23ED25DF"/>
    <w:rsid w:val="243D4364"/>
    <w:rsid w:val="2456645D"/>
    <w:rsid w:val="24975F83"/>
    <w:rsid w:val="25344C71"/>
    <w:rsid w:val="25671878"/>
    <w:rsid w:val="25C92EAE"/>
    <w:rsid w:val="26AB0CE8"/>
    <w:rsid w:val="27152591"/>
    <w:rsid w:val="27D869DE"/>
    <w:rsid w:val="27EF1C92"/>
    <w:rsid w:val="28797836"/>
    <w:rsid w:val="28EF7859"/>
    <w:rsid w:val="29591C18"/>
    <w:rsid w:val="29BE16A9"/>
    <w:rsid w:val="29DF70ED"/>
    <w:rsid w:val="2A951DD8"/>
    <w:rsid w:val="2B0C0F7B"/>
    <w:rsid w:val="2BB21B64"/>
    <w:rsid w:val="2C085964"/>
    <w:rsid w:val="2CEE00DF"/>
    <w:rsid w:val="2D284258"/>
    <w:rsid w:val="2D887C09"/>
    <w:rsid w:val="2DA96BF9"/>
    <w:rsid w:val="2DBC5149"/>
    <w:rsid w:val="2DFA0E6F"/>
    <w:rsid w:val="2EAD562A"/>
    <w:rsid w:val="2F3462D3"/>
    <w:rsid w:val="30257F0A"/>
    <w:rsid w:val="30971527"/>
    <w:rsid w:val="31267308"/>
    <w:rsid w:val="31397652"/>
    <w:rsid w:val="315C54FE"/>
    <w:rsid w:val="31B52DC8"/>
    <w:rsid w:val="31C41C65"/>
    <w:rsid w:val="320E1D12"/>
    <w:rsid w:val="32C04832"/>
    <w:rsid w:val="32D37255"/>
    <w:rsid w:val="3316360F"/>
    <w:rsid w:val="332631AB"/>
    <w:rsid w:val="3334144C"/>
    <w:rsid w:val="338D077F"/>
    <w:rsid w:val="33B74FF7"/>
    <w:rsid w:val="3431750B"/>
    <w:rsid w:val="355F439E"/>
    <w:rsid w:val="359202CF"/>
    <w:rsid w:val="35F87A1E"/>
    <w:rsid w:val="365A15D0"/>
    <w:rsid w:val="36A930E8"/>
    <w:rsid w:val="36AA2B95"/>
    <w:rsid w:val="36C941C4"/>
    <w:rsid w:val="374B70C8"/>
    <w:rsid w:val="37D131C9"/>
    <w:rsid w:val="37EC4919"/>
    <w:rsid w:val="37F222D9"/>
    <w:rsid w:val="3807418B"/>
    <w:rsid w:val="38C05143"/>
    <w:rsid w:val="391D5A76"/>
    <w:rsid w:val="39D83794"/>
    <w:rsid w:val="3C911829"/>
    <w:rsid w:val="3CB41F94"/>
    <w:rsid w:val="3DBB3D0E"/>
    <w:rsid w:val="3F5C3D44"/>
    <w:rsid w:val="3F6E08BE"/>
    <w:rsid w:val="3FED6655"/>
    <w:rsid w:val="40AB6D3C"/>
    <w:rsid w:val="40D350F1"/>
    <w:rsid w:val="40F70F22"/>
    <w:rsid w:val="41471BAA"/>
    <w:rsid w:val="41877201"/>
    <w:rsid w:val="41F30347"/>
    <w:rsid w:val="41FF39B4"/>
    <w:rsid w:val="423F0839"/>
    <w:rsid w:val="42CB131F"/>
    <w:rsid w:val="430821F7"/>
    <w:rsid w:val="432B58D8"/>
    <w:rsid w:val="4337396B"/>
    <w:rsid w:val="436D3C86"/>
    <w:rsid w:val="43CA2A6B"/>
    <w:rsid w:val="43E54B22"/>
    <w:rsid w:val="448864D1"/>
    <w:rsid w:val="45351DE6"/>
    <w:rsid w:val="45E821FD"/>
    <w:rsid w:val="46582B4F"/>
    <w:rsid w:val="46BE376C"/>
    <w:rsid w:val="46C64EDA"/>
    <w:rsid w:val="470853F4"/>
    <w:rsid w:val="47694072"/>
    <w:rsid w:val="489B3D59"/>
    <w:rsid w:val="49026271"/>
    <w:rsid w:val="49EA593B"/>
    <w:rsid w:val="4A0062BD"/>
    <w:rsid w:val="4A007AA5"/>
    <w:rsid w:val="4A0323C7"/>
    <w:rsid w:val="4AA944C5"/>
    <w:rsid w:val="4AC330F3"/>
    <w:rsid w:val="4B1D6435"/>
    <w:rsid w:val="4B7E4D16"/>
    <w:rsid w:val="4C0537AE"/>
    <w:rsid w:val="4C067B6C"/>
    <w:rsid w:val="4C126BA0"/>
    <w:rsid w:val="4DB82445"/>
    <w:rsid w:val="4E9F7FEB"/>
    <w:rsid w:val="4F357FE5"/>
    <w:rsid w:val="4F921FBF"/>
    <w:rsid w:val="4FBD775B"/>
    <w:rsid w:val="4FD478EC"/>
    <w:rsid w:val="501766F6"/>
    <w:rsid w:val="5084143A"/>
    <w:rsid w:val="51CB52F6"/>
    <w:rsid w:val="51CC4125"/>
    <w:rsid w:val="51D538A6"/>
    <w:rsid w:val="52291A84"/>
    <w:rsid w:val="525F7C5C"/>
    <w:rsid w:val="527936FD"/>
    <w:rsid w:val="528B353D"/>
    <w:rsid w:val="52C916C4"/>
    <w:rsid w:val="532A70AB"/>
    <w:rsid w:val="543F7DF1"/>
    <w:rsid w:val="54712998"/>
    <w:rsid w:val="54C378C3"/>
    <w:rsid w:val="55A94F13"/>
    <w:rsid w:val="569C6BFA"/>
    <w:rsid w:val="57E24B18"/>
    <w:rsid w:val="5808082D"/>
    <w:rsid w:val="580E201D"/>
    <w:rsid w:val="5823617A"/>
    <w:rsid w:val="584B731B"/>
    <w:rsid w:val="58564102"/>
    <w:rsid w:val="586F342C"/>
    <w:rsid w:val="58CB6B41"/>
    <w:rsid w:val="59116C17"/>
    <w:rsid w:val="596E253F"/>
    <w:rsid w:val="59FC2618"/>
    <w:rsid w:val="5A060D30"/>
    <w:rsid w:val="5A3632A9"/>
    <w:rsid w:val="5A920A05"/>
    <w:rsid w:val="5C6C5CCA"/>
    <w:rsid w:val="5C7724D9"/>
    <w:rsid w:val="5CE4001F"/>
    <w:rsid w:val="5D2822F5"/>
    <w:rsid w:val="5DCF5916"/>
    <w:rsid w:val="5DDC7BB1"/>
    <w:rsid w:val="5DE43B31"/>
    <w:rsid w:val="5EEA2BBC"/>
    <w:rsid w:val="5F624EFC"/>
    <w:rsid w:val="5F7D2BAC"/>
    <w:rsid w:val="5F84683B"/>
    <w:rsid w:val="5F9D5620"/>
    <w:rsid w:val="5FF71B9E"/>
    <w:rsid w:val="60666090"/>
    <w:rsid w:val="60673F83"/>
    <w:rsid w:val="614726C5"/>
    <w:rsid w:val="61755D5A"/>
    <w:rsid w:val="617D2043"/>
    <w:rsid w:val="619B1265"/>
    <w:rsid w:val="623325E0"/>
    <w:rsid w:val="628030DA"/>
    <w:rsid w:val="62FD5563"/>
    <w:rsid w:val="632168D0"/>
    <w:rsid w:val="639F0B47"/>
    <w:rsid w:val="63CA29D0"/>
    <w:rsid w:val="64041226"/>
    <w:rsid w:val="645E3D5A"/>
    <w:rsid w:val="64672494"/>
    <w:rsid w:val="64857530"/>
    <w:rsid w:val="64873E27"/>
    <w:rsid w:val="64BE1A0C"/>
    <w:rsid w:val="65006ED6"/>
    <w:rsid w:val="6520705F"/>
    <w:rsid w:val="6577344B"/>
    <w:rsid w:val="65855486"/>
    <w:rsid w:val="6587531A"/>
    <w:rsid w:val="65AD042E"/>
    <w:rsid w:val="665709FF"/>
    <w:rsid w:val="668B0282"/>
    <w:rsid w:val="670464BD"/>
    <w:rsid w:val="67665398"/>
    <w:rsid w:val="678A2629"/>
    <w:rsid w:val="67D7557F"/>
    <w:rsid w:val="67F60DFC"/>
    <w:rsid w:val="68215F4F"/>
    <w:rsid w:val="684373C3"/>
    <w:rsid w:val="684644A8"/>
    <w:rsid w:val="690A5051"/>
    <w:rsid w:val="693521AC"/>
    <w:rsid w:val="69AC5B69"/>
    <w:rsid w:val="6A693904"/>
    <w:rsid w:val="6A8715FD"/>
    <w:rsid w:val="6ACC38C7"/>
    <w:rsid w:val="6C7B60DA"/>
    <w:rsid w:val="6C7E5B66"/>
    <w:rsid w:val="6D0E4CB7"/>
    <w:rsid w:val="6D44029E"/>
    <w:rsid w:val="6DB603B1"/>
    <w:rsid w:val="6E132E4F"/>
    <w:rsid w:val="6E371533"/>
    <w:rsid w:val="6F0D2EB7"/>
    <w:rsid w:val="6F28362D"/>
    <w:rsid w:val="6F95278C"/>
    <w:rsid w:val="6FB61488"/>
    <w:rsid w:val="6FEC136A"/>
    <w:rsid w:val="705C21E5"/>
    <w:rsid w:val="70C10CEB"/>
    <w:rsid w:val="70D61147"/>
    <w:rsid w:val="712B79BA"/>
    <w:rsid w:val="7130216F"/>
    <w:rsid w:val="71863C7C"/>
    <w:rsid w:val="71BC1338"/>
    <w:rsid w:val="726D7FC9"/>
    <w:rsid w:val="728E0FC0"/>
    <w:rsid w:val="72AE7BB8"/>
    <w:rsid w:val="7318414F"/>
    <w:rsid w:val="731E21D2"/>
    <w:rsid w:val="7355410F"/>
    <w:rsid w:val="741B5D45"/>
    <w:rsid w:val="74514A40"/>
    <w:rsid w:val="7492137B"/>
    <w:rsid w:val="757F0DAD"/>
    <w:rsid w:val="75AF1A5D"/>
    <w:rsid w:val="767A60FC"/>
    <w:rsid w:val="76F4046B"/>
    <w:rsid w:val="775714F1"/>
    <w:rsid w:val="776113C4"/>
    <w:rsid w:val="7798281C"/>
    <w:rsid w:val="77AE4F96"/>
    <w:rsid w:val="77E55B00"/>
    <w:rsid w:val="77F4039A"/>
    <w:rsid w:val="7864315B"/>
    <w:rsid w:val="786C5273"/>
    <w:rsid w:val="78954344"/>
    <w:rsid w:val="791426B2"/>
    <w:rsid w:val="79375461"/>
    <w:rsid w:val="794D2D7D"/>
    <w:rsid w:val="794E07FF"/>
    <w:rsid w:val="795F7D75"/>
    <w:rsid w:val="79EE63F6"/>
    <w:rsid w:val="7A50320A"/>
    <w:rsid w:val="7AEA02BF"/>
    <w:rsid w:val="7C5C361F"/>
    <w:rsid w:val="7C8E05B0"/>
    <w:rsid w:val="7CE94F02"/>
    <w:rsid w:val="7D54411B"/>
    <w:rsid w:val="7D610F74"/>
    <w:rsid w:val="7D6E3381"/>
    <w:rsid w:val="7DF10F97"/>
    <w:rsid w:val="7E553003"/>
    <w:rsid w:val="7E5F19AB"/>
    <w:rsid w:val="7E814342"/>
    <w:rsid w:val="7E9C70BA"/>
    <w:rsid w:val="7F5470F8"/>
    <w:rsid w:val="7FFD83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ocked="1"/>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name="index 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99" w:semiHidden="0" w:name="Normal Indent"/>
    <w:lsdException w:qFormat="1" w:uiPriority="0" w:semiHidden="0"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ocked="1"/>
    <w:lsdException w:qFormat="1" w:uiPriority="35" w:semiHidden="0" w:name="caption" w:locked="1"/>
    <w:lsdException w:uiPriority="0" w:name="table of figures" w:locked="1"/>
    <w:lsdException w:uiPriority="0" w:name="envelope address" w:locked="1"/>
    <w:lsdException w:qFormat="1" w:uiPriority="0" w:semiHidden="0" w:name="envelope return" w:locked="1"/>
    <w:lsdException w:qFormat="1" w:uiPriority="0" w:semiHidden="0" w:name="footnote reference" w:locked="1"/>
    <w:lsdException w:qFormat="1" w:unhideWhenUsed="0" w:uiPriority="99" w:name="annotation reference"/>
    <w:lsdException w:uiPriority="0" w:name="line number" w:locked="1"/>
    <w:lsdException w:qFormat="1" w:unhideWhenUsed="0" w:uiPriority="99" w:semiHidden="0" w:name="page number"/>
    <w:lsdException w:uiPriority="0" w:name="endnote reference" w:locked="1"/>
    <w:lsdException w:uiPriority="0" w:name="endnote text" w:locked="1"/>
    <w:lsdException w:uiPriority="0" w:name="table of authorities" w:locked="1"/>
    <w:lsdException w:uiPriority="0" w:name="macro" w:locked="1"/>
    <w:lsdException w:uiPriority="0" w:name="toa heading" w:locked="1"/>
    <w:lsdException w:uiPriority="0" w:name="List" w:locked="1"/>
    <w:lsdException w:uiPriority="0" w:name="List Bullet" w:locked="1"/>
    <w:lsdException w:uiPriority="0" w:name="List Number" w:locked="1"/>
    <w:lsdException w:uiPriority="0" w:name="List 2" w:locked="1"/>
    <w:lsdException w:uiPriority="0" w:name="List 3" w:locked="1"/>
    <w:lsdException w:uiPriority="0" w:name="List 4" w:locked="1"/>
    <w:lsdException w:uiPriority="0" w:name="List 5" w:locked="1"/>
    <w:lsdException w:uiPriority="0" w:name="List Bullet 2" w:locked="1"/>
    <w:lsdException w:uiPriority="0" w:name="List Bullet 3" w:locked="1"/>
    <w:lsdException w:uiPriority="0" w:name="List Bullet 4" w:locked="1"/>
    <w:lsdException w:uiPriority="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99" w:semiHidden="0" w:name="Title"/>
    <w:lsdException w:uiPriority="0" w:name="Closing" w:locked="1"/>
    <w:lsdException w:uiPriority="0"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11" w:semiHidden="0" w:name="Subtitle" w:locked="1"/>
    <w:lsdException w:uiPriority="0" w:name="Salutation" w:locked="1"/>
    <w:lsdException w:qFormat="1" w:unhideWhenUsed="0" w:uiPriority="99" w:semiHidden="0" w:name="Date"/>
    <w:lsdException w:qFormat="1" w:unhideWhenUsed="0" w:uiPriority="99" w:semiHidden="0" w:name="Body Text First Indent"/>
    <w:lsdException w:qFormat="1" w:uiPriority="0" w:semiHidden="0" w:name="Body Text First Indent 2" w:locked="1"/>
    <w:lsdException w:uiPriority="0"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uiPriority="0" w:name="Block Text" w:locked="1"/>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ocked="1"/>
    <w:lsdException w:qFormat="1" w:unhideWhenUsed="0" w:uiPriority="99" w:name="Document Map"/>
    <w:lsdException w:qFormat="1" w:unhideWhenUsed="0" w:uiPriority="99" w:semiHidden="0" w:name="Plain Text"/>
    <w:lsdException w:uiPriority="0" w:name="E-mail Signature" w:locked="1"/>
    <w:lsdException w:qFormat="1" w:unhideWhenUsed="0" w:uiPriority="99" w:semiHidden="0" w:name="Normal (Web)"/>
    <w:lsdException w:uiPriority="0" w:name="HTML Acronym" w:locked="1"/>
    <w:lsdException w:uiPriority="0" w:name="HTML Address" w:locked="1"/>
    <w:lsdException w:qFormat="1" w:unhideWhenUsed="0" w:uiPriority="99" w:semiHidden="0" w:name="HTML Cite" w:locked="1"/>
    <w:lsdException w:qFormat="1" w:unhideWhenUsed="0" w:uiPriority="99" w:semiHidden="0" w:name="HTML Code" w:locked="1"/>
    <w:lsdException w:qFormat="1" w:unhideWhenUsed="0" w:uiPriority="99" w:semiHidden="0" w:name="HTML Definition" w:locked="1"/>
    <w:lsdException w:qFormat="1" w:unhideWhenUsed="0" w:uiPriority="99" w:semiHidden="0" w:name="HTML Keyboard" w:locked="1"/>
    <w:lsdException w:qFormat="1" w:uiPriority="99" w:semiHidden="0" w:name="HTML Preformatted" w:locked="1"/>
    <w:lsdException w:qFormat="1" w:unhideWhenUsed="0" w:uiPriority="99" w:semiHidden="0" w:name="HTML Sample" w:locked="1"/>
    <w:lsdException w:uiPriority="0" w:name="HTML Typewriter" w:locked="1"/>
    <w:lsdException w:qFormat="1" w:unhideWhenUsed="0" w:uiPriority="99" w:semiHidden="0" w:name="HTML Variable" w:locked="1"/>
    <w:lsdException w:qFormat="1" w:uiPriority="99" w:name="Normal Table"/>
    <w:lsdException w:qFormat="1" w:unhideWhenUsed="0"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29"/>
    <w:qFormat/>
    <w:uiPriority w:val="99"/>
    <w:pPr>
      <w:keepNext/>
      <w:keepLines/>
      <w:spacing w:line="576" w:lineRule="auto"/>
      <w:outlineLvl w:val="0"/>
    </w:pPr>
    <w:rPr>
      <w:b/>
      <w:bCs/>
      <w:kern w:val="44"/>
      <w:sz w:val="44"/>
      <w:szCs w:val="44"/>
    </w:rPr>
  </w:style>
  <w:style w:type="paragraph" w:styleId="3">
    <w:name w:val="heading 2"/>
    <w:basedOn w:val="1"/>
    <w:next w:val="1"/>
    <w:link w:val="175"/>
    <w:qFormat/>
    <w:uiPriority w:val="99"/>
    <w:pPr>
      <w:keepNext/>
      <w:keepLines/>
      <w:spacing w:line="413" w:lineRule="auto"/>
      <w:outlineLvl w:val="1"/>
    </w:pPr>
    <w:rPr>
      <w:rFonts w:ascii="Arial" w:hAnsi="Arial" w:eastAsia="黑体" w:cs="Arial"/>
      <w:b/>
      <w:bCs/>
      <w:sz w:val="32"/>
      <w:szCs w:val="32"/>
    </w:rPr>
  </w:style>
  <w:style w:type="paragraph" w:styleId="4">
    <w:name w:val="heading 3"/>
    <w:basedOn w:val="1"/>
    <w:next w:val="1"/>
    <w:link w:val="176"/>
    <w:qFormat/>
    <w:uiPriority w:val="99"/>
    <w:pPr>
      <w:outlineLvl w:val="2"/>
    </w:pPr>
  </w:style>
  <w:style w:type="paragraph" w:styleId="5">
    <w:name w:val="heading 4"/>
    <w:basedOn w:val="1"/>
    <w:next w:val="1"/>
    <w:link w:val="177"/>
    <w:qFormat/>
    <w:uiPriority w:val="99"/>
    <w:pPr>
      <w:keepNext/>
      <w:keepLines/>
      <w:spacing w:line="372" w:lineRule="auto"/>
      <w:outlineLvl w:val="3"/>
    </w:pPr>
    <w:rPr>
      <w:rFonts w:ascii="Arial" w:hAnsi="Arial" w:eastAsia="黑体" w:cs="Arial"/>
      <w:b/>
      <w:bCs/>
      <w:sz w:val="28"/>
      <w:szCs w:val="28"/>
    </w:rPr>
  </w:style>
  <w:style w:type="paragraph" w:styleId="6">
    <w:name w:val="heading 5"/>
    <w:basedOn w:val="1"/>
    <w:next w:val="1"/>
    <w:link w:val="178"/>
    <w:qFormat/>
    <w:locked/>
    <w:uiPriority w:val="99"/>
    <w:pPr>
      <w:keepNext/>
      <w:keepLines/>
      <w:spacing w:before="280" w:after="290" w:line="372" w:lineRule="auto"/>
      <w:outlineLvl w:val="4"/>
    </w:pPr>
    <w:rPr>
      <w:b/>
      <w:bCs/>
      <w:sz w:val="28"/>
      <w:szCs w:val="28"/>
    </w:rPr>
  </w:style>
  <w:style w:type="paragraph" w:styleId="7">
    <w:name w:val="heading 6"/>
    <w:basedOn w:val="1"/>
    <w:next w:val="1"/>
    <w:link w:val="179"/>
    <w:qFormat/>
    <w:uiPriority w:val="99"/>
    <w:pPr>
      <w:keepNext/>
      <w:keepLines/>
      <w:widowControl/>
      <w:tabs>
        <w:tab w:val="left" w:pos="1440"/>
      </w:tabs>
      <w:spacing w:line="317" w:lineRule="auto"/>
      <w:ind w:left="1152" w:hanging="1152"/>
      <w:jc w:val="left"/>
      <w:outlineLvl w:val="5"/>
    </w:pPr>
    <w:rPr>
      <w:rFonts w:ascii="Arial" w:hAnsi="Arial" w:eastAsia="黑体" w:cs="Arial"/>
      <w:b/>
      <w:bCs/>
      <w:kern w:val="0"/>
      <w:sz w:val="24"/>
      <w:szCs w:val="24"/>
    </w:rPr>
  </w:style>
  <w:style w:type="paragraph" w:styleId="8">
    <w:name w:val="heading 7"/>
    <w:basedOn w:val="1"/>
    <w:next w:val="1"/>
    <w:link w:val="180"/>
    <w:qFormat/>
    <w:uiPriority w:val="99"/>
    <w:pPr>
      <w:keepNext/>
      <w:keepLines/>
      <w:widowControl/>
      <w:tabs>
        <w:tab w:val="left" w:pos="2520"/>
      </w:tabs>
      <w:spacing w:line="317" w:lineRule="auto"/>
      <w:ind w:left="1296" w:hanging="1296"/>
      <w:jc w:val="left"/>
      <w:outlineLvl w:val="6"/>
    </w:pPr>
    <w:rPr>
      <w:b/>
      <w:bCs/>
      <w:kern w:val="0"/>
      <w:sz w:val="24"/>
      <w:szCs w:val="24"/>
    </w:rPr>
  </w:style>
  <w:style w:type="paragraph" w:styleId="9">
    <w:name w:val="heading 8"/>
    <w:basedOn w:val="1"/>
    <w:next w:val="1"/>
    <w:link w:val="181"/>
    <w:qFormat/>
    <w:uiPriority w:val="99"/>
    <w:pPr>
      <w:keepNext/>
      <w:keepLines/>
      <w:widowControl/>
      <w:tabs>
        <w:tab w:val="left" w:pos="1440"/>
      </w:tabs>
      <w:spacing w:line="317" w:lineRule="auto"/>
      <w:ind w:left="1440" w:hanging="1440"/>
      <w:jc w:val="left"/>
      <w:outlineLvl w:val="7"/>
    </w:pPr>
    <w:rPr>
      <w:rFonts w:ascii="Arial" w:hAnsi="Arial" w:eastAsia="黑体" w:cs="Arial"/>
      <w:kern w:val="0"/>
      <w:sz w:val="24"/>
      <w:szCs w:val="24"/>
    </w:rPr>
  </w:style>
  <w:style w:type="paragraph" w:styleId="10">
    <w:name w:val="heading 9"/>
    <w:basedOn w:val="1"/>
    <w:next w:val="1"/>
    <w:link w:val="182"/>
    <w:qFormat/>
    <w:uiPriority w:val="99"/>
    <w:pPr>
      <w:keepNext/>
      <w:keepLines/>
      <w:widowControl/>
      <w:tabs>
        <w:tab w:val="left" w:pos="1584"/>
      </w:tabs>
      <w:spacing w:line="317" w:lineRule="auto"/>
      <w:ind w:left="1584" w:hanging="1584"/>
      <w:jc w:val="left"/>
      <w:outlineLvl w:val="8"/>
    </w:pPr>
    <w:rPr>
      <w:rFonts w:ascii="Arial" w:hAnsi="Arial" w:eastAsia="黑体" w:cs="Arial"/>
      <w:kern w:val="0"/>
    </w:rPr>
  </w:style>
  <w:style w:type="character" w:default="1" w:styleId="46">
    <w:name w:val="Default Paragraph Font"/>
    <w:semiHidden/>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39"/>
    <w:pPr>
      <w:ind w:left="2520" w:leftChars="1200"/>
    </w:pPr>
    <w:rPr>
      <w:rFonts w:ascii="Calibri" w:hAnsi="Calibri" w:cs="Calibri"/>
    </w:rPr>
  </w:style>
  <w:style w:type="paragraph" w:styleId="12">
    <w:name w:val="Normal Indent"/>
    <w:basedOn w:val="1"/>
    <w:next w:val="13"/>
    <w:qFormat/>
    <w:uiPriority w:val="99"/>
    <w:pPr>
      <w:spacing w:line="360" w:lineRule="auto"/>
      <w:ind w:firstLine="420" w:firstLineChars="200"/>
      <w:jc w:val="left"/>
    </w:pPr>
    <w:rPr>
      <w:rFonts w:hint="eastAsia" w:ascii="宋体" w:hAnsi="宋体"/>
      <w:kern w:val="0"/>
      <w:sz w:val="28"/>
      <w:szCs w:val="28"/>
    </w:rPr>
  </w:style>
  <w:style w:type="paragraph" w:styleId="13">
    <w:name w:val="toc 4"/>
    <w:basedOn w:val="1"/>
    <w:next w:val="1"/>
    <w:qFormat/>
    <w:uiPriority w:val="39"/>
    <w:pPr>
      <w:ind w:left="1260" w:leftChars="600"/>
    </w:pPr>
    <w:rPr>
      <w:rFonts w:ascii="Calibri" w:hAnsi="Calibri" w:cs="Calibri"/>
    </w:rPr>
  </w:style>
  <w:style w:type="paragraph" w:styleId="14">
    <w:name w:val="caption"/>
    <w:basedOn w:val="1"/>
    <w:next w:val="1"/>
    <w:unhideWhenUsed/>
    <w:qFormat/>
    <w:locked/>
    <w:uiPriority w:val="35"/>
    <w:pPr>
      <w:spacing w:line="360" w:lineRule="auto"/>
      <w:ind w:firstLine="200" w:firstLineChars="200"/>
      <w:jc w:val="left"/>
    </w:pPr>
    <w:rPr>
      <w:rFonts w:hint="eastAsia" w:ascii="等线 Light" w:hAnsi="等线 Light" w:eastAsia="黑体"/>
      <w:kern w:val="0"/>
      <w:sz w:val="20"/>
      <w:szCs w:val="20"/>
    </w:rPr>
  </w:style>
  <w:style w:type="paragraph" w:styleId="15">
    <w:name w:val="Document Map"/>
    <w:basedOn w:val="1"/>
    <w:link w:val="187"/>
    <w:semiHidden/>
    <w:qFormat/>
    <w:uiPriority w:val="99"/>
    <w:pPr>
      <w:shd w:val="clear" w:color="auto" w:fill="000080"/>
    </w:pPr>
  </w:style>
  <w:style w:type="paragraph" w:styleId="16">
    <w:name w:val="annotation text"/>
    <w:basedOn w:val="1"/>
    <w:link w:val="183"/>
    <w:qFormat/>
    <w:uiPriority w:val="99"/>
    <w:pPr>
      <w:jc w:val="left"/>
    </w:pPr>
  </w:style>
  <w:style w:type="paragraph" w:styleId="17">
    <w:name w:val="Body Text 3"/>
    <w:basedOn w:val="1"/>
    <w:link w:val="188"/>
    <w:qFormat/>
    <w:uiPriority w:val="99"/>
    <w:rPr>
      <w:rFonts w:ascii="宋体" w:cs="宋体"/>
      <w:sz w:val="24"/>
      <w:szCs w:val="24"/>
    </w:rPr>
  </w:style>
  <w:style w:type="paragraph" w:styleId="18">
    <w:name w:val="Body Text"/>
    <w:basedOn w:val="1"/>
    <w:link w:val="185"/>
    <w:qFormat/>
    <w:uiPriority w:val="99"/>
  </w:style>
  <w:style w:type="paragraph" w:styleId="19">
    <w:name w:val="Body Text Indent"/>
    <w:basedOn w:val="1"/>
    <w:next w:val="1"/>
    <w:link w:val="189"/>
    <w:qFormat/>
    <w:uiPriority w:val="99"/>
    <w:pPr>
      <w:ind w:left="420" w:leftChars="200"/>
    </w:pPr>
  </w:style>
  <w:style w:type="paragraph" w:styleId="20">
    <w:name w:val="toc 5"/>
    <w:basedOn w:val="1"/>
    <w:next w:val="1"/>
    <w:qFormat/>
    <w:uiPriority w:val="39"/>
    <w:pPr>
      <w:ind w:left="1680" w:leftChars="800"/>
    </w:pPr>
    <w:rPr>
      <w:rFonts w:ascii="Calibri" w:hAnsi="Calibri" w:cs="Calibri"/>
    </w:rPr>
  </w:style>
  <w:style w:type="paragraph" w:styleId="21">
    <w:name w:val="toc 3"/>
    <w:basedOn w:val="1"/>
    <w:next w:val="1"/>
    <w:qFormat/>
    <w:uiPriority w:val="39"/>
    <w:pPr>
      <w:ind w:left="840" w:leftChars="400"/>
    </w:pPr>
  </w:style>
  <w:style w:type="paragraph" w:styleId="22">
    <w:name w:val="Plain Text"/>
    <w:basedOn w:val="1"/>
    <w:link w:val="190"/>
    <w:qFormat/>
    <w:uiPriority w:val="99"/>
    <w:rPr>
      <w:rFonts w:ascii="宋体" w:hAnsi="Courier New" w:cs="宋体"/>
    </w:rPr>
  </w:style>
  <w:style w:type="paragraph" w:styleId="23">
    <w:name w:val="toc 8"/>
    <w:basedOn w:val="1"/>
    <w:next w:val="1"/>
    <w:qFormat/>
    <w:uiPriority w:val="39"/>
    <w:pPr>
      <w:ind w:left="2940" w:leftChars="1400"/>
    </w:pPr>
    <w:rPr>
      <w:rFonts w:ascii="Calibri" w:hAnsi="Calibri" w:cs="Calibri"/>
    </w:rPr>
  </w:style>
  <w:style w:type="paragraph" w:styleId="24">
    <w:name w:val="Date"/>
    <w:basedOn w:val="1"/>
    <w:next w:val="1"/>
    <w:link w:val="191"/>
    <w:qFormat/>
    <w:uiPriority w:val="99"/>
    <w:rPr>
      <w:sz w:val="24"/>
      <w:szCs w:val="24"/>
    </w:rPr>
  </w:style>
  <w:style w:type="paragraph" w:styleId="25">
    <w:name w:val="Body Text Indent 2"/>
    <w:basedOn w:val="1"/>
    <w:next w:val="1"/>
    <w:link w:val="192"/>
    <w:qFormat/>
    <w:uiPriority w:val="99"/>
    <w:pPr>
      <w:spacing w:line="480" w:lineRule="auto"/>
      <w:ind w:left="420" w:leftChars="200"/>
    </w:pPr>
  </w:style>
  <w:style w:type="paragraph" w:styleId="26">
    <w:name w:val="Balloon Text"/>
    <w:basedOn w:val="1"/>
    <w:link w:val="193"/>
    <w:semiHidden/>
    <w:qFormat/>
    <w:uiPriority w:val="99"/>
    <w:rPr>
      <w:sz w:val="18"/>
      <w:szCs w:val="18"/>
    </w:rPr>
  </w:style>
  <w:style w:type="paragraph" w:styleId="27">
    <w:name w:val="footer"/>
    <w:basedOn w:val="1"/>
    <w:link w:val="194"/>
    <w:qFormat/>
    <w:uiPriority w:val="99"/>
    <w:pPr>
      <w:tabs>
        <w:tab w:val="center" w:pos="4153"/>
        <w:tab w:val="right" w:pos="8306"/>
      </w:tabs>
      <w:snapToGrid w:val="0"/>
      <w:jc w:val="left"/>
    </w:pPr>
    <w:rPr>
      <w:sz w:val="18"/>
      <w:szCs w:val="18"/>
    </w:rPr>
  </w:style>
  <w:style w:type="paragraph" w:styleId="28">
    <w:name w:val="envelope return"/>
    <w:basedOn w:val="1"/>
    <w:next w:val="1"/>
    <w:unhideWhenUsed/>
    <w:qFormat/>
    <w:locked/>
    <w:uiPriority w:val="0"/>
    <w:pPr>
      <w:snapToGrid w:val="0"/>
    </w:pPr>
    <w:rPr>
      <w:rFonts w:ascii="Arial" w:hAnsi="Arial"/>
      <w:szCs w:val="22"/>
    </w:rPr>
  </w:style>
  <w:style w:type="paragraph" w:styleId="29">
    <w:name w:val="header"/>
    <w:basedOn w:val="1"/>
    <w:link w:val="195"/>
    <w:qFormat/>
    <w:uiPriority w:val="99"/>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39"/>
    <w:pPr>
      <w:tabs>
        <w:tab w:val="right" w:leader="dot" w:pos="8296"/>
      </w:tabs>
      <w:snapToGrid w:val="0"/>
      <w:spacing w:line="300" w:lineRule="auto"/>
      <w:ind w:firstLine="480" w:firstLineChars="200"/>
      <w:jc w:val="center"/>
    </w:pPr>
    <w:rPr>
      <w:rFonts w:ascii="仿宋_GB2312" w:hAnsi="华文楷体" w:eastAsia="仿宋_GB2312" w:cs="仿宋_GB2312"/>
      <w:color w:val="000000"/>
      <w:sz w:val="24"/>
      <w:szCs w:val="24"/>
    </w:rPr>
  </w:style>
  <w:style w:type="paragraph" w:styleId="31">
    <w:name w:val="footnote text"/>
    <w:basedOn w:val="1"/>
    <w:link w:val="238"/>
    <w:unhideWhenUsed/>
    <w:qFormat/>
    <w:locked/>
    <w:uiPriority w:val="0"/>
    <w:pPr>
      <w:snapToGrid w:val="0"/>
      <w:jc w:val="left"/>
    </w:pPr>
    <w:rPr>
      <w:sz w:val="18"/>
      <w:szCs w:val="18"/>
    </w:rPr>
  </w:style>
  <w:style w:type="paragraph" w:styleId="32">
    <w:name w:val="toc 6"/>
    <w:basedOn w:val="1"/>
    <w:next w:val="1"/>
    <w:qFormat/>
    <w:uiPriority w:val="39"/>
    <w:pPr>
      <w:ind w:left="2100" w:leftChars="1000"/>
    </w:pPr>
    <w:rPr>
      <w:rFonts w:ascii="Calibri" w:hAnsi="Calibri" w:cs="Calibri"/>
    </w:rPr>
  </w:style>
  <w:style w:type="paragraph" w:styleId="33">
    <w:name w:val="Body Text Indent 3"/>
    <w:basedOn w:val="1"/>
    <w:link w:val="196"/>
    <w:qFormat/>
    <w:uiPriority w:val="99"/>
    <w:pPr>
      <w:ind w:left="420" w:leftChars="200"/>
    </w:pPr>
    <w:rPr>
      <w:sz w:val="16"/>
      <w:szCs w:val="16"/>
    </w:rPr>
  </w:style>
  <w:style w:type="paragraph" w:styleId="34">
    <w:name w:val="toc 2"/>
    <w:basedOn w:val="1"/>
    <w:next w:val="1"/>
    <w:qFormat/>
    <w:uiPriority w:val="39"/>
    <w:pPr>
      <w:ind w:left="420" w:leftChars="200"/>
    </w:pPr>
  </w:style>
  <w:style w:type="paragraph" w:styleId="35">
    <w:name w:val="toc 9"/>
    <w:basedOn w:val="1"/>
    <w:next w:val="1"/>
    <w:qFormat/>
    <w:uiPriority w:val="39"/>
    <w:pPr>
      <w:ind w:left="3360" w:leftChars="1600"/>
    </w:pPr>
    <w:rPr>
      <w:rFonts w:ascii="Calibri" w:hAnsi="Calibri" w:cs="Calibri"/>
    </w:rPr>
  </w:style>
  <w:style w:type="paragraph" w:styleId="36">
    <w:name w:val="Body Text 2"/>
    <w:basedOn w:val="1"/>
    <w:link w:val="197"/>
    <w:qFormat/>
    <w:uiPriority w:val="99"/>
    <w:pPr>
      <w:spacing w:line="480" w:lineRule="auto"/>
    </w:pPr>
  </w:style>
  <w:style w:type="paragraph" w:styleId="37">
    <w:name w:val="HTML Preformatted"/>
    <w:basedOn w:val="1"/>
    <w:unhideWhenUsed/>
    <w:qFormat/>
    <w:lock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cs="宋体"/>
      <w:kern w:val="0"/>
      <w:sz w:val="24"/>
      <w:szCs w:val="24"/>
    </w:rPr>
  </w:style>
  <w:style w:type="paragraph" w:styleId="38">
    <w:name w:val="Normal (Web)"/>
    <w:basedOn w:val="1"/>
    <w:qFormat/>
    <w:uiPriority w:val="99"/>
    <w:pPr>
      <w:widowControl/>
      <w:spacing w:beforeAutospacing="1" w:afterAutospacing="1"/>
      <w:jc w:val="left"/>
    </w:pPr>
    <w:rPr>
      <w:rFonts w:ascii="??" w:hAnsi="??" w:cs="??"/>
      <w:kern w:val="0"/>
      <w:sz w:val="24"/>
      <w:szCs w:val="24"/>
    </w:rPr>
  </w:style>
  <w:style w:type="paragraph" w:styleId="39">
    <w:name w:val="index 1"/>
    <w:basedOn w:val="1"/>
    <w:next w:val="1"/>
    <w:semiHidden/>
    <w:qFormat/>
    <w:uiPriority w:val="99"/>
    <w:pPr>
      <w:spacing w:line="220" w:lineRule="exact"/>
      <w:jc w:val="center"/>
    </w:pPr>
    <w:rPr>
      <w:rFonts w:ascii="仿宋_GB2312" w:eastAsia="仿宋_GB2312" w:cs="仿宋_GB2312"/>
    </w:rPr>
  </w:style>
  <w:style w:type="paragraph" w:styleId="40">
    <w:name w:val="Title"/>
    <w:basedOn w:val="1"/>
    <w:next w:val="1"/>
    <w:link w:val="198"/>
    <w:qFormat/>
    <w:uiPriority w:val="99"/>
    <w:pPr>
      <w:adjustRightInd w:val="0"/>
      <w:spacing w:line="420" w:lineRule="atLeast"/>
      <w:jc w:val="center"/>
      <w:textAlignment w:val="baseline"/>
      <w:outlineLvl w:val="0"/>
    </w:pPr>
    <w:rPr>
      <w:rFonts w:ascii="Arial" w:hAnsi="Arial" w:cs="Arial"/>
      <w:b/>
      <w:bCs/>
      <w:kern w:val="0"/>
      <w:sz w:val="32"/>
      <w:szCs w:val="32"/>
    </w:rPr>
  </w:style>
  <w:style w:type="paragraph" w:styleId="41">
    <w:name w:val="annotation subject"/>
    <w:basedOn w:val="16"/>
    <w:next w:val="16"/>
    <w:link w:val="184"/>
    <w:semiHidden/>
    <w:qFormat/>
    <w:uiPriority w:val="99"/>
  </w:style>
  <w:style w:type="paragraph" w:styleId="42">
    <w:name w:val="Body Text First Indent"/>
    <w:basedOn w:val="18"/>
    <w:link w:val="186"/>
    <w:qFormat/>
    <w:uiPriority w:val="99"/>
    <w:pPr>
      <w:ind w:firstLine="420" w:firstLineChars="100"/>
    </w:pPr>
  </w:style>
  <w:style w:type="paragraph" w:styleId="43">
    <w:name w:val="Body Text First Indent 2"/>
    <w:basedOn w:val="19"/>
    <w:unhideWhenUsed/>
    <w:qFormat/>
    <w:locked/>
    <w:uiPriority w:val="0"/>
    <w:pPr>
      <w:spacing w:after="120"/>
      <w:ind w:firstLine="420" w:firstLineChars="200"/>
    </w:pPr>
  </w:style>
  <w:style w:type="table" w:styleId="45">
    <w:name w:val="Table Grid"/>
    <w:basedOn w:val="44"/>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7">
    <w:name w:val="Strong"/>
    <w:basedOn w:val="46"/>
    <w:qFormat/>
    <w:uiPriority w:val="99"/>
    <w:rPr>
      <w:b/>
      <w:bCs/>
    </w:rPr>
  </w:style>
  <w:style w:type="character" w:styleId="48">
    <w:name w:val="page number"/>
    <w:basedOn w:val="46"/>
    <w:qFormat/>
    <w:uiPriority w:val="99"/>
  </w:style>
  <w:style w:type="character" w:styleId="49">
    <w:name w:val="FollowedHyperlink"/>
    <w:basedOn w:val="46"/>
    <w:qFormat/>
    <w:uiPriority w:val="99"/>
    <w:rPr>
      <w:color w:val="auto"/>
      <w:u w:val="none"/>
    </w:rPr>
  </w:style>
  <w:style w:type="character" w:styleId="50">
    <w:name w:val="Emphasis"/>
    <w:basedOn w:val="46"/>
    <w:qFormat/>
    <w:locked/>
    <w:uiPriority w:val="99"/>
  </w:style>
  <w:style w:type="character" w:styleId="51">
    <w:name w:val="HTML Definition"/>
    <w:basedOn w:val="46"/>
    <w:qFormat/>
    <w:locked/>
    <w:uiPriority w:val="99"/>
  </w:style>
  <w:style w:type="character" w:styleId="52">
    <w:name w:val="HTML Variable"/>
    <w:basedOn w:val="46"/>
    <w:qFormat/>
    <w:locked/>
    <w:uiPriority w:val="99"/>
  </w:style>
  <w:style w:type="character" w:styleId="53">
    <w:name w:val="Hyperlink"/>
    <w:basedOn w:val="46"/>
    <w:qFormat/>
    <w:uiPriority w:val="99"/>
    <w:rPr>
      <w:color w:val="auto"/>
      <w:u w:val="none"/>
    </w:rPr>
  </w:style>
  <w:style w:type="character" w:styleId="54">
    <w:name w:val="HTML Code"/>
    <w:basedOn w:val="46"/>
    <w:qFormat/>
    <w:locked/>
    <w:uiPriority w:val="99"/>
    <w:rPr>
      <w:rFonts w:ascii="monospace" w:hAnsi="monospace" w:cs="monospace"/>
      <w:sz w:val="21"/>
      <w:szCs w:val="21"/>
    </w:rPr>
  </w:style>
  <w:style w:type="character" w:styleId="55">
    <w:name w:val="annotation reference"/>
    <w:basedOn w:val="46"/>
    <w:semiHidden/>
    <w:qFormat/>
    <w:uiPriority w:val="99"/>
    <w:rPr>
      <w:sz w:val="21"/>
      <w:szCs w:val="21"/>
    </w:rPr>
  </w:style>
  <w:style w:type="character" w:styleId="56">
    <w:name w:val="HTML Cite"/>
    <w:basedOn w:val="46"/>
    <w:qFormat/>
    <w:locked/>
    <w:uiPriority w:val="99"/>
  </w:style>
  <w:style w:type="character" w:styleId="57">
    <w:name w:val="footnote reference"/>
    <w:basedOn w:val="46"/>
    <w:unhideWhenUsed/>
    <w:qFormat/>
    <w:locked/>
    <w:uiPriority w:val="0"/>
    <w:rPr>
      <w:vertAlign w:val="superscript"/>
    </w:rPr>
  </w:style>
  <w:style w:type="character" w:styleId="58">
    <w:name w:val="HTML Keyboard"/>
    <w:basedOn w:val="46"/>
    <w:qFormat/>
    <w:locked/>
    <w:uiPriority w:val="99"/>
    <w:rPr>
      <w:rFonts w:ascii="monospace" w:hAnsi="monospace" w:cs="monospace"/>
      <w:sz w:val="21"/>
      <w:szCs w:val="21"/>
    </w:rPr>
  </w:style>
  <w:style w:type="character" w:styleId="59">
    <w:name w:val="HTML Sample"/>
    <w:basedOn w:val="46"/>
    <w:qFormat/>
    <w:locked/>
    <w:uiPriority w:val="99"/>
    <w:rPr>
      <w:rFonts w:ascii="monospace" w:hAnsi="monospace" w:cs="monospace"/>
      <w:sz w:val="21"/>
      <w:szCs w:val="21"/>
    </w:rPr>
  </w:style>
  <w:style w:type="paragraph" w:customStyle="1" w:styleId="60">
    <w:name w:val="样式 10 磅1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1">
    <w:name w:val="样式1"/>
    <w:basedOn w:val="2"/>
    <w:next w:val="1"/>
    <w:qFormat/>
    <w:uiPriority w:val="99"/>
    <w:pPr>
      <w:widowControl/>
      <w:spacing w:line="276" w:lineRule="auto"/>
      <w:jc w:val="left"/>
      <w:outlineLvl w:val="9"/>
    </w:pPr>
    <w:rPr>
      <w:rFonts w:ascii="Cambria" w:hAnsi="Cambria" w:cs="Cambria"/>
      <w:color w:val="365F91"/>
      <w:kern w:val="0"/>
      <w:sz w:val="28"/>
      <w:szCs w:val="28"/>
    </w:rPr>
  </w:style>
  <w:style w:type="paragraph" w:customStyle="1" w:styleId="62">
    <w:name w:val="样式2"/>
    <w:basedOn w:val="1"/>
    <w:qFormat/>
    <w:uiPriority w:val="99"/>
    <w:pPr>
      <w:spacing w:line="360" w:lineRule="auto"/>
      <w:ind w:firstLine="420" w:firstLineChars="200"/>
    </w:pPr>
    <w:rPr>
      <w:rFonts w:ascii="Calibri" w:hAnsi="Calibri" w:eastAsia="微软雅黑" w:cs="Calibri"/>
      <w:sz w:val="24"/>
      <w:szCs w:val="24"/>
    </w:rPr>
  </w:style>
  <w:style w:type="paragraph" w:customStyle="1" w:styleId="63">
    <w:name w:val="段落四号"/>
    <w:qFormat/>
    <w:uiPriority w:val="0"/>
    <w:pPr>
      <w:adjustRightInd w:val="0"/>
      <w:snapToGrid w:val="0"/>
      <w:spacing w:before="120" w:after="120" w:line="360" w:lineRule="auto"/>
      <w:ind w:firstLine="560" w:firstLineChars="200"/>
      <w:jc w:val="both"/>
    </w:pPr>
    <w:rPr>
      <w:rFonts w:ascii="Calibri" w:hAnsi="Calibri" w:eastAsia="仿宋_GB2312" w:cs="Times New Roman"/>
      <w:kern w:val="2"/>
      <w:sz w:val="28"/>
      <w:szCs w:val="24"/>
      <w:lang w:val="en-US" w:eastAsia="zh-CN" w:bidi="ar-SA"/>
    </w:rPr>
  </w:style>
  <w:style w:type="paragraph" w:customStyle="1" w:styleId="64">
    <w:name w:val="xl72"/>
    <w:basedOn w:val="1"/>
    <w:qFormat/>
    <w:uiPriority w:val="99"/>
    <w:pPr>
      <w:widowControl/>
      <w:pBdr>
        <w:top w:val="single" w:color="auto" w:sz="4" w:space="0"/>
        <w:left w:val="single" w:color="auto" w:sz="4" w:space="0"/>
        <w:bottom w:val="single" w:color="auto" w:sz="4" w:space="0"/>
        <w:right w:val="single" w:color="auto" w:sz="4" w:space="0"/>
      </w:pBdr>
      <w:shd w:val="clear" w:color="000000" w:fill="99CCFF"/>
      <w:spacing w:beforeAutospacing="1" w:afterAutospacing="1"/>
      <w:jc w:val="center"/>
    </w:pPr>
    <w:rPr>
      <w:rFonts w:ascii="华文中宋" w:hAnsi="华文中宋" w:eastAsia="华文中宋" w:cs="华文中宋"/>
      <w:b/>
      <w:bCs/>
      <w:kern w:val="0"/>
      <w:sz w:val="24"/>
      <w:szCs w:val="24"/>
    </w:rPr>
  </w:style>
  <w:style w:type="paragraph" w:customStyle="1" w:styleId="65">
    <w:name w:val="xl78"/>
    <w:basedOn w:val="1"/>
    <w:qFormat/>
    <w:uiPriority w:val="99"/>
    <w:pPr>
      <w:widowControl/>
      <w:spacing w:beforeAutospacing="1" w:afterAutospacing="1"/>
      <w:jc w:val="center"/>
    </w:pPr>
    <w:rPr>
      <w:rFonts w:ascii="华文中宋" w:hAnsi="华文中宋" w:eastAsia="华文中宋" w:cs="华文中宋"/>
      <w:kern w:val="0"/>
      <w:sz w:val="20"/>
      <w:szCs w:val="20"/>
    </w:rPr>
  </w:style>
  <w:style w:type="paragraph" w:customStyle="1" w:styleId="66">
    <w:name w:val="font5"/>
    <w:basedOn w:val="1"/>
    <w:qFormat/>
    <w:uiPriority w:val="99"/>
    <w:pPr>
      <w:widowControl/>
      <w:spacing w:beforeAutospacing="1" w:afterAutospacing="1"/>
      <w:jc w:val="left"/>
    </w:pPr>
    <w:rPr>
      <w:rFonts w:ascii="宋体" w:hAnsi="宋体" w:cs="宋体"/>
      <w:kern w:val="0"/>
      <w:sz w:val="18"/>
      <w:szCs w:val="18"/>
    </w:rPr>
  </w:style>
  <w:style w:type="paragraph" w:customStyle="1" w:styleId="67">
    <w:name w:val="xl93"/>
    <w:basedOn w:val="1"/>
    <w:qFormat/>
    <w:uiPriority w:val="99"/>
    <w:pPr>
      <w:widowControl/>
      <w:pBdr>
        <w:top w:val="single" w:color="auto" w:sz="4" w:space="0"/>
        <w:left w:val="single" w:color="auto" w:sz="4" w:space="0"/>
        <w:bottom w:val="single" w:color="auto" w:sz="4" w:space="0"/>
        <w:right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68">
    <w:name w:val="xl76"/>
    <w:basedOn w:val="1"/>
    <w:qFormat/>
    <w:uiPriority w:val="99"/>
    <w:pPr>
      <w:widowControl/>
      <w:pBdr>
        <w:left w:val="single" w:color="auto" w:sz="4" w:space="0"/>
        <w:bottom w:val="single" w:color="auto" w:sz="4" w:space="0"/>
        <w:right w:val="single" w:color="auto" w:sz="4" w:space="0"/>
      </w:pBdr>
      <w:shd w:val="clear" w:color="000000" w:fill="99CCFF"/>
      <w:spacing w:beforeAutospacing="1" w:afterAutospacing="1"/>
      <w:jc w:val="left"/>
    </w:pPr>
    <w:rPr>
      <w:rFonts w:ascii="华文中宋" w:hAnsi="华文中宋" w:eastAsia="华文中宋" w:cs="华文中宋"/>
      <w:b/>
      <w:bCs/>
      <w:color w:val="FF0000"/>
      <w:kern w:val="0"/>
      <w:sz w:val="24"/>
      <w:szCs w:val="24"/>
    </w:rPr>
  </w:style>
  <w:style w:type="paragraph" w:customStyle="1" w:styleId="69">
    <w:name w:val="xl87"/>
    <w:basedOn w:val="1"/>
    <w:qFormat/>
    <w:uiPriority w:val="99"/>
    <w:pPr>
      <w:widowControl/>
      <w:spacing w:beforeAutospacing="1" w:afterAutospacing="1"/>
      <w:jc w:val="center"/>
    </w:pPr>
    <w:rPr>
      <w:rFonts w:ascii="华文中宋" w:hAnsi="华文中宋" w:eastAsia="华文中宋" w:cs="华文中宋"/>
      <w:b/>
      <w:bCs/>
      <w:kern w:val="0"/>
      <w:sz w:val="30"/>
      <w:szCs w:val="30"/>
    </w:rPr>
  </w:style>
  <w:style w:type="paragraph" w:customStyle="1" w:styleId="70">
    <w:name w:val="评标报告_标题-国际"/>
    <w:basedOn w:val="4"/>
    <w:next w:val="1"/>
    <w:qFormat/>
    <w:uiPriority w:val="99"/>
    <w:pPr>
      <w:spacing w:line="440" w:lineRule="exact"/>
    </w:pPr>
    <w:rPr>
      <w:rFonts w:ascii="仿宋_GB2312" w:cs="仿宋_GB2312"/>
      <w:sz w:val="24"/>
      <w:szCs w:val="24"/>
    </w:rPr>
  </w:style>
  <w:style w:type="paragraph" w:customStyle="1" w:styleId="71">
    <w:name w:val="Char Char Char Char"/>
    <w:basedOn w:val="1"/>
    <w:qFormat/>
    <w:uiPriority w:val="99"/>
  </w:style>
  <w:style w:type="paragraph" w:customStyle="1" w:styleId="72">
    <w:name w:val="xl92"/>
    <w:basedOn w:val="1"/>
    <w:qFormat/>
    <w:uiPriority w:val="99"/>
    <w:pPr>
      <w:widowControl/>
      <w:pBdr>
        <w:top w:val="single" w:color="auto" w:sz="4" w:space="0"/>
        <w:bottom w:val="single" w:color="auto" w:sz="4" w:space="0"/>
        <w:right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73">
    <w:name w:val="my正文"/>
    <w:basedOn w:val="1"/>
    <w:next w:val="1"/>
    <w:qFormat/>
    <w:uiPriority w:val="99"/>
    <w:pPr>
      <w:spacing w:line="360" w:lineRule="auto"/>
      <w:ind w:firstLine="540" w:firstLineChars="225"/>
    </w:pPr>
    <w:rPr>
      <w:rFonts w:ascii="宋体" w:hAnsi="宋体" w:cs="宋体"/>
      <w:sz w:val="24"/>
      <w:szCs w:val="24"/>
    </w:rPr>
  </w:style>
  <w:style w:type="paragraph" w:customStyle="1" w:styleId="74">
    <w:name w:val="1"/>
    <w:basedOn w:val="1"/>
    <w:next w:val="1"/>
    <w:qFormat/>
    <w:uiPriority w:val="99"/>
  </w:style>
  <w:style w:type="paragraph" w:customStyle="1" w:styleId="75">
    <w:name w:val="xl85"/>
    <w:basedOn w:val="1"/>
    <w:qFormat/>
    <w:uiPriority w:val="99"/>
    <w:pPr>
      <w:widowControl/>
      <w:pBdr>
        <w:top w:val="single" w:color="auto" w:sz="4" w:space="0"/>
        <w:left w:val="single" w:color="auto" w:sz="4" w:space="0"/>
        <w:right w:val="single" w:color="auto" w:sz="4" w:space="0"/>
      </w:pBdr>
      <w:spacing w:beforeAutospacing="1" w:afterAutospacing="1"/>
      <w:jc w:val="left"/>
    </w:pPr>
    <w:rPr>
      <w:rFonts w:ascii="华文中宋" w:hAnsi="华文中宋" w:eastAsia="华文中宋" w:cs="华文中宋"/>
      <w:kern w:val="0"/>
      <w:sz w:val="20"/>
      <w:szCs w:val="20"/>
    </w:rPr>
  </w:style>
  <w:style w:type="paragraph" w:customStyle="1" w:styleId="76">
    <w:name w:val="xl77"/>
    <w:basedOn w:val="1"/>
    <w:qFormat/>
    <w:uiPriority w:val="99"/>
    <w:pPr>
      <w:widowControl/>
      <w:pBdr>
        <w:top w:val="single" w:color="auto" w:sz="4" w:space="0"/>
        <w:left w:val="single" w:color="auto" w:sz="4" w:space="0"/>
        <w:bottom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77">
    <w:name w:val="Indent 1"/>
    <w:basedOn w:val="1"/>
    <w:qFormat/>
    <w:uiPriority w:val="99"/>
    <w:pPr>
      <w:widowControl/>
      <w:spacing w:line="260" w:lineRule="atLeast"/>
      <w:ind w:left="454" w:hanging="454"/>
      <w:jc w:val="left"/>
    </w:pPr>
    <w:rPr>
      <w:rFonts w:ascii="Arial" w:hAnsi="Arial" w:cs="Arial"/>
      <w:kern w:val="0"/>
      <w:sz w:val="22"/>
      <w:szCs w:val="22"/>
      <w:lang w:eastAsia="en-US"/>
    </w:rPr>
  </w:style>
  <w:style w:type="paragraph" w:customStyle="1" w:styleId="78">
    <w:name w:val="6'"/>
    <w:basedOn w:val="1"/>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79">
    <w:name w:val="Char Char Char Char Char Char Char Char Char Char"/>
    <w:basedOn w:val="1"/>
    <w:qFormat/>
    <w:uiPriority w:val="99"/>
    <w:pPr>
      <w:widowControl/>
      <w:spacing w:line="240" w:lineRule="exact"/>
      <w:jc w:val="left"/>
    </w:pPr>
  </w:style>
  <w:style w:type="paragraph" w:customStyle="1" w:styleId="80">
    <w:name w:val="xl91"/>
    <w:basedOn w:val="1"/>
    <w:qFormat/>
    <w:uiPriority w:val="99"/>
    <w:pPr>
      <w:widowControl/>
      <w:pBdr>
        <w:top w:val="single" w:color="auto" w:sz="4" w:space="0"/>
        <w:left w:val="single" w:color="auto" w:sz="4" w:space="0"/>
        <w:bottom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81">
    <w:name w:val="样式"/>
    <w:qFormat/>
    <w:uiPriority w:val="99"/>
    <w:rPr>
      <w:rFonts w:ascii="Times New Roman" w:hAnsi="Times New Roman" w:eastAsia="宋体" w:cs="Times New Roman"/>
      <w:kern w:val="2"/>
      <w:sz w:val="21"/>
      <w:szCs w:val="21"/>
      <w:lang w:val="en-US" w:eastAsia="zh-CN" w:bidi="ar-SA"/>
    </w:rPr>
  </w:style>
  <w:style w:type="paragraph" w:customStyle="1" w:styleId="82">
    <w:name w:val="样式 标题 2 + Times New Roman 四号 非加粗 段前: 5 磅 段后: 0 磅 行距: 固定值 20..."/>
    <w:basedOn w:val="3"/>
    <w:qFormat/>
    <w:uiPriority w:val="0"/>
    <w:pPr>
      <w:spacing w:line="400" w:lineRule="exact"/>
    </w:pPr>
    <w:rPr>
      <w:rFonts w:ascii="Times New Roman" w:hAnsi="Times New Roman" w:cs="Times New Roman"/>
      <w:b w:val="0"/>
      <w:bCs w:val="0"/>
      <w:sz w:val="28"/>
      <w:szCs w:val="28"/>
    </w:rPr>
  </w:style>
  <w:style w:type="paragraph" w:customStyle="1" w:styleId="83">
    <w:name w:val="xl68"/>
    <w:basedOn w:val="1"/>
    <w:qFormat/>
    <w:uiPriority w:val="99"/>
    <w:pPr>
      <w:widowControl/>
      <w:pBdr>
        <w:top w:val="single" w:color="auto" w:sz="4" w:space="0"/>
        <w:left w:val="single" w:color="auto" w:sz="4" w:space="0"/>
        <w:bottom w:val="single" w:color="auto" w:sz="4" w:space="0"/>
        <w:right w:val="single" w:color="auto" w:sz="4" w:space="0"/>
      </w:pBdr>
      <w:spacing w:beforeAutospacing="1" w:afterAutospacing="1"/>
      <w:jc w:val="left"/>
    </w:pPr>
    <w:rPr>
      <w:rFonts w:ascii="华文中宋" w:hAnsi="华文中宋" w:eastAsia="华文中宋" w:cs="华文中宋"/>
      <w:kern w:val="0"/>
      <w:sz w:val="20"/>
      <w:szCs w:val="20"/>
    </w:rPr>
  </w:style>
  <w:style w:type="paragraph" w:customStyle="1" w:styleId="84">
    <w:name w:val="xl67"/>
    <w:basedOn w:val="1"/>
    <w:qFormat/>
    <w:uiPriority w:val="99"/>
    <w:pPr>
      <w:widowControl/>
      <w:pBdr>
        <w:top w:val="single" w:color="auto" w:sz="4" w:space="0"/>
        <w:left w:val="single" w:color="auto" w:sz="4" w:space="0"/>
        <w:bottom w:val="single" w:color="auto" w:sz="4" w:space="0"/>
        <w:right w:val="single" w:color="auto" w:sz="4" w:space="0"/>
      </w:pBdr>
      <w:spacing w:beforeAutospacing="1" w:afterAutospacing="1"/>
      <w:jc w:val="left"/>
    </w:pPr>
    <w:rPr>
      <w:rFonts w:ascii="华文中宋" w:hAnsi="华文中宋" w:eastAsia="华文中宋" w:cs="华文中宋"/>
      <w:kern w:val="0"/>
      <w:sz w:val="20"/>
      <w:szCs w:val="20"/>
    </w:rPr>
  </w:style>
  <w:style w:type="paragraph" w:customStyle="1" w:styleId="85">
    <w:name w:val="表头"/>
    <w:basedOn w:val="1"/>
    <w:qFormat/>
    <w:uiPriority w:val="99"/>
    <w:pPr>
      <w:jc w:val="center"/>
    </w:pPr>
    <w:rPr>
      <w:rFonts w:eastAsia="黑体"/>
      <w:b/>
      <w:bCs/>
    </w:rPr>
  </w:style>
  <w:style w:type="paragraph" w:customStyle="1" w:styleId="86">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87">
    <w:name w:val="No. list"/>
    <w:basedOn w:val="1"/>
    <w:qFormat/>
    <w:uiPriority w:val="99"/>
    <w:pPr>
      <w:widowControl/>
      <w:numPr>
        <w:ilvl w:val="0"/>
        <w:numId w:val="1"/>
      </w:numPr>
    </w:pPr>
    <w:rPr>
      <w:kern w:val="0"/>
      <w:sz w:val="24"/>
      <w:szCs w:val="24"/>
      <w:lang w:eastAsia="en-US"/>
    </w:rPr>
  </w:style>
  <w:style w:type="paragraph" w:customStyle="1" w:styleId="88">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89">
    <w:name w:val="xl75"/>
    <w:basedOn w:val="1"/>
    <w:qFormat/>
    <w:uiPriority w:val="99"/>
    <w:pPr>
      <w:widowControl/>
      <w:pBdr>
        <w:top w:val="single" w:color="auto" w:sz="4" w:space="0"/>
        <w:left w:val="single" w:color="auto" w:sz="4" w:space="0"/>
        <w:bottom w:val="single" w:color="auto" w:sz="4" w:space="0"/>
        <w:right w:val="single" w:color="auto" w:sz="4" w:space="0"/>
      </w:pBdr>
      <w:shd w:val="clear" w:color="000000" w:fill="99CCFF"/>
      <w:spacing w:beforeAutospacing="1" w:afterAutospacing="1"/>
      <w:jc w:val="left"/>
    </w:pPr>
    <w:rPr>
      <w:rFonts w:ascii="华文中宋" w:hAnsi="华文中宋" w:eastAsia="华文中宋" w:cs="华文中宋"/>
      <w:kern w:val="0"/>
      <w:sz w:val="20"/>
      <w:szCs w:val="20"/>
    </w:rPr>
  </w:style>
  <w:style w:type="paragraph" w:customStyle="1" w:styleId="90">
    <w:name w:val="页眉1"/>
    <w:basedOn w:val="1"/>
    <w:qFormat/>
    <w:uiPriority w:val="99"/>
    <w:pPr>
      <w:pBdr>
        <w:bottom w:val="single" w:color="auto" w:sz="6" w:space="1"/>
      </w:pBdr>
      <w:tabs>
        <w:tab w:val="center" w:pos="4153"/>
        <w:tab w:val="right" w:pos="8306"/>
      </w:tabs>
      <w:snapToGrid w:val="0"/>
      <w:jc w:val="center"/>
    </w:pPr>
    <w:rPr>
      <w:sz w:val="18"/>
      <w:szCs w:val="18"/>
    </w:rPr>
  </w:style>
  <w:style w:type="paragraph" w:customStyle="1" w:styleId="91">
    <w:name w:val="Char Char Char Char1"/>
    <w:basedOn w:val="1"/>
    <w:qFormat/>
    <w:uiPriority w:val="99"/>
    <w:pPr>
      <w:widowControl/>
      <w:spacing w:line="240" w:lineRule="exact"/>
      <w:jc w:val="left"/>
    </w:pPr>
  </w:style>
  <w:style w:type="paragraph" w:customStyle="1" w:styleId="92">
    <w:name w:val="表格"/>
    <w:basedOn w:val="1"/>
    <w:qFormat/>
    <w:uiPriority w:val="99"/>
    <w:pPr>
      <w:jc w:val="center"/>
      <w:textAlignment w:val="center"/>
    </w:pPr>
    <w:rPr>
      <w:rFonts w:ascii="华文细黑" w:hAnsi="华文细黑" w:cs="华文细黑"/>
      <w:kern w:val="0"/>
    </w:rPr>
  </w:style>
  <w:style w:type="paragraph" w:customStyle="1" w:styleId="93">
    <w:name w:val="样式 标题 2H2h2l22nd level2Header 2节Titre2Heading 2 Hidden..."/>
    <w:basedOn w:val="3"/>
    <w:qFormat/>
    <w:uiPriority w:val="99"/>
    <w:pPr>
      <w:tabs>
        <w:tab w:val="left" w:pos="540"/>
      </w:tabs>
      <w:spacing w:line="360" w:lineRule="auto"/>
      <w:ind w:left="1116" w:hanging="1116"/>
    </w:pPr>
    <w:rPr>
      <w:rFonts w:ascii="仿宋_GB2312" w:hAnsi="宋体" w:eastAsia="仿宋_GB2312" w:cs="仿宋_GB2312"/>
      <w:kern w:val="0"/>
      <w:sz w:val="24"/>
      <w:szCs w:val="24"/>
    </w:rPr>
  </w:style>
  <w:style w:type="paragraph" w:customStyle="1" w:styleId="94">
    <w:name w:val="xl73"/>
    <w:basedOn w:val="1"/>
    <w:qFormat/>
    <w:uiPriority w:val="99"/>
    <w:pPr>
      <w:widowControl/>
      <w:pBdr>
        <w:top w:val="single" w:color="auto" w:sz="4" w:space="0"/>
        <w:left w:val="single" w:color="auto" w:sz="4" w:space="0"/>
        <w:bottom w:val="single" w:color="auto" w:sz="4" w:space="0"/>
        <w:right w:val="single" w:color="auto" w:sz="4" w:space="0"/>
      </w:pBdr>
      <w:shd w:val="clear" w:color="000000" w:fill="99CCFF"/>
      <w:spacing w:beforeAutospacing="1" w:afterAutospacing="1"/>
      <w:jc w:val="left"/>
    </w:pPr>
    <w:rPr>
      <w:rFonts w:ascii="华文中宋" w:hAnsi="华文中宋" w:eastAsia="华文中宋" w:cs="华文中宋"/>
      <w:kern w:val="0"/>
      <w:sz w:val="20"/>
      <w:szCs w:val="20"/>
    </w:rPr>
  </w:style>
  <w:style w:type="paragraph" w:customStyle="1" w:styleId="95">
    <w:name w:val="xl69"/>
    <w:basedOn w:val="1"/>
    <w:qFormat/>
    <w:uiPriority w:val="99"/>
    <w:pPr>
      <w:widowControl/>
      <w:pBdr>
        <w:top w:val="single" w:color="auto" w:sz="4" w:space="0"/>
        <w:left w:val="single" w:color="auto" w:sz="4" w:space="0"/>
        <w:bottom w:val="single" w:color="auto" w:sz="4" w:space="0"/>
        <w:right w:val="single" w:color="auto" w:sz="4" w:space="0"/>
      </w:pBdr>
      <w:spacing w:beforeAutospacing="1" w:afterAutospacing="1"/>
      <w:jc w:val="left"/>
    </w:pPr>
    <w:rPr>
      <w:rFonts w:ascii="华文中宋" w:hAnsi="华文中宋" w:eastAsia="华文中宋" w:cs="华文中宋"/>
      <w:b/>
      <w:bCs/>
      <w:color w:val="FF0000"/>
      <w:kern w:val="0"/>
      <w:sz w:val="24"/>
      <w:szCs w:val="24"/>
    </w:rPr>
  </w:style>
  <w:style w:type="paragraph" w:customStyle="1" w:styleId="96">
    <w:name w:val="样式 标题 3 + (中文) 黑体 小四 非加粗 段前: 7.8 磅 段后: 0 磅 行距: 固定值 20 磅"/>
    <w:basedOn w:val="4"/>
    <w:qFormat/>
    <w:uiPriority w:val="99"/>
    <w:pPr>
      <w:spacing w:line="400" w:lineRule="exact"/>
    </w:pPr>
    <w:rPr>
      <w:sz w:val="24"/>
      <w:szCs w:val="24"/>
    </w:rPr>
  </w:style>
  <w:style w:type="paragraph" w:customStyle="1" w:styleId="97">
    <w:name w:val="xl71"/>
    <w:basedOn w:val="1"/>
    <w:link w:val="210"/>
    <w:qFormat/>
    <w:uiPriority w:val="99"/>
    <w:pPr>
      <w:widowControl/>
      <w:spacing w:beforeAutospacing="1" w:afterAutospacing="1"/>
      <w:jc w:val="center"/>
    </w:pPr>
    <w:rPr>
      <w:rFonts w:ascii="华文中宋" w:hAnsi="华文中宋" w:eastAsia="华文中宋" w:cs="华文中宋"/>
      <w:kern w:val="0"/>
      <w:sz w:val="20"/>
      <w:szCs w:val="20"/>
    </w:rPr>
  </w:style>
  <w:style w:type="paragraph" w:customStyle="1" w:styleId="98">
    <w:name w:val="xl83"/>
    <w:basedOn w:val="1"/>
    <w:qFormat/>
    <w:uiPriority w:val="99"/>
    <w:pPr>
      <w:widowControl/>
      <w:spacing w:beforeAutospacing="1" w:afterAutospacing="1"/>
      <w:jc w:val="center"/>
    </w:pPr>
    <w:rPr>
      <w:rFonts w:ascii="华文中宋" w:hAnsi="华文中宋" w:eastAsia="华文中宋" w:cs="华文中宋"/>
      <w:kern w:val="0"/>
      <w:sz w:val="20"/>
      <w:szCs w:val="20"/>
    </w:rPr>
  </w:style>
  <w:style w:type="paragraph" w:customStyle="1" w:styleId="99">
    <w:name w:val="样式 标题 3h3Level 3 Topic HeadingHeading 3 - oldH3l33rd level..."/>
    <w:basedOn w:val="4"/>
    <w:qFormat/>
    <w:uiPriority w:val="99"/>
    <w:pPr>
      <w:spacing w:line="360" w:lineRule="auto"/>
      <w:ind w:left="1080" w:hanging="1080"/>
    </w:pPr>
    <w:rPr>
      <w:rFonts w:ascii="仿宋_GB2312" w:hAnsi="宋体" w:eastAsia="仿宋_GB2312" w:cs="仿宋_GB2312"/>
      <w:sz w:val="24"/>
      <w:szCs w:val="24"/>
    </w:rPr>
  </w:style>
  <w:style w:type="paragraph" w:customStyle="1" w:styleId="100">
    <w:name w:val="xl65"/>
    <w:basedOn w:val="1"/>
    <w:qFormat/>
    <w:uiPriority w:val="99"/>
    <w:pPr>
      <w:widowControl/>
      <w:pBdr>
        <w:top w:val="single" w:color="auto" w:sz="4" w:space="0"/>
        <w:left w:val="single" w:color="auto" w:sz="4" w:space="0"/>
        <w:right w:val="single" w:color="auto" w:sz="4" w:space="0"/>
      </w:pBdr>
      <w:spacing w:beforeAutospacing="1" w:afterAutospacing="1"/>
      <w:jc w:val="left"/>
    </w:pPr>
    <w:rPr>
      <w:rFonts w:ascii="华文中宋" w:hAnsi="华文中宋" w:eastAsia="华文中宋" w:cs="华文中宋"/>
      <w:b/>
      <w:bCs/>
      <w:kern w:val="0"/>
    </w:rPr>
  </w:style>
  <w:style w:type="paragraph" w:customStyle="1" w:styleId="101">
    <w:name w:val="xl84"/>
    <w:basedOn w:val="1"/>
    <w:qFormat/>
    <w:uiPriority w:val="99"/>
    <w:pPr>
      <w:widowControl/>
      <w:pBdr>
        <w:top w:val="single" w:color="auto" w:sz="4" w:space="0"/>
        <w:left w:val="single" w:color="auto" w:sz="4" w:space="0"/>
        <w:bottom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102">
    <w:name w:val="评标报告_正文-国际"/>
    <w:basedOn w:val="1"/>
    <w:link w:val="201"/>
    <w:qFormat/>
    <w:uiPriority w:val="99"/>
    <w:pPr>
      <w:spacing w:afterLines="50" w:line="440" w:lineRule="exact"/>
      <w:ind w:firstLine="200" w:firstLineChars="200"/>
    </w:pPr>
    <w:rPr>
      <w:rFonts w:ascii="仿宋_GB2312" w:hAnsi="宋体" w:cs="仿宋_GB2312"/>
      <w:kern w:val="0"/>
      <w:sz w:val="24"/>
      <w:szCs w:val="24"/>
    </w:rPr>
  </w:style>
  <w:style w:type="paragraph" w:customStyle="1" w:styleId="103">
    <w:name w:val="Char Char Char Char Char Char Char"/>
    <w:basedOn w:val="1"/>
    <w:qFormat/>
    <w:uiPriority w:val="99"/>
    <w:rPr>
      <w:rFonts w:ascii="Arial" w:hAnsi="Arial" w:cs="Arial"/>
      <w:sz w:val="20"/>
      <w:szCs w:val="20"/>
    </w:rPr>
  </w:style>
  <w:style w:type="paragraph" w:customStyle="1" w:styleId="104">
    <w:name w:val="xl89"/>
    <w:basedOn w:val="1"/>
    <w:qFormat/>
    <w:uiPriority w:val="99"/>
    <w:pPr>
      <w:widowControl/>
      <w:pBdr>
        <w:top w:val="single" w:color="auto" w:sz="4" w:space="0"/>
        <w:bottom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105">
    <w:name w:val="xl86"/>
    <w:basedOn w:val="1"/>
    <w:qFormat/>
    <w:uiPriority w:val="99"/>
    <w:pPr>
      <w:widowControl/>
      <w:pBdr>
        <w:left w:val="single" w:color="auto" w:sz="4" w:space="0"/>
        <w:bottom w:val="single" w:color="auto" w:sz="4" w:space="0"/>
        <w:right w:val="single" w:color="auto" w:sz="4" w:space="0"/>
      </w:pBdr>
      <w:spacing w:beforeAutospacing="1" w:afterAutospacing="1"/>
      <w:jc w:val="center"/>
    </w:pPr>
    <w:rPr>
      <w:rFonts w:ascii="华文中宋" w:hAnsi="华文中宋" w:eastAsia="华文中宋" w:cs="华文中宋"/>
      <w:b/>
      <w:bCs/>
      <w:kern w:val="0"/>
      <w:sz w:val="24"/>
      <w:szCs w:val="24"/>
    </w:rPr>
  </w:style>
  <w:style w:type="paragraph" w:customStyle="1" w:styleId="106">
    <w:name w:val="xl70"/>
    <w:basedOn w:val="1"/>
    <w:qFormat/>
    <w:uiPriority w:val="99"/>
    <w:pPr>
      <w:widowControl/>
      <w:pBdr>
        <w:top w:val="single" w:color="auto" w:sz="4" w:space="0"/>
        <w:left w:val="single" w:color="auto" w:sz="4" w:space="0"/>
        <w:bottom w:val="single" w:color="auto" w:sz="4" w:space="0"/>
        <w:right w:val="single" w:color="auto" w:sz="4" w:space="0"/>
      </w:pBdr>
      <w:spacing w:beforeAutospacing="1" w:afterAutospacing="1"/>
      <w:jc w:val="center"/>
    </w:pPr>
    <w:rPr>
      <w:rFonts w:ascii="华文中宋" w:hAnsi="华文中宋" w:eastAsia="华文中宋" w:cs="华文中宋"/>
      <w:b/>
      <w:bCs/>
      <w:kern w:val="0"/>
      <w:sz w:val="24"/>
      <w:szCs w:val="24"/>
    </w:rPr>
  </w:style>
  <w:style w:type="paragraph" w:customStyle="1" w:styleId="107">
    <w:name w:val="xl88"/>
    <w:basedOn w:val="1"/>
    <w:link w:val="208"/>
    <w:qFormat/>
    <w:uiPriority w:val="99"/>
    <w:pPr>
      <w:widowControl/>
      <w:pBdr>
        <w:top w:val="single" w:color="auto" w:sz="4" w:space="0"/>
        <w:left w:val="single" w:color="auto" w:sz="4" w:space="0"/>
        <w:bottom w:val="single" w:color="auto" w:sz="4" w:space="0"/>
      </w:pBdr>
      <w:spacing w:beforeAutospacing="1" w:afterAutospacing="1"/>
      <w:jc w:val="center"/>
    </w:pPr>
    <w:rPr>
      <w:rFonts w:ascii="华文中宋" w:hAnsi="华文中宋" w:eastAsia="华文中宋" w:cs="华文中宋"/>
      <w:b/>
      <w:bCs/>
      <w:kern w:val="0"/>
      <w:sz w:val="20"/>
      <w:szCs w:val="20"/>
    </w:rPr>
  </w:style>
  <w:style w:type="paragraph" w:customStyle="1" w:styleId="108">
    <w:name w:val="xl82"/>
    <w:basedOn w:val="1"/>
    <w:qFormat/>
    <w:uiPriority w:val="99"/>
    <w:pPr>
      <w:widowControl/>
      <w:pBdr>
        <w:top w:val="single" w:color="auto" w:sz="4" w:space="0"/>
        <w:left w:val="single" w:color="auto" w:sz="4" w:space="0"/>
        <w:bottom w:val="single" w:color="auto" w:sz="4" w:space="0"/>
      </w:pBdr>
      <w:shd w:val="clear" w:color="000000" w:fill="99CCFF"/>
      <w:spacing w:beforeAutospacing="1" w:afterAutospacing="1"/>
      <w:jc w:val="center"/>
    </w:pPr>
    <w:rPr>
      <w:rFonts w:ascii="华文中宋" w:hAnsi="华文中宋" w:eastAsia="华文中宋" w:cs="华文中宋"/>
      <w:kern w:val="0"/>
      <w:sz w:val="20"/>
      <w:szCs w:val="20"/>
    </w:rPr>
  </w:style>
  <w:style w:type="paragraph" w:customStyle="1" w:styleId="109">
    <w:name w:val="xl90"/>
    <w:basedOn w:val="1"/>
    <w:qFormat/>
    <w:uiPriority w:val="99"/>
    <w:pPr>
      <w:widowControl/>
      <w:pBdr>
        <w:top w:val="single" w:color="auto" w:sz="4" w:space="0"/>
        <w:bottom w:val="single" w:color="auto" w:sz="4" w:space="0"/>
        <w:right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110">
    <w:name w:val="样式 居中"/>
    <w:basedOn w:val="1"/>
    <w:qFormat/>
    <w:uiPriority w:val="99"/>
    <w:pPr>
      <w:ind w:right="280" w:rightChars="100"/>
      <w:jc w:val="center"/>
    </w:pPr>
    <w:rPr>
      <w:rFonts w:ascii="华文中宋" w:hAnsi="华文中宋" w:eastAsia="华文中宋" w:cs="华文中宋"/>
      <w:b/>
      <w:bCs/>
      <w:sz w:val="32"/>
      <w:szCs w:val="32"/>
    </w:rPr>
  </w:style>
  <w:style w:type="paragraph" w:customStyle="1" w:styleId="111">
    <w:name w:val="列出段落1"/>
    <w:basedOn w:val="1"/>
    <w:qFormat/>
    <w:uiPriority w:val="99"/>
    <w:pPr>
      <w:ind w:firstLine="420" w:firstLineChars="200"/>
    </w:pPr>
  </w:style>
  <w:style w:type="paragraph" w:customStyle="1" w:styleId="112">
    <w:name w:val="样式 标题 1 + 黑体 三号 非加粗 居中 段前: 6 磅 段后: 6 磅 行距: 固定值 20 磅"/>
    <w:basedOn w:val="2"/>
    <w:qFormat/>
    <w:uiPriority w:val="99"/>
    <w:pPr>
      <w:spacing w:line="400" w:lineRule="exact"/>
      <w:jc w:val="center"/>
    </w:pPr>
    <w:rPr>
      <w:rFonts w:ascii="黑体" w:hAnsi="黑体" w:eastAsia="黑体" w:cs="黑体"/>
      <w:b w:val="0"/>
      <w:bCs w:val="0"/>
      <w:sz w:val="32"/>
      <w:szCs w:val="32"/>
    </w:rPr>
  </w:style>
  <w:style w:type="paragraph" w:customStyle="1" w:styleId="113">
    <w:name w:val="正文1"/>
    <w:basedOn w:val="1"/>
    <w:link w:val="209"/>
    <w:qFormat/>
    <w:uiPriority w:val="99"/>
    <w:pPr>
      <w:spacing w:line="360" w:lineRule="auto"/>
      <w:ind w:firstLine="560" w:firstLineChars="200"/>
    </w:pPr>
    <w:rPr>
      <w:rFonts w:ascii="Arial" w:hAnsi="Arial" w:cs="Arial"/>
      <w:sz w:val="28"/>
      <w:szCs w:val="28"/>
    </w:rPr>
  </w:style>
  <w:style w:type="paragraph" w:customStyle="1" w:styleId="114">
    <w:name w:val="List Paragraph1"/>
    <w:basedOn w:val="1"/>
    <w:qFormat/>
    <w:uiPriority w:val="99"/>
    <w:pPr>
      <w:ind w:firstLine="420" w:firstLineChars="200"/>
    </w:pPr>
    <w:rPr>
      <w:rFonts w:ascii="Arial Narrow" w:hAnsi="Arial Narrow" w:eastAsia="楷体_GB2312" w:cs="Arial Narrow"/>
      <w:sz w:val="26"/>
      <w:szCs w:val="26"/>
    </w:rPr>
  </w:style>
  <w:style w:type="paragraph" w:customStyle="1" w:styleId="115">
    <w:name w:val="xl66"/>
    <w:basedOn w:val="1"/>
    <w:qFormat/>
    <w:uiPriority w:val="99"/>
    <w:pPr>
      <w:widowControl/>
      <w:pBdr>
        <w:top w:val="single" w:color="auto" w:sz="4" w:space="0"/>
        <w:left w:val="single" w:color="auto" w:sz="4" w:space="0"/>
        <w:bottom w:val="single" w:color="auto" w:sz="4" w:space="0"/>
        <w:right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116">
    <w:name w:val="xl79"/>
    <w:basedOn w:val="1"/>
    <w:qFormat/>
    <w:uiPriority w:val="99"/>
    <w:pPr>
      <w:widowControl/>
      <w:pBdr>
        <w:top w:val="single" w:color="auto" w:sz="4" w:space="0"/>
        <w:left w:val="single" w:color="auto" w:sz="4" w:space="0"/>
        <w:bottom w:val="single" w:color="auto" w:sz="4" w:space="0"/>
        <w:right w:val="single" w:color="auto" w:sz="4" w:space="0"/>
      </w:pBdr>
      <w:shd w:val="clear" w:color="000000" w:fill="99CCFF"/>
      <w:spacing w:beforeAutospacing="1" w:afterAutospacing="1"/>
      <w:jc w:val="center"/>
    </w:pPr>
    <w:rPr>
      <w:rFonts w:ascii="华文中宋" w:hAnsi="华文中宋" w:eastAsia="华文中宋" w:cs="华文中宋"/>
      <w:b/>
      <w:bCs/>
      <w:kern w:val="0"/>
      <w:sz w:val="24"/>
      <w:szCs w:val="24"/>
    </w:rPr>
  </w:style>
  <w:style w:type="paragraph" w:customStyle="1" w:styleId="117">
    <w:name w:val="xl80"/>
    <w:basedOn w:val="1"/>
    <w:qFormat/>
    <w:uiPriority w:val="99"/>
    <w:pPr>
      <w:widowControl/>
      <w:pBdr>
        <w:top w:val="single" w:color="auto" w:sz="4" w:space="0"/>
        <w:left w:val="single" w:color="auto" w:sz="4" w:space="0"/>
        <w:bottom w:val="single" w:color="auto" w:sz="4" w:space="0"/>
        <w:right w:val="single" w:color="auto" w:sz="4" w:space="0"/>
      </w:pBdr>
      <w:spacing w:beforeAutospacing="1" w:afterAutospacing="1"/>
      <w:jc w:val="center"/>
    </w:pPr>
    <w:rPr>
      <w:rFonts w:ascii="华文中宋" w:hAnsi="华文中宋" w:eastAsia="华文中宋" w:cs="华文中宋"/>
      <w:b/>
      <w:bCs/>
      <w:kern w:val="0"/>
    </w:rPr>
  </w:style>
  <w:style w:type="paragraph" w:customStyle="1" w:styleId="118">
    <w:name w:val="章标题"/>
    <w:next w:val="1"/>
    <w:qFormat/>
    <w:uiPriority w:val="99"/>
    <w:pPr>
      <w:numPr>
        <w:ilvl w:val="1"/>
        <w:numId w:val="2"/>
      </w:numPr>
      <w:spacing w:beforeLines="50" w:afterLines="50"/>
      <w:jc w:val="both"/>
      <w:outlineLvl w:val="1"/>
    </w:pPr>
    <w:rPr>
      <w:rFonts w:ascii="黑体" w:hAnsi="Times New Roman" w:eastAsia="黑体" w:cs="黑体"/>
      <w:sz w:val="21"/>
      <w:szCs w:val="21"/>
      <w:lang w:val="en-US" w:eastAsia="zh-CN" w:bidi="ar-SA"/>
    </w:rPr>
  </w:style>
  <w:style w:type="paragraph" w:customStyle="1" w:styleId="119">
    <w:name w:val="样式 Arial 小四 行距: 1.5 倍行距 首行缩进:  2 字符 Char Char"/>
    <w:qFormat/>
    <w:uiPriority w:val="99"/>
    <w:pPr>
      <w:spacing w:line="360" w:lineRule="auto"/>
      <w:ind w:firstLine="480" w:firstLineChars="200"/>
    </w:pPr>
    <w:rPr>
      <w:rFonts w:ascii="Arial" w:hAnsi="Arial" w:eastAsia="宋体" w:cs="Arial"/>
      <w:sz w:val="24"/>
      <w:szCs w:val="24"/>
      <w:lang w:val="en-US" w:eastAsia="zh-CN" w:bidi="ar-SA"/>
    </w:rPr>
  </w:style>
  <w:style w:type="paragraph" w:customStyle="1" w:styleId="120">
    <w:name w:val="p0"/>
    <w:basedOn w:val="1"/>
    <w:qFormat/>
    <w:uiPriority w:val="99"/>
    <w:pPr>
      <w:widowControl/>
    </w:pPr>
    <w:rPr>
      <w:rFonts w:ascii="Calibri" w:hAnsi="Calibri" w:cs="Calibri"/>
      <w:kern w:val="0"/>
    </w:rPr>
  </w:style>
  <w:style w:type="paragraph" w:customStyle="1" w:styleId="121">
    <w:name w:val="xl64"/>
    <w:basedOn w:val="1"/>
    <w:qFormat/>
    <w:uiPriority w:val="99"/>
    <w:pPr>
      <w:widowControl/>
      <w:spacing w:beforeAutospacing="1" w:afterAutospacing="1"/>
      <w:jc w:val="center"/>
    </w:pPr>
    <w:rPr>
      <w:rFonts w:ascii="华文中宋" w:hAnsi="华文中宋" w:eastAsia="华文中宋" w:cs="华文中宋"/>
      <w:kern w:val="0"/>
      <w:sz w:val="24"/>
      <w:szCs w:val="24"/>
    </w:rPr>
  </w:style>
  <w:style w:type="paragraph" w:customStyle="1" w:styleId="122">
    <w:name w:val="msolistparagraph"/>
    <w:basedOn w:val="1"/>
    <w:qFormat/>
    <w:uiPriority w:val="99"/>
    <w:pPr>
      <w:ind w:left="720"/>
    </w:pPr>
  </w:style>
  <w:style w:type="paragraph" w:customStyle="1" w:styleId="123">
    <w:name w:val="王霞正文"/>
    <w:basedOn w:val="1"/>
    <w:qFormat/>
    <w:uiPriority w:val="99"/>
    <w:pPr>
      <w:ind w:left="420"/>
    </w:pPr>
    <w:rPr>
      <w:rFonts w:ascii="Calibri" w:hAnsi="Calibri" w:eastAsia="华文楷体" w:cs="Calibri"/>
      <w:sz w:val="28"/>
      <w:szCs w:val="28"/>
    </w:rPr>
  </w:style>
  <w:style w:type="paragraph" w:customStyle="1" w:styleId="124">
    <w:name w:val="一级条标题"/>
    <w:next w:val="1"/>
    <w:qFormat/>
    <w:uiPriority w:val="99"/>
    <w:pPr>
      <w:numPr>
        <w:ilvl w:val="2"/>
        <w:numId w:val="2"/>
      </w:numPr>
      <w:outlineLvl w:val="2"/>
    </w:pPr>
    <w:rPr>
      <w:rFonts w:ascii="Times New Roman" w:hAnsi="Times New Roman" w:eastAsia="黑体" w:cs="Times New Roman"/>
      <w:sz w:val="21"/>
      <w:szCs w:val="21"/>
      <w:lang w:val="en-US" w:eastAsia="zh-CN" w:bidi="ar-SA"/>
    </w:rPr>
  </w:style>
  <w:style w:type="paragraph" w:customStyle="1" w:styleId="125">
    <w:name w:val="表格文字"/>
    <w:basedOn w:val="1"/>
    <w:qFormat/>
    <w:uiPriority w:val="99"/>
    <w:pPr>
      <w:adjustRightInd w:val="0"/>
      <w:spacing w:line="420" w:lineRule="atLeast"/>
      <w:jc w:val="left"/>
      <w:textAlignment w:val="baseline"/>
    </w:pPr>
    <w:rPr>
      <w:kern w:val="0"/>
    </w:rPr>
  </w:style>
  <w:style w:type="paragraph" w:customStyle="1" w:styleId="126">
    <w:name w:val="xl81"/>
    <w:basedOn w:val="1"/>
    <w:qFormat/>
    <w:uiPriority w:val="99"/>
    <w:pPr>
      <w:widowControl/>
      <w:pBdr>
        <w:top w:val="single" w:color="auto" w:sz="4" w:space="0"/>
        <w:left w:val="single" w:color="auto" w:sz="4" w:space="0"/>
        <w:bottom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127">
    <w:name w:val="xl63"/>
    <w:basedOn w:val="1"/>
    <w:qFormat/>
    <w:uiPriority w:val="99"/>
    <w:pPr>
      <w:widowControl/>
      <w:spacing w:beforeAutospacing="1" w:afterAutospacing="1"/>
      <w:jc w:val="left"/>
    </w:pPr>
    <w:rPr>
      <w:rFonts w:ascii="华文中宋" w:hAnsi="华文中宋" w:eastAsia="华文中宋" w:cs="华文中宋"/>
      <w:kern w:val="0"/>
      <w:sz w:val="20"/>
      <w:szCs w:val="20"/>
    </w:rPr>
  </w:style>
  <w:style w:type="paragraph" w:customStyle="1" w:styleId="128">
    <w:name w:val="样式 样式 首行缩进:  2 字符 + 首行缩进:  2 字符 Char Char"/>
    <w:basedOn w:val="1"/>
    <w:qFormat/>
    <w:uiPriority w:val="99"/>
    <w:pPr>
      <w:ind w:firstLine="480" w:firstLineChars="200"/>
    </w:pPr>
    <w:rPr>
      <w:sz w:val="24"/>
      <w:szCs w:val="24"/>
    </w:rPr>
  </w:style>
  <w:style w:type="paragraph" w:customStyle="1" w:styleId="129">
    <w:name w:val="xl74"/>
    <w:basedOn w:val="1"/>
    <w:qFormat/>
    <w:uiPriority w:val="99"/>
    <w:pPr>
      <w:widowControl/>
      <w:pBdr>
        <w:top w:val="single" w:color="auto" w:sz="4" w:space="0"/>
        <w:left w:val="single" w:color="auto" w:sz="4" w:space="0"/>
        <w:bottom w:val="single" w:color="auto" w:sz="4" w:space="0"/>
        <w:right w:val="single" w:color="auto" w:sz="4" w:space="0"/>
      </w:pBdr>
      <w:shd w:val="clear" w:color="000000" w:fill="99CCFF"/>
      <w:spacing w:beforeAutospacing="1" w:afterAutospacing="1"/>
      <w:jc w:val="center"/>
    </w:pPr>
    <w:rPr>
      <w:rFonts w:ascii="华文中宋" w:hAnsi="华文中宋" w:eastAsia="华文中宋" w:cs="华文中宋"/>
      <w:kern w:val="0"/>
      <w:sz w:val="20"/>
      <w:szCs w:val="20"/>
    </w:rPr>
  </w:style>
  <w:style w:type="paragraph" w:customStyle="1" w:styleId="130">
    <w:name w:val="列出段落11"/>
    <w:basedOn w:val="1"/>
    <w:qFormat/>
    <w:uiPriority w:val="99"/>
    <w:pPr>
      <w:ind w:firstLine="420" w:firstLineChars="200"/>
    </w:pPr>
  </w:style>
  <w:style w:type="paragraph" w:customStyle="1" w:styleId="131">
    <w:name w:val="Normal_0"/>
    <w:qFormat/>
    <w:uiPriority w:val="99"/>
    <w:pPr>
      <w:spacing w:before="120" w:after="240" w:line="360" w:lineRule="auto"/>
      <w:jc w:val="both"/>
    </w:pPr>
    <w:rPr>
      <w:rFonts w:ascii="Calibri" w:hAnsi="Calibri" w:eastAsia="宋体" w:cs="Calibri"/>
      <w:sz w:val="22"/>
      <w:szCs w:val="22"/>
      <w:lang w:val="en-US" w:eastAsia="en-US" w:bidi="ar-SA"/>
    </w:rPr>
  </w:style>
  <w:style w:type="paragraph" w:customStyle="1" w:styleId="132">
    <w:name w:val="_Style 6"/>
    <w:basedOn w:val="2"/>
    <w:next w:val="1"/>
    <w:qFormat/>
    <w:uiPriority w:val="99"/>
    <w:pPr>
      <w:outlineLvl w:val="9"/>
    </w:pPr>
  </w:style>
  <w:style w:type="paragraph" w:customStyle="1" w:styleId="133">
    <w:name w:val="Char2"/>
    <w:basedOn w:val="1"/>
    <w:qFormat/>
    <w:uiPriority w:val="99"/>
  </w:style>
  <w:style w:type="paragraph" w:customStyle="1" w:styleId="134">
    <w:name w:val="仿宋表格"/>
    <w:basedOn w:val="1"/>
    <w:next w:val="1"/>
    <w:qFormat/>
    <w:uiPriority w:val="0"/>
    <w:pPr>
      <w:jc w:val="center"/>
    </w:pPr>
    <w:rPr>
      <w:kern w:val="1"/>
      <w:sz w:val="24"/>
    </w:rPr>
  </w:style>
  <w:style w:type="paragraph" w:customStyle="1" w:styleId="135">
    <w:name w:val="监理正文"/>
    <w:basedOn w:val="1"/>
    <w:qFormat/>
    <w:uiPriority w:val="0"/>
    <w:pPr>
      <w:ind w:firstLine="200" w:firstLineChars="200"/>
    </w:pPr>
    <w:rPr>
      <w:rFonts w:ascii="仿宋_GB2312" w:eastAsia="仿宋_GB2312"/>
      <w:sz w:val="32"/>
      <w:szCs w:val="32"/>
    </w:rPr>
  </w:style>
  <w:style w:type="paragraph" w:customStyle="1" w:styleId="136">
    <w:name w:val="监理2级标题"/>
    <w:basedOn w:val="1"/>
    <w:qFormat/>
    <w:uiPriority w:val="0"/>
    <w:pPr>
      <w:spacing w:line="560" w:lineRule="exact"/>
      <w:ind w:firstLine="200" w:firstLineChars="200"/>
      <w:outlineLvl w:val="1"/>
    </w:pPr>
    <w:rPr>
      <w:rFonts w:ascii="仿宋_GB2312" w:eastAsia="仿宋_GB2312"/>
      <w:b/>
      <w:sz w:val="32"/>
      <w:szCs w:val="32"/>
    </w:rPr>
  </w:style>
  <w:style w:type="paragraph" w:customStyle="1" w:styleId="137">
    <w:name w:val="监理3级"/>
    <w:basedOn w:val="4"/>
    <w:qFormat/>
    <w:uiPriority w:val="0"/>
    <w:pPr>
      <w:ind w:left="709"/>
    </w:pPr>
    <w:rPr>
      <w:rFonts w:ascii="黑体" w:hAnsi="黑体"/>
    </w:rPr>
  </w:style>
  <w:style w:type="paragraph" w:customStyle="1" w:styleId="138">
    <w:name w:val="样式 标题 2PIM2H2Heading 2 HiddenHeading 2 CCBSheading 2Titre3...5"/>
    <w:basedOn w:val="3"/>
    <w:qFormat/>
    <w:uiPriority w:val="0"/>
    <w:pPr>
      <w:spacing w:before="120" w:after="120" w:line="360" w:lineRule="auto"/>
    </w:pPr>
    <w:rPr>
      <w:rFonts w:eastAsia="宋体"/>
      <w:b w:val="0"/>
      <w:sz w:val="28"/>
    </w:rPr>
  </w:style>
  <w:style w:type="paragraph" w:customStyle="1" w:styleId="139">
    <w:name w:val="样式 标题 1Title1H1l1I1heading 1h11st levell1+toc 1Chapter ...3"/>
    <w:basedOn w:val="2"/>
    <w:qFormat/>
    <w:uiPriority w:val="0"/>
    <w:pPr>
      <w:spacing w:before="120" w:after="120" w:line="360" w:lineRule="auto"/>
      <w:jc w:val="left"/>
    </w:pPr>
    <w:rPr>
      <w:rFonts w:ascii="宋体" w:hAnsi="宋体"/>
      <w:sz w:val="28"/>
    </w:rPr>
  </w:style>
  <w:style w:type="paragraph" w:customStyle="1" w:styleId="140">
    <w:name w:val="仿宋表头"/>
    <w:basedOn w:val="1"/>
    <w:next w:val="134"/>
    <w:qFormat/>
    <w:uiPriority w:val="0"/>
    <w:pPr>
      <w:topLinePunct/>
      <w:jc w:val="center"/>
    </w:pPr>
    <w:rPr>
      <w:b/>
      <w:sz w:val="24"/>
    </w:rPr>
  </w:style>
  <w:style w:type="paragraph" w:customStyle="1" w:styleId="141">
    <w:name w:val="列出段落2"/>
    <w:basedOn w:val="1"/>
    <w:qFormat/>
    <w:uiPriority w:val="0"/>
    <w:pPr>
      <w:ind w:firstLine="420" w:firstLineChars="200"/>
    </w:pPr>
  </w:style>
  <w:style w:type="paragraph" w:customStyle="1" w:styleId="142">
    <w:name w:val="列表段落1"/>
    <w:basedOn w:val="1"/>
    <w:qFormat/>
    <w:uiPriority w:val="99"/>
    <w:pPr>
      <w:ind w:firstLine="420" w:firstLineChars="200"/>
    </w:pPr>
  </w:style>
  <w:style w:type="paragraph" w:customStyle="1" w:styleId="143">
    <w:name w:val="修订1"/>
    <w:hidden/>
    <w:semiHidden/>
    <w:qFormat/>
    <w:uiPriority w:val="99"/>
    <w:rPr>
      <w:rFonts w:ascii="Times New Roman" w:hAnsi="Times New Roman" w:eastAsia="宋体" w:cs="Times New Roman"/>
      <w:kern w:val="2"/>
      <w:sz w:val="21"/>
      <w:szCs w:val="21"/>
      <w:lang w:val="en-US" w:eastAsia="zh-CN" w:bidi="ar-SA"/>
    </w:rPr>
  </w:style>
  <w:style w:type="paragraph" w:customStyle="1" w:styleId="144">
    <w:name w:val="修订2"/>
    <w:hidden/>
    <w:unhideWhenUsed/>
    <w:qFormat/>
    <w:uiPriority w:val="99"/>
    <w:rPr>
      <w:rFonts w:ascii="Times New Roman" w:hAnsi="Times New Roman" w:eastAsia="宋体" w:cs="Times New Roman"/>
      <w:kern w:val="2"/>
      <w:sz w:val="21"/>
      <w:szCs w:val="21"/>
      <w:lang w:val="en-US" w:eastAsia="zh-CN" w:bidi="ar-SA"/>
    </w:rPr>
  </w:style>
  <w:style w:type="paragraph" w:customStyle="1" w:styleId="145">
    <w:name w:val="修订3"/>
    <w:hidden/>
    <w:unhideWhenUsed/>
    <w:qFormat/>
    <w:uiPriority w:val="99"/>
    <w:rPr>
      <w:rFonts w:ascii="Times New Roman" w:hAnsi="Times New Roman" w:eastAsia="宋体" w:cs="Times New Roman"/>
      <w:kern w:val="2"/>
      <w:sz w:val="21"/>
      <w:szCs w:val="21"/>
      <w:lang w:val="en-US" w:eastAsia="zh-CN" w:bidi="ar-SA"/>
    </w:rPr>
  </w:style>
  <w:style w:type="paragraph" w:customStyle="1" w:styleId="146">
    <w:name w:val="*正文"/>
    <w:basedOn w:val="1"/>
    <w:qFormat/>
    <w:uiPriority w:val="0"/>
    <w:pPr>
      <w:widowControl/>
      <w:spacing w:line="360" w:lineRule="auto"/>
      <w:ind w:firstLine="200" w:firstLineChars="200"/>
      <w:jc w:val="left"/>
    </w:pPr>
    <w:rPr>
      <w:rFonts w:ascii="仿宋_GB2312"/>
      <w:sz w:val="24"/>
      <w:szCs w:val="28"/>
    </w:rPr>
  </w:style>
  <w:style w:type="paragraph" w:customStyle="1" w:styleId="147">
    <w:name w:val="石墨文档正文"/>
    <w:qFormat/>
    <w:uiPriority w:val="0"/>
    <w:pPr>
      <w:spacing w:line="360" w:lineRule="auto"/>
      <w:ind w:firstLine="420"/>
    </w:pPr>
    <w:rPr>
      <w:rFonts w:ascii="宋体" w:hAnsi="宋体" w:eastAsia="宋体" w:cs="宋体"/>
      <w:sz w:val="24"/>
      <w:szCs w:val="22"/>
      <w:lang w:val="en-US" w:eastAsia="zh-CN" w:bidi="ar-SA"/>
    </w:rPr>
  </w:style>
  <w:style w:type="paragraph" w:customStyle="1" w:styleId="148">
    <w:name w:val="列出段落3"/>
    <w:basedOn w:val="1"/>
    <w:qFormat/>
    <w:uiPriority w:val="34"/>
    <w:pPr>
      <w:spacing w:line="480" w:lineRule="auto"/>
      <w:ind w:firstLine="420" w:firstLineChars="200"/>
    </w:pPr>
    <w:rPr>
      <w:rFonts w:ascii="Calibri" w:hAnsi="Calibri" w:cs="黑体"/>
      <w:sz w:val="24"/>
      <w:szCs w:val="22"/>
    </w:rPr>
  </w:style>
  <w:style w:type="paragraph" w:customStyle="1" w:styleId="149">
    <w:name w:val="列出段落4"/>
    <w:basedOn w:val="1"/>
    <w:unhideWhenUsed/>
    <w:qFormat/>
    <w:uiPriority w:val="99"/>
    <w:pPr>
      <w:ind w:firstLine="420" w:firstLineChars="200"/>
    </w:pPr>
  </w:style>
  <w:style w:type="paragraph" w:customStyle="1" w:styleId="150">
    <w:name w:val="修订4"/>
    <w:hidden/>
    <w:unhideWhenUsed/>
    <w:qFormat/>
    <w:uiPriority w:val="99"/>
    <w:rPr>
      <w:rFonts w:ascii="Times New Roman" w:hAnsi="Times New Roman" w:eastAsia="宋体" w:cs="Times New Roman"/>
      <w:kern w:val="2"/>
      <w:sz w:val="21"/>
      <w:szCs w:val="21"/>
      <w:lang w:val="en-US" w:eastAsia="zh-CN" w:bidi="ar-SA"/>
    </w:rPr>
  </w:style>
  <w:style w:type="paragraph" w:customStyle="1" w:styleId="151">
    <w:name w:val="_正文"/>
    <w:basedOn w:val="1"/>
    <w:qFormat/>
    <w:uiPriority w:val="0"/>
    <w:pPr>
      <w:widowControl/>
      <w:ind w:firstLine="560" w:firstLineChars="200"/>
    </w:pPr>
    <w:rPr>
      <w:color w:val="000000"/>
      <w:kern w:val="0"/>
      <w:szCs w:val="28"/>
      <w:lang w:val="zh-CN"/>
    </w:rPr>
  </w:style>
  <w:style w:type="paragraph" w:customStyle="1" w:styleId="152">
    <w:name w:val="表格 1"/>
    <w:basedOn w:val="1"/>
    <w:next w:val="1"/>
    <w:qFormat/>
    <w:uiPriority w:val="0"/>
    <w:pPr>
      <w:jc w:val="left"/>
    </w:pPr>
    <w:rPr>
      <w:sz w:val="28"/>
      <w:szCs w:val="24"/>
    </w:rPr>
  </w:style>
  <w:style w:type="paragraph" w:customStyle="1" w:styleId="153">
    <w:name w:val="正文内容"/>
    <w:basedOn w:val="1"/>
    <w:qFormat/>
    <w:uiPriority w:val="0"/>
    <w:pPr>
      <w:spacing w:beforeLines="50" w:afterLines="50"/>
    </w:pPr>
    <w:rPr>
      <w:rFonts w:ascii="Arial" w:hAnsi="Arial"/>
      <w:kern w:val="0"/>
    </w:rPr>
  </w:style>
  <w:style w:type="paragraph" w:customStyle="1" w:styleId="154">
    <w:name w:val="_正文段落"/>
    <w:basedOn w:val="1"/>
    <w:next w:val="18"/>
    <w:qFormat/>
    <w:uiPriority w:val="0"/>
    <w:pPr>
      <w:snapToGrid w:val="0"/>
      <w:spacing w:line="570" w:lineRule="exact"/>
    </w:pPr>
    <w:rPr>
      <w:szCs w:val="24"/>
    </w:rPr>
  </w:style>
  <w:style w:type="paragraph" w:customStyle="1" w:styleId="155">
    <w:name w:val="无间隔11"/>
    <w:qFormat/>
    <w:uiPriority w:val="99"/>
    <w:pPr>
      <w:widowControl w:val="0"/>
      <w:adjustRightInd w:val="0"/>
      <w:jc w:val="both"/>
    </w:pPr>
    <w:rPr>
      <w:rFonts w:ascii="Times New Roman" w:hAnsi="Times New Roman" w:eastAsia="宋体" w:cs="Times New Roman"/>
      <w:sz w:val="24"/>
      <w:szCs w:val="22"/>
      <w:lang w:val="en-US" w:eastAsia="zh-CN" w:bidi="ar-SA"/>
    </w:rPr>
  </w:style>
  <w:style w:type="paragraph" w:customStyle="1" w:styleId="156">
    <w:name w:val="纯文本1"/>
    <w:basedOn w:val="1"/>
    <w:qFormat/>
    <w:uiPriority w:val="0"/>
    <w:rPr>
      <w:rFonts w:ascii="宋体" w:hAnsi="Courier New"/>
      <w:szCs w:val="20"/>
    </w:rPr>
  </w:style>
  <w:style w:type="paragraph" w:customStyle="1" w:styleId="157">
    <w:name w:val="A"/>
    <w:basedOn w:val="1"/>
    <w:qFormat/>
    <w:uiPriority w:val="0"/>
    <w:pPr>
      <w:tabs>
        <w:tab w:val="left" w:pos="0"/>
        <w:tab w:val="left" w:pos="510"/>
        <w:tab w:val="left" w:pos="567"/>
        <w:tab w:val="left" w:pos="601"/>
      </w:tabs>
      <w:spacing w:beforeLines="100"/>
      <w:ind w:firstLine="841" w:firstLineChars="300"/>
      <w:jc w:val="center"/>
    </w:pPr>
    <w:rPr>
      <w:rFonts w:ascii="华文细黑" w:hAnsi="华文细黑" w:eastAsia="华文细黑"/>
      <w:b/>
      <w:bCs/>
      <w:sz w:val="28"/>
      <w:szCs w:val="28"/>
    </w:rPr>
  </w:style>
  <w:style w:type="paragraph" w:customStyle="1" w:styleId="158">
    <w:name w:val="缺省文本"/>
    <w:basedOn w:val="1"/>
    <w:qFormat/>
    <w:uiPriority w:val="0"/>
    <w:pPr>
      <w:autoSpaceDE w:val="0"/>
      <w:autoSpaceDN w:val="0"/>
      <w:adjustRightInd w:val="0"/>
      <w:spacing w:line="360" w:lineRule="atLeast"/>
    </w:pPr>
    <w:rPr>
      <w:kern w:val="0"/>
      <w:sz w:val="24"/>
    </w:rPr>
  </w:style>
  <w:style w:type="paragraph" w:customStyle="1" w:styleId="159">
    <w:name w:val="彩色列表 - 强调文字颜色 11"/>
    <w:basedOn w:val="1"/>
    <w:qFormat/>
    <w:uiPriority w:val="34"/>
    <w:pPr>
      <w:ind w:firstLine="420" w:firstLineChars="200"/>
    </w:pPr>
  </w:style>
  <w:style w:type="paragraph" w:customStyle="1" w:styleId="160">
    <w:name w:val="正文（绿盟科技）"/>
    <w:qFormat/>
    <w:uiPriority w:val="99"/>
    <w:pPr>
      <w:spacing w:line="300" w:lineRule="auto"/>
    </w:pPr>
    <w:rPr>
      <w:rFonts w:ascii="Arial" w:hAnsi="Arial" w:eastAsia="宋体" w:cs="Times New Roman"/>
      <w:szCs w:val="21"/>
      <w:lang w:val="en-US" w:eastAsia="zh-CN" w:bidi="ar-SA"/>
    </w:rPr>
  </w:style>
  <w:style w:type="paragraph" w:customStyle="1" w:styleId="161">
    <w:name w:val="文档正文"/>
    <w:basedOn w:val="1"/>
    <w:hidden/>
    <w:qFormat/>
    <w:uiPriority w:val="0"/>
    <w:pPr>
      <w:snapToGrid w:val="0"/>
      <w:spacing w:before="60" w:after="60" w:line="360" w:lineRule="auto"/>
      <w:ind w:firstLine="200" w:firstLineChars="200"/>
      <w:jc w:val="left"/>
    </w:pPr>
    <w:rPr>
      <w:rFonts w:hint="eastAsia" w:ascii="宋体" w:hAnsi="宋体"/>
      <w:kern w:val="0"/>
      <w:sz w:val="28"/>
      <w:szCs w:val="28"/>
    </w:rPr>
  </w:style>
  <w:style w:type="paragraph" w:customStyle="1" w:styleId="162">
    <w:name w:val="列表段落2"/>
    <w:basedOn w:val="1"/>
    <w:qFormat/>
    <w:uiPriority w:val="99"/>
    <w:pPr>
      <w:ind w:firstLine="420" w:firstLineChars="200"/>
    </w:pPr>
  </w:style>
  <w:style w:type="paragraph" w:customStyle="1" w:styleId="163">
    <w:name w:val="Table Paragraph"/>
    <w:basedOn w:val="1"/>
    <w:qFormat/>
    <w:uiPriority w:val="1"/>
    <w:pPr>
      <w:autoSpaceDE w:val="0"/>
      <w:autoSpaceDN w:val="0"/>
      <w:ind w:left="103"/>
      <w:jc w:val="left"/>
    </w:pPr>
    <w:rPr>
      <w:rFonts w:ascii="宋体" w:hAnsi="宋体" w:cs="宋体"/>
      <w:kern w:val="0"/>
      <w:sz w:val="22"/>
      <w:lang w:eastAsia="en-US"/>
    </w:rPr>
  </w:style>
  <w:style w:type="paragraph" w:customStyle="1" w:styleId="164">
    <w:name w:val="列出段落5"/>
    <w:basedOn w:val="1"/>
    <w:qFormat/>
    <w:uiPriority w:val="0"/>
    <w:pPr>
      <w:ind w:firstLine="420"/>
    </w:pPr>
  </w:style>
  <w:style w:type="paragraph" w:customStyle="1" w:styleId="165">
    <w:name w:val="无间隔1"/>
    <w:qFormat/>
    <w:uiPriority w:val="0"/>
    <w:rPr>
      <w:rFonts w:ascii="Times New Roman" w:hAnsi="Times New Roman" w:eastAsia="宋体" w:cs="Times New Roman"/>
      <w:sz w:val="22"/>
      <w:szCs w:val="22"/>
      <w:lang w:val="en-US" w:eastAsia="en-US" w:bidi="ar-SA"/>
    </w:rPr>
  </w:style>
  <w:style w:type="paragraph" w:customStyle="1" w:styleId="166">
    <w:name w:val="修订5"/>
    <w:hidden/>
    <w:unhideWhenUsed/>
    <w:qFormat/>
    <w:uiPriority w:val="99"/>
    <w:rPr>
      <w:rFonts w:ascii="Times New Roman" w:hAnsi="Times New Roman" w:eastAsia="宋体" w:cs="Times New Roman"/>
      <w:kern w:val="2"/>
      <w:sz w:val="21"/>
      <w:szCs w:val="21"/>
      <w:lang w:val="en-US" w:eastAsia="zh-CN" w:bidi="ar-SA"/>
    </w:rPr>
  </w:style>
  <w:style w:type="paragraph" w:customStyle="1" w:styleId="167">
    <w:name w:val="列出段落6"/>
    <w:basedOn w:val="1"/>
    <w:unhideWhenUsed/>
    <w:qFormat/>
    <w:uiPriority w:val="99"/>
    <w:pPr>
      <w:ind w:firstLine="420" w:firstLineChars="200"/>
    </w:pPr>
  </w:style>
  <w:style w:type="paragraph" w:customStyle="1" w:styleId="168">
    <w:name w:val="修订6"/>
    <w:hidden/>
    <w:unhideWhenUsed/>
    <w:qFormat/>
    <w:uiPriority w:val="99"/>
    <w:rPr>
      <w:rFonts w:ascii="Times New Roman" w:hAnsi="Times New Roman" w:eastAsia="宋体" w:cs="Times New Roman"/>
      <w:kern w:val="2"/>
      <w:sz w:val="21"/>
      <w:szCs w:val="21"/>
      <w:lang w:val="en-US" w:eastAsia="zh-CN" w:bidi="ar-SA"/>
    </w:rPr>
  </w:style>
  <w:style w:type="paragraph" w:customStyle="1" w:styleId="169">
    <w:name w:val="列表段落3"/>
    <w:basedOn w:val="1"/>
    <w:qFormat/>
    <w:uiPriority w:val="99"/>
    <w:pPr>
      <w:ind w:firstLine="420" w:firstLineChars="200"/>
    </w:pPr>
  </w:style>
  <w:style w:type="paragraph" w:customStyle="1" w:styleId="170">
    <w:name w:val="修订7"/>
    <w:hidden/>
    <w:unhideWhenUsed/>
    <w:qFormat/>
    <w:uiPriority w:val="99"/>
    <w:rPr>
      <w:rFonts w:ascii="Times New Roman" w:hAnsi="Times New Roman" w:eastAsia="宋体" w:cs="Times New Roman"/>
      <w:kern w:val="2"/>
      <w:sz w:val="21"/>
      <w:szCs w:val="21"/>
      <w:lang w:val="en-US" w:eastAsia="zh-CN" w:bidi="ar-SA"/>
    </w:rPr>
  </w:style>
  <w:style w:type="paragraph" w:customStyle="1" w:styleId="171">
    <w:name w:val="修订8"/>
    <w:hidden/>
    <w:unhideWhenUsed/>
    <w:qFormat/>
    <w:uiPriority w:val="99"/>
    <w:rPr>
      <w:rFonts w:ascii="Times New Roman" w:hAnsi="Times New Roman" w:eastAsia="宋体" w:cs="Times New Roman"/>
      <w:kern w:val="2"/>
      <w:sz w:val="21"/>
      <w:szCs w:val="21"/>
      <w:lang w:val="en-US" w:eastAsia="zh-CN" w:bidi="ar-SA"/>
    </w:rPr>
  </w:style>
  <w:style w:type="paragraph" w:customStyle="1" w:styleId="172">
    <w:name w:val="Table Text"/>
    <w:basedOn w:val="1"/>
    <w:semiHidden/>
    <w:qFormat/>
    <w:uiPriority w:val="0"/>
    <w:pPr>
      <w:widowControl/>
      <w:kinsoku w:val="0"/>
      <w:autoSpaceDE w:val="0"/>
      <w:autoSpaceDN w:val="0"/>
      <w:adjustRightInd w:val="0"/>
      <w:snapToGrid w:val="0"/>
      <w:jc w:val="left"/>
      <w:textAlignment w:val="baseline"/>
    </w:pPr>
    <w:rPr>
      <w:rFonts w:ascii="宋体" w:hAnsi="宋体" w:cs="宋体"/>
      <w:snapToGrid w:val="0"/>
      <w:color w:val="000000"/>
      <w:kern w:val="0"/>
      <w:lang w:eastAsia="en-US"/>
    </w:rPr>
  </w:style>
  <w:style w:type="paragraph" w:customStyle="1" w:styleId="173">
    <w:name w:val="修订9"/>
    <w:hidden/>
    <w:semiHidden/>
    <w:qFormat/>
    <w:uiPriority w:val="99"/>
    <w:rPr>
      <w:rFonts w:ascii="Times New Roman" w:hAnsi="Times New Roman" w:eastAsia="宋体" w:cs="Times New Roman"/>
      <w:kern w:val="2"/>
      <w:sz w:val="21"/>
      <w:szCs w:val="21"/>
      <w:lang w:val="en-US" w:eastAsia="zh-CN" w:bidi="ar-SA"/>
    </w:rPr>
  </w:style>
  <w:style w:type="character" w:customStyle="1" w:styleId="174">
    <w:name w:val="标题 1 字符"/>
    <w:basedOn w:val="46"/>
    <w:qFormat/>
    <w:locked/>
    <w:uiPriority w:val="99"/>
    <w:rPr>
      <w:rFonts w:eastAsia="宋体"/>
      <w:b/>
      <w:bCs/>
      <w:kern w:val="44"/>
      <w:sz w:val="44"/>
      <w:szCs w:val="44"/>
      <w:lang w:val="en-US" w:eastAsia="zh-CN"/>
    </w:rPr>
  </w:style>
  <w:style w:type="character" w:customStyle="1" w:styleId="175">
    <w:name w:val="标题 2 字符"/>
    <w:basedOn w:val="46"/>
    <w:link w:val="3"/>
    <w:qFormat/>
    <w:locked/>
    <w:uiPriority w:val="99"/>
    <w:rPr>
      <w:rFonts w:ascii="Arial" w:hAnsi="Arial" w:eastAsia="黑体" w:cs="Arial"/>
      <w:b/>
      <w:bCs/>
      <w:kern w:val="2"/>
      <w:sz w:val="32"/>
      <w:szCs w:val="32"/>
      <w:lang w:val="en-US" w:eastAsia="zh-CN"/>
    </w:rPr>
  </w:style>
  <w:style w:type="character" w:customStyle="1" w:styleId="176">
    <w:name w:val="标题 3 字符"/>
    <w:basedOn w:val="46"/>
    <w:link w:val="4"/>
    <w:semiHidden/>
    <w:qFormat/>
    <w:locked/>
    <w:uiPriority w:val="99"/>
    <w:rPr>
      <w:b/>
      <w:bCs/>
      <w:sz w:val="32"/>
      <w:szCs w:val="32"/>
    </w:rPr>
  </w:style>
  <w:style w:type="character" w:customStyle="1" w:styleId="177">
    <w:name w:val="标题 4 字符"/>
    <w:basedOn w:val="46"/>
    <w:link w:val="5"/>
    <w:qFormat/>
    <w:locked/>
    <w:uiPriority w:val="99"/>
    <w:rPr>
      <w:rFonts w:ascii="Arial" w:hAnsi="Arial" w:eastAsia="黑体" w:cs="Arial"/>
      <w:b/>
      <w:bCs/>
      <w:kern w:val="2"/>
      <w:sz w:val="28"/>
      <w:szCs w:val="28"/>
      <w:lang w:val="en-US" w:eastAsia="zh-CN"/>
    </w:rPr>
  </w:style>
  <w:style w:type="character" w:customStyle="1" w:styleId="178">
    <w:name w:val="标题 5 字符"/>
    <w:basedOn w:val="46"/>
    <w:link w:val="6"/>
    <w:semiHidden/>
    <w:qFormat/>
    <w:locked/>
    <w:uiPriority w:val="99"/>
    <w:rPr>
      <w:b/>
      <w:bCs/>
      <w:sz w:val="28"/>
      <w:szCs w:val="28"/>
    </w:rPr>
  </w:style>
  <w:style w:type="character" w:customStyle="1" w:styleId="179">
    <w:name w:val="标题 6 字符"/>
    <w:basedOn w:val="46"/>
    <w:link w:val="7"/>
    <w:semiHidden/>
    <w:qFormat/>
    <w:locked/>
    <w:uiPriority w:val="99"/>
    <w:rPr>
      <w:rFonts w:ascii="Cambria" w:hAnsi="Cambria" w:eastAsia="宋体" w:cs="Cambria"/>
      <w:b/>
      <w:bCs/>
      <w:sz w:val="24"/>
      <w:szCs w:val="24"/>
    </w:rPr>
  </w:style>
  <w:style w:type="character" w:customStyle="1" w:styleId="180">
    <w:name w:val="标题 7 字符"/>
    <w:basedOn w:val="46"/>
    <w:link w:val="8"/>
    <w:semiHidden/>
    <w:qFormat/>
    <w:locked/>
    <w:uiPriority w:val="99"/>
    <w:rPr>
      <w:b/>
      <w:bCs/>
      <w:sz w:val="24"/>
      <w:szCs w:val="24"/>
    </w:rPr>
  </w:style>
  <w:style w:type="character" w:customStyle="1" w:styleId="181">
    <w:name w:val="标题 8 字符"/>
    <w:basedOn w:val="46"/>
    <w:link w:val="9"/>
    <w:semiHidden/>
    <w:qFormat/>
    <w:locked/>
    <w:uiPriority w:val="99"/>
    <w:rPr>
      <w:rFonts w:ascii="Cambria" w:hAnsi="Cambria" w:eastAsia="宋体" w:cs="Cambria"/>
      <w:sz w:val="24"/>
      <w:szCs w:val="24"/>
    </w:rPr>
  </w:style>
  <w:style w:type="character" w:customStyle="1" w:styleId="182">
    <w:name w:val="标题 9 字符"/>
    <w:basedOn w:val="46"/>
    <w:link w:val="10"/>
    <w:semiHidden/>
    <w:qFormat/>
    <w:locked/>
    <w:uiPriority w:val="99"/>
    <w:rPr>
      <w:rFonts w:ascii="Cambria" w:hAnsi="Cambria" w:eastAsia="宋体" w:cs="Cambria"/>
      <w:sz w:val="21"/>
      <w:szCs w:val="21"/>
    </w:rPr>
  </w:style>
  <w:style w:type="character" w:customStyle="1" w:styleId="183">
    <w:name w:val="批注文字 字符"/>
    <w:basedOn w:val="46"/>
    <w:link w:val="16"/>
    <w:qFormat/>
    <w:locked/>
    <w:uiPriority w:val="99"/>
    <w:rPr>
      <w:kern w:val="2"/>
      <w:sz w:val="24"/>
      <w:szCs w:val="24"/>
    </w:rPr>
  </w:style>
  <w:style w:type="character" w:customStyle="1" w:styleId="184">
    <w:name w:val="批注主题 字符"/>
    <w:basedOn w:val="183"/>
    <w:link w:val="41"/>
    <w:qFormat/>
    <w:locked/>
    <w:uiPriority w:val="99"/>
    <w:rPr>
      <w:kern w:val="2"/>
      <w:sz w:val="24"/>
      <w:szCs w:val="24"/>
    </w:rPr>
  </w:style>
  <w:style w:type="character" w:customStyle="1" w:styleId="185">
    <w:name w:val="正文文本 字符"/>
    <w:basedOn w:val="46"/>
    <w:link w:val="18"/>
    <w:qFormat/>
    <w:locked/>
    <w:uiPriority w:val="99"/>
    <w:rPr>
      <w:kern w:val="2"/>
      <w:sz w:val="24"/>
      <w:szCs w:val="24"/>
    </w:rPr>
  </w:style>
  <w:style w:type="character" w:customStyle="1" w:styleId="186">
    <w:name w:val="正文文本首行缩进 字符"/>
    <w:basedOn w:val="185"/>
    <w:link w:val="42"/>
    <w:semiHidden/>
    <w:qFormat/>
    <w:locked/>
    <w:uiPriority w:val="99"/>
    <w:rPr>
      <w:kern w:val="2"/>
      <w:sz w:val="21"/>
      <w:szCs w:val="21"/>
    </w:rPr>
  </w:style>
  <w:style w:type="character" w:customStyle="1" w:styleId="187">
    <w:name w:val="文档结构图 字符"/>
    <w:basedOn w:val="46"/>
    <w:link w:val="15"/>
    <w:semiHidden/>
    <w:qFormat/>
    <w:locked/>
    <w:uiPriority w:val="99"/>
    <w:rPr>
      <w:sz w:val="2"/>
      <w:szCs w:val="2"/>
    </w:rPr>
  </w:style>
  <w:style w:type="character" w:customStyle="1" w:styleId="188">
    <w:name w:val="正文文本 3 字符"/>
    <w:basedOn w:val="46"/>
    <w:link w:val="17"/>
    <w:semiHidden/>
    <w:qFormat/>
    <w:locked/>
    <w:uiPriority w:val="99"/>
    <w:rPr>
      <w:sz w:val="16"/>
      <w:szCs w:val="16"/>
    </w:rPr>
  </w:style>
  <w:style w:type="character" w:customStyle="1" w:styleId="189">
    <w:name w:val="正文文本缩进 字符"/>
    <w:basedOn w:val="46"/>
    <w:link w:val="19"/>
    <w:qFormat/>
    <w:locked/>
    <w:uiPriority w:val="99"/>
    <w:rPr>
      <w:rFonts w:eastAsia="宋体"/>
      <w:kern w:val="2"/>
      <w:sz w:val="24"/>
      <w:szCs w:val="24"/>
      <w:lang w:val="en-US" w:eastAsia="zh-CN"/>
    </w:rPr>
  </w:style>
  <w:style w:type="character" w:customStyle="1" w:styleId="190">
    <w:name w:val="纯文本 字符"/>
    <w:basedOn w:val="46"/>
    <w:link w:val="22"/>
    <w:qFormat/>
    <w:locked/>
    <w:uiPriority w:val="99"/>
    <w:rPr>
      <w:rFonts w:ascii="宋体" w:hAnsi="Courier New" w:eastAsia="宋体" w:cs="宋体"/>
      <w:kern w:val="2"/>
      <w:sz w:val="21"/>
      <w:szCs w:val="21"/>
      <w:lang w:val="en-US" w:eastAsia="zh-CN"/>
    </w:rPr>
  </w:style>
  <w:style w:type="character" w:customStyle="1" w:styleId="191">
    <w:name w:val="日期 字符"/>
    <w:basedOn w:val="46"/>
    <w:link w:val="24"/>
    <w:semiHidden/>
    <w:qFormat/>
    <w:locked/>
    <w:uiPriority w:val="99"/>
    <w:rPr>
      <w:sz w:val="21"/>
      <w:szCs w:val="21"/>
    </w:rPr>
  </w:style>
  <w:style w:type="character" w:customStyle="1" w:styleId="192">
    <w:name w:val="正文文本缩进 2 字符"/>
    <w:basedOn w:val="46"/>
    <w:link w:val="25"/>
    <w:semiHidden/>
    <w:qFormat/>
    <w:locked/>
    <w:uiPriority w:val="99"/>
    <w:rPr>
      <w:sz w:val="21"/>
      <w:szCs w:val="21"/>
    </w:rPr>
  </w:style>
  <w:style w:type="character" w:customStyle="1" w:styleId="193">
    <w:name w:val="批注框文本 字符"/>
    <w:basedOn w:val="46"/>
    <w:link w:val="26"/>
    <w:semiHidden/>
    <w:qFormat/>
    <w:locked/>
    <w:uiPriority w:val="99"/>
    <w:rPr>
      <w:sz w:val="2"/>
      <w:szCs w:val="2"/>
    </w:rPr>
  </w:style>
  <w:style w:type="character" w:customStyle="1" w:styleId="194">
    <w:name w:val="页脚 字符"/>
    <w:basedOn w:val="46"/>
    <w:link w:val="27"/>
    <w:qFormat/>
    <w:locked/>
    <w:uiPriority w:val="99"/>
    <w:rPr>
      <w:kern w:val="2"/>
      <w:sz w:val="18"/>
      <w:szCs w:val="18"/>
    </w:rPr>
  </w:style>
  <w:style w:type="character" w:customStyle="1" w:styleId="195">
    <w:name w:val="页眉 字符"/>
    <w:basedOn w:val="46"/>
    <w:link w:val="29"/>
    <w:qFormat/>
    <w:locked/>
    <w:uiPriority w:val="99"/>
    <w:rPr>
      <w:rFonts w:eastAsia="宋体"/>
      <w:kern w:val="2"/>
      <w:sz w:val="18"/>
      <w:szCs w:val="18"/>
      <w:lang w:val="en-US" w:eastAsia="zh-CN"/>
    </w:rPr>
  </w:style>
  <w:style w:type="character" w:customStyle="1" w:styleId="196">
    <w:name w:val="正文文本缩进 3 字符"/>
    <w:basedOn w:val="46"/>
    <w:link w:val="33"/>
    <w:semiHidden/>
    <w:qFormat/>
    <w:locked/>
    <w:uiPriority w:val="99"/>
    <w:rPr>
      <w:sz w:val="16"/>
      <w:szCs w:val="16"/>
    </w:rPr>
  </w:style>
  <w:style w:type="character" w:customStyle="1" w:styleId="197">
    <w:name w:val="正文文本 2 字符"/>
    <w:basedOn w:val="46"/>
    <w:link w:val="36"/>
    <w:semiHidden/>
    <w:qFormat/>
    <w:locked/>
    <w:uiPriority w:val="99"/>
    <w:rPr>
      <w:sz w:val="21"/>
      <w:szCs w:val="21"/>
    </w:rPr>
  </w:style>
  <w:style w:type="character" w:customStyle="1" w:styleId="198">
    <w:name w:val="标题 字符"/>
    <w:basedOn w:val="46"/>
    <w:link w:val="40"/>
    <w:qFormat/>
    <w:locked/>
    <w:uiPriority w:val="99"/>
    <w:rPr>
      <w:rFonts w:ascii="Cambria" w:hAnsi="Cambria" w:cs="Cambria"/>
      <w:b/>
      <w:bCs/>
      <w:sz w:val="32"/>
      <w:szCs w:val="32"/>
    </w:rPr>
  </w:style>
  <w:style w:type="character" w:customStyle="1" w:styleId="199">
    <w:name w:val="addr_sj"/>
    <w:qFormat/>
    <w:uiPriority w:val="99"/>
    <w:rPr>
      <w:color w:val="auto"/>
      <w:sz w:val="15"/>
      <w:szCs w:val="15"/>
    </w:rPr>
  </w:style>
  <w:style w:type="character" w:customStyle="1" w:styleId="200">
    <w:name w:val="diy_check1"/>
    <w:basedOn w:val="46"/>
    <w:qFormat/>
    <w:uiPriority w:val="99"/>
  </w:style>
  <w:style w:type="character" w:customStyle="1" w:styleId="201">
    <w:name w:val="评标报告_正文-国际 Char Char"/>
    <w:link w:val="102"/>
    <w:qFormat/>
    <w:locked/>
    <w:uiPriority w:val="99"/>
    <w:rPr>
      <w:rFonts w:ascii="仿宋_GB2312" w:hAnsi="宋体" w:cs="仿宋_GB2312"/>
      <w:sz w:val="24"/>
      <w:szCs w:val="24"/>
    </w:rPr>
  </w:style>
  <w:style w:type="character" w:customStyle="1" w:styleId="202">
    <w:name w:val="diy_check"/>
    <w:basedOn w:val="46"/>
    <w:qFormat/>
    <w:uiPriority w:val="99"/>
  </w:style>
  <w:style w:type="character" w:customStyle="1" w:styleId="203">
    <w:name w:val="Char Char2"/>
    <w:qFormat/>
    <w:uiPriority w:val="99"/>
    <w:rPr>
      <w:rFonts w:ascii="Arial" w:hAnsi="Arial" w:eastAsia="黑体" w:cs="Arial"/>
      <w:b/>
      <w:bCs/>
      <w:sz w:val="32"/>
      <w:szCs w:val="32"/>
    </w:rPr>
  </w:style>
  <w:style w:type="character" w:customStyle="1" w:styleId="204">
    <w:name w:val="Char Char"/>
    <w:qFormat/>
    <w:uiPriority w:val="99"/>
    <w:rPr>
      <w:rFonts w:ascii="宋体" w:hAnsi="Courier New" w:eastAsia="宋体" w:cs="宋体"/>
      <w:kern w:val="2"/>
      <w:sz w:val="21"/>
      <w:szCs w:val="21"/>
      <w:lang w:val="en-US" w:eastAsia="zh-CN"/>
    </w:rPr>
  </w:style>
  <w:style w:type="character" w:customStyle="1" w:styleId="205">
    <w:name w:val="mcms"/>
    <w:basedOn w:val="46"/>
    <w:qFormat/>
    <w:uiPriority w:val="99"/>
  </w:style>
  <w:style w:type="character" w:customStyle="1" w:styleId="206">
    <w:name w:val="封面标题"/>
    <w:qFormat/>
    <w:uiPriority w:val="99"/>
    <w:rPr>
      <w:rFonts w:ascii="Arial" w:hAnsi="Arial" w:eastAsia="黑体" w:cs="Arial"/>
      <w:sz w:val="48"/>
      <w:szCs w:val="48"/>
    </w:rPr>
  </w:style>
  <w:style w:type="character" w:customStyle="1" w:styleId="207">
    <w:name w:val="suc"/>
    <w:qFormat/>
    <w:uiPriority w:val="99"/>
    <w:rPr>
      <w:color w:val="000000"/>
    </w:rPr>
  </w:style>
  <w:style w:type="character" w:customStyle="1" w:styleId="208">
    <w:name w:val="xl88 Char Char"/>
    <w:link w:val="107"/>
    <w:qFormat/>
    <w:locked/>
    <w:uiPriority w:val="99"/>
    <w:rPr>
      <w:rFonts w:ascii="华文中宋" w:hAnsi="华文中宋" w:eastAsia="华文中宋" w:cs="华文中宋"/>
      <w:b/>
      <w:bCs/>
      <w:kern w:val="0"/>
      <w:sz w:val="20"/>
      <w:szCs w:val="20"/>
    </w:rPr>
  </w:style>
  <w:style w:type="character" w:customStyle="1" w:styleId="209">
    <w:name w:val="正文1[858D7CFB-ED40-4347-BF05-701D383B685F]"/>
    <w:link w:val="113"/>
    <w:qFormat/>
    <w:locked/>
    <w:uiPriority w:val="99"/>
    <w:rPr>
      <w:rFonts w:ascii="Arial" w:hAnsi="Arial" w:cs="Arial"/>
      <w:kern w:val="2"/>
      <w:sz w:val="28"/>
      <w:szCs w:val="28"/>
    </w:rPr>
  </w:style>
  <w:style w:type="character" w:customStyle="1" w:styleId="210">
    <w:name w:val="xl71 Char Char"/>
    <w:link w:val="97"/>
    <w:qFormat/>
    <w:locked/>
    <w:uiPriority w:val="99"/>
    <w:rPr>
      <w:rFonts w:ascii="华文中宋" w:hAnsi="华文中宋" w:eastAsia="华文中宋" w:cs="华文中宋"/>
      <w:kern w:val="0"/>
      <w:sz w:val="20"/>
      <w:szCs w:val="20"/>
    </w:rPr>
  </w:style>
  <w:style w:type="character" w:customStyle="1" w:styleId="211">
    <w:name w:val="maxwidth"/>
    <w:basedOn w:val="46"/>
    <w:qFormat/>
    <w:uiPriority w:val="99"/>
  </w:style>
  <w:style w:type="character" w:customStyle="1" w:styleId="212">
    <w:name w:val="font161"/>
    <w:qFormat/>
    <w:uiPriority w:val="99"/>
    <w:rPr>
      <w:b/>
      <w:bCs/>
      <w:sz w:val="32"/>
      <w:szCs w:val="32"/>
    </w:rPr>
  </w:style>
  <w:style w:type="character" w:customStyle="1" w:styleId="213">
    <w:name w:val="普通文字1 Char"/>
    <w:qFormat/>
    <w:uiPriority w:val="99"/>
    <w:rPr>
      <w:rFonts w:ascii="宋体" w:hAnsi="Courier New" w:eastAsia="宋体" w:cs="宋体"/>
      <w:kern w:val="2"/>
      <w:sz w:val="21"/>
      <w:szCs w:val="21"/>
      <w:lang w:val="en-US" w:eastAsia="zh-CN"/>
    </w:rPr>
  </w:style>
  <w:style w:type="character" w:customStyle="1" w:styleId="214">
    <w:name w:val="Char Char21"/>
    <w:qFormat/>
    <w:uiPriority w:val="99"/>
    <w:rPr>
      <w:rFonts w:ascii="Arial" w:hAnsi="Arial" w:eastAsia="黑体" w:cs="Arial"/>
      <w:b/>
      <w:bCs/>
      <w:sz w:val="32"/>
      <w:szCs w:val="32"/>
    </w:rPr>
  </w:style>
  <w:style w:type="character" w:customStyle="1" w:styleId="215">
    <w:name w:val="foldecurrent"/>
    <w:qFormat/>
    <w:uiPriority w:val="99"/>
    <w:rPr>
      <w:color w:val="FFFFFF"/>
      <w:shd w:val="clear" w:color="auto" w:fill="auto"/>
    </w:rPr>
  </w:style>
  <w:style w:type="character" w:customStyle="1" w:styleId="216">
    <w:name w:val="pushphoneico"/>
    <w:basedOn w:val="46"/>
    <w:qFormat/>
    <w:uiPriority w:val="99"/>
  </w:style>
  <w:style w:type="character" w:customStyle="1" w:styleId="217">
    <w:name w:val="hover50"/>
    <w:qFormat/>
    <w:uiPriority w:val="99"/>
    <w:rPr>
      <w:shd w:val="clear" w:color="auto" w:fill="auto"/>
    </w:rPr>
  </w:style>
  <w:style w:type="character" w:customStyle="1" w:styleId="218">
    <w:name w:val="tabct1"/>
    <w:qFormat/>
    <w:uiPriority w:val="99"/>
    <w:rPr>
      <w:color w:val="000000"/>
    </w:rPr>
  </w:style>
  <w:style w:type="character" w:customStyle="1" w:styleId="219">
    <w:name w:val="pushphone"/>
    <w:qFormat/>
    <w:uiPriority w:val="99"/>
    <w:rPr>
      <w:b/>
      <w:bCs/>
    </w:rPr>
  </w:style>
  <w:style w:type="character" w:customStyle="1" w:styleId="220">
    <w:name w:val="diy_checked"/>
    <w:basedOn w:val="46"/>
    <w:qFormat/>
    <w:uiPriority w:val="99"/>
  </w:style>
  <w:style w:type="character" w:customStyle="1" w:styleId="221">
    <w:name w:val="error"/>
    <w:qFormat/>
    <w:uiPriority w:val="99"/>
    <w:rPr>
      <w:color w:val="000000"/>
    </w:rPr>
  </w:style>
  <w:style w:type="character" w:customStyle="1" w:styleId="222">
    <w:name w:val="pushopa"/>
    <w:basedOn w:val="46"/>
    <w:qFormat/>
    <w:uiPriority w:val="99"/>
  </w:style>
  <w:style w:type="character" w:customStyle="1" w:styleId="223">
    <w:name w:val="gpa"/>
    <w:basedOn w:val="46"/>
    <w:qFormat/>
    <w:uiPriority w:val="99"/>
    <w:rPr>
      <w:rFonts w:ascii="Arial" w:hAnsi="Arial" w:cs="Arial"/>
      <w:sz w:val="15"/>
      <w:szCs w:val="15"/>
    </w:rPr>
  </w:style>
  <w:style w:type="character" w:customStyle="1" w:styleId="224">
    <w:name w:val="displayarti"/>
    <w:basedOn w:val="46"/>
    <w:qFormat/>
    <w:uiPriority w:val="99"/>
    <w:rPr>
      <w:color w:val="FFFFFF"/>
      <w:shd w:val="clear" w:color="auto" w:fill="auto"/>
    </w:rPr>
  </w:style>
  <w:style w:type="character" w:customStyle="1" w:styleId="225">
    <w:name w:val="selected"/>
    <w:basedOn w:val="46"/>
    <w:qFormat/>
    <w:uiPriority w:val="99"/>
    <w:rPr>
      <w:shd w:val="clear" w:color="auto" w:fill="auto"/>
    </w:rPr>
  </w:style>
  <w:style w:type="character" w:customStyle="1" w:styleId="226">
    <w:name w:val="fontborder"/>
    <w:basedOn w:val="46"/>
    <w:qFormat/>
    <w:uiPriority w:val="99"/>
    <w:rPr>
      <w:bdr w:val="single" w:color="000000" w:sz="6" w:space="0"/>
    </w:rPr>
  </w:style>
  <w:style w:type="character" w:customStyle="1" w:styleId="227">
    <w:name w:val="fontstrikethrough"/>
    <w:basedOn w:val="46"/>
    <w:qFormat/>
    <w:uiPriority w:val="99"/>
    <w:rPr>
      <w:strike/>
    </w:rPr>
  </w:style>
  <w:style w:type="character" w:customStyle="1" w:styleId="228">
    <w:name w:val="font21"/>
    <w:basedOn w:val="46"/>
    <w:qFormat/>
    <w:uiPriority w:val="0"/>
    <w:rPr>
      <w:rFonts w:hint="eastAsia" w:ascii="宋体" w:hAnsi="宋体" w:eastAsia="宋体" w:cs="宋体"/>
      <w:color w:val="FF0000"/>
      <w:sz w:val="22"/>
      <w:szCs w:val="22"/>
      <w:u w:val="none"/>
    </w:rPr>
  </w:style>
  <w:style w:type="character" w:customStyle="1" w:styleId="229">
    <w:name w:val="标题 1 字符1"/>
    <w:basedOn w:val="46"/>
    <w:link w:val="2"/>
    <w:qFormat/>
    <w:uiPriority w:val="0"/>
    <w:rPr>
      <w:rFonts w:ascii="Times New Roman" w:hAnsi="Times New Roman" w:eastAsia="宋体" w:cs="Times New Roman"/>
      <w:b/>
      <w:bCs/>
      <w:kern w:val="44"/>
      <w:sz w:val="44"/>
      <w:szCs w:val="44"/>
    </w:rPr>
  </w:style>
  <w:style w:type="character" w:customStyle="1" w:styleId="230">
    <w:name w:val="标题 3 Char2"/>
    <w:qFormat/>
    <w:uiPriority w:val="0"/>
    <w:rPr>
      <w:rFonts w:ascii="宋体" w:hAnsi="宋体" w:cs="Arial"/>
    </w:rPr>
  </w:style>
  <w:style w:type="character" w:customStyle="1" w:styleId="231">
    <w:name w:val="font71"/>
    <w:basedOn w:val="46"/>
    <w:qFormat/>
    <w:uiPriority w:val="0"/>
    <w:rPr>
      <w:rFonts w:hint="default" w:ascii="Times New Roman" w:hAnsi="Times New Roman" w:cs="Times New Roman"/>
      <w:color w:val="000000"/>
      <w:sz w:val="22"/>
      <w:szCs w:val="22"/>
      <w:u w:val="none"/>
    </w:rPr>
  </w:style>
  <w:style w:type="character" w:customStyle="1" w:styleId="232">
    <w:name w:val="font81"/>
    <w:basedOn w:val="46"/>
    <w:qFormat/>
    <w:uiPriority w:val="0"/>
    <w:rPr>
      <w:rFonts w:hint="eastAsia" w:ascii="宋体" w:hAnsi="宋体" w:eastAsia="宋体" w:cs="宋体"/>
      <w:color w:val="000000"/>
      <w:sz w:val="22"/>
      <w:szCs w:val="22"/>
      <w:u w:val="none"/>
    </w:rPr>
  </w:style>
  <w:style w:type="character" w:customStyle="1" w:styleId="233">
    <w:name w:val="font51"/>
    <w:basedOn w:val="46"/>
    <w:qFormat/>
    <w:uiPriority w:val="0"/>
    <w:rPr>
      <w:rFonts w:hint="eastAsia" w:ascii="宋体" w:hAnsi="宋体" w:eastAsia="宋体" w:cs="宋体"/>
      <w:color w:val="000000"/>
      <w:sz w:val="21"/>
      <w:szCs w:val="21"/>
      <w:u w:val="none"/>
    </w:rPr>
  </w:style>
  <w:style w:type="character" w:customStyle="1" w:styleId="234">
    <w:name w:val="font11"/>
    <w:basedOn w:val="46"/>
    <w:qFormat/>
    <w:uiPriority w:val="0"/>
    <w:rPr>
      <w:rFonts w:hint="default" w:ascii="Times New Roman" w:hAnsi="Times New Roman" w:cs="Times New Roman"/>
      <w:color w:val="000000"/>
      <w:sz w:val="21"/>
      <w:szCs w:val="21"/>
      <w:u w:val="none"/>
    </w:rPr>
  </w:style>
  <w:style w:type="character" w:customStyle="1" w:styleId="235">
    <w:name w:val="font41"/>
    <w:basedOn w:val="46"/>
    <w:qFormat/>
    <w:uiPriority w:val="0"/>
    <w:rPr>
      <w:rFonts w:ascii="黑体" w:hAnsi="宋体" w:eastAsia="黑体" w:cs="黑体"/>
      <w:color w:val="000000"/>
      <w:sz w:val="21"/>
      <w:szCs w:val="21"/>
      <w:u w:val="none"/>
    </w:rPr>
  </w:style>
  <w:style w:type="character" w:customStyle="1" w:styleId="236">
    <w:name w:val="font61"/>
    <w:basedOn w:val="46"/>
    <w:qFormat/>
    <w:uiPriority w:val="0"/>
    <w:rPr>
      <w:rFonts w:hint="default" w:ascii="Times New Roman" w:hAnsi="Times New Roman" w:cs="Times New Roman"/>
      <w:color w:val="000000"/>
      <w:sz w:val="21"/>
      <w:szCs w:val="21"/>
      <w:u w:val="none"/>
    </w:rPr>
  </w:style>
  <w:style w:type="character" w:customStyle="1" w:styleId="237">
    <w:name w:val="font01"/>
    <w:basedOn w:val="46"/>
    <w:qFormat/>
    <w:uiPriority w:val="0"/>
    <w:rPr>
      <w:rFonts w:hint="default" w:ascii="Times New Roman" w:hAnsi="Times New Roman" w:cs="Times New Roman"/>
      <w:color w:val="000000"/>
      <w:sz w:val="22"/>
      <w:szCs w:val="22"/>
      <w:u w:val="none"/>
    </w:rPr>
  </w:style>
  <w:style w:type="character" w:customStyle="1" w:styleId="238">
    <w:name w:val="脚注文本 字符"/>
    <w:basedOn w:val="46"/>
    <w:link w:val="31"/>
    <w:semiHidden/>
    <w:qFormat/>
    <w:uiPriority w:val="0"/>
    <w:rPr>
      <w:kern w:val="2"/>
      <w:sz w:val="18"/>
      <w:szCs w:val="18"/>
    </w:rPr>
  </w:style>
  <w:style w:type="character" w:customStyle="1" w:styleId="239">
    <w:name w:val="未处理的提及1"/>
    <w:basedOn w:val="46"/>
    <w:unhideWhenUsed/>
    <w:qFormat/>
    <w:uiPriority w:val="99"/>
    <w:rPr>
      <w:color w:val="605E5C"/>
      <w:shd w:val="clear" w:color="auto" w:fill="E1DFDD"/>
    </w:rPr>
  </w:style>
  <w:style w:type="table" w:customStyle="1" w:styleId="240">
    <w:name w:val="Table Normal"/>
    <w:basedOn w:val="44"/>
    <w:unhideWhenUsed/>
    <w:qFormat/>
    <w:uiPriority w:val="0"/>
    <w:rPr>
      <w:sz w:val="22"/>
      <w:szCs w:val="22"/>
      <w:lang w:eastAsia="en-US"/>
    </w:rPr>
    <w:tblPr>
      <w:tblCellMar>
        <w:left w:w="0" w:type="dxa"/>
        <w:right w:w="0" w:type="dxa"/>
      </w:tblCellMar>
    </w:tblPr>
  </w:style>
  <w:style w:type="paragraph" w:customStyle="1" w:styleId="241">
    <w:name w:val="Revision"/>
    <w:hidden/>
    <w:semiHidden/>
    <w:uiPriority w:val="99"/>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68</Pages>
  <Words>14999</Words>
  <Characters>16379</Characters>
  <Lines>1015</Lines>
  <Paragraphs>949</Paragraphs>
  <TotalTime>83</TotalTime>
  <ScaleCrop>false</ScaleCrop>
  <LinksUpToDate>false</LinksUpToDate>
  <CharactersWithSpaces>16680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2025-09-29T07:47:00Z</dcterms:created>
  <dc:creator>acer</dc:creator>
  <cp:lastModifiedBy>昕</cp:lastModifiedBy>
  <cp:lastPrinted>2025-09-30T02:49:00Z</cp:lastPrinted>
  <dcterms:modified xsi:type="dcterms:W3CDTF">2025-10-22T06:12:49Z</dcterms:modified>
  <dc:title>附件二：</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BAA8C0E970DC438884982252E43CEB6F</vt:lpwstr>
  </property>
  <property fmtid="{D5CDD505-2E9C-101B-9397-08002B2CF9AE}" pid="4" name="commondata">
    <vt:lpwstr>eyJoZGlkIjoiMjU1YjVlMDBmOWE4NjhmNDE4NjRhYTdjNjBhZmQyOTEifQ==</vt:lpwstr>
  </property>
  <property fmtid="{D5CDD505-2E9C-101B-9397-08002B2CF9AE}" pid="5" name="KSOTemplateDocerSaveRecord">
    <vt:lpwstr>eyJoZGlkIjoiN2YzNjBkOTgyNWQ1YTMxYzM3MzMwNWFiODNmOWIzYWMiLCJ1c2VySWQiOiIyNjU4MTkyMDAifQ==</vt:lpwstr>
  </property>
</Properties>
</file>