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3E2F2D">
      <w:pPr>
        <w:spacing w:line="360" w:lineRule="auto"/>
        <w:jc w:val="right"/>
        <w:rPr>
          <w:rFonts w:ascii="仿宋_GB2312" w:hAnsi="宋体" w:eastAsia="仿宋_GB2312"/>
          <w:b/>
          <w:sz w:val="28"/>
          <w:szCs w:val="28"/>
        </w:rPr>
      </w:pPr>
      <w:bookmarkStart w:id="328" w:name="_GoBack"/>
      <w:bookmarkEnd w:id="328"/>
    </w:p>
    <w:p w14:paraId="163B6339">
      <w:pPr>
        <w:jc w:val="center"/>
        <w:rPr>
          <w:rFonts w:hint="eastAsia" w:ascii="仿宋_GB2312" w:hAnsi="宋体" w:eastAsia="仿宋_GB2312"/>
          <w:b/>
          <w:sz w:val="48"/>
          <w:szCs w:val="48"/>
        </w:rPr>
      </w:pPr>
      <w:r>
        <w:rPr>
          <w:rFonts w:hint="eastAsia" w:ascii="仿宋_GB2312" w:hAnsi="宋体" w:eastAsia="仿宋_GB2312"/>
          <w:b/>
          <w:sz w:val="48"/>
          <w:szCs w:val="48"/>
        </w:rPr>
        <w:t>人保财险四川省资阳市分公司营业部社区车险宣传采购项目</w:t>
      </w:r>
    </w:p>
    <w:p w14:paraId="74A3AA8C">
      <w:pPr>
        <w:jc w:val="center"/>
        <w:rPr>
          <w:rFonts w:ascii="仿宋_GB2312" w:eastAsia="仿宋_GB2312"/>
          <w:sz w:val="72"/>
          <w:szCs w:val="72"/>
        </w:rPr>
      </w:pPr>
    </w:p>
    <w:p w14:paraId="4CC40F54">
      <w:pPr>
        <w:jc w:val="center"/>
        <w:rPr>
          <w:rFonts w:ascii="仿宋_GB2312" w:eastAsia="仿宋_GB2312"/>
          <w:sz w:val="72"/>
          <w:szCs w:val="72"/>
        </w:rPr>
      </w:pPr>
      <w:r>
        <w:rPr>
          <w:rFonts w:hint="eastAsia" w:ascii="仿宋_GB2312" w:eastAsia="仿宋_GB2312"/>
          <w:sz w:val="72"/>
          <w:szCs w:val="72"/>
        </w:rPr>
        <w:t>竞</w:t>
      </w:r>
    </w:p>
    <w:p w14:paraId="6276E6CF">
      <w:pPr>
        <w:jc w:val="center"/>
        <w:rPr>
          <w:rFonts w:ascii="仿宋_GB2312" w:eastAsia="仿宋_GB2312"/>
          <w:sz w:val="72"/>
          <w:szCs w:val="72"/>
        </w:rPr>
      </w:pPr>
      <w:r>
        <w:rPr>
          <w:rFonts w:hint="eastAsia" w:ascii="仿宋_GB2312" w:eastAsia="仿宋_GB2312"/>
          <w:sz w:val="72"/>
          <w:szCs w:val="72"/>
        </w:rPr>
        <w:t>争</w:t>
      </w:r>
    </w:p>
    <w:p w14:paraId="6F0EFE6A">
      <w:pPr>
        <w:jc w:val="center"/>
        <w:rPr>
          <w:rFonts w:ascii="仿宋_GB2312" w:eastAsia="仿宋_GB2312"/>
          <w:sz w:val="72"/>
          <w:szCs w:val="72"/>
        </w:rPr>
      </w:pPr>
      <w:r>
        <w:rPr>
          <w:rFonts w:hint="eastAsia" w:ascii="仿宋_GB2312" w:eastAsia="仿宋_GB2312"/>
          <w:sz w:val="72"/>
          <w:szCs w:val="72"/>
        </w:rPr>
        <w:t>性</w:t>
      </w:r>
    </w:p>
    <w:p w14:paraId="1E17155B">
      <w:pPr>
        <w:jc w:val="center"/>
        <w:rPr>
          <w:rFonts w:ascii="仿宋_GB2312" w:eastAsia="仿宋_GB2312"/>
          <w:sz w:val="72"/>
          <w:szCs w:val="72"/>
        </w:rPr>
      </w:pPr>
      <w:r>
        <w:rPr>
          <w:rFonts w:hint="eastAsia" w:ascii="仿宋_GB2312" w:eastAsia="仿宋_GB2312"/>
          <w:sz w:val="72"/>
          <w:szCs w:val="72"/>
        </w:rPr>
        <w:t>谈</w:t>
      </w:r>
    </w:p>
    <w:p w14:paraId="0EC83249">
      <w:pPr>
        <w:jc w:val="center"/>
        <w:rPr>
          <w:rFonts w:ascii="仿宋_GB2312" w:eastAsia="仿宋_GB2312"/>
          <w:sz w:val="72"/>
          <w:szCs w:val="72"/>
        </w:rPr>
      </w:pPr>
      <w:r>
        <w:rPr>
          <w:rFonts w:hint="eastAsia" w:ascii="仿宋_GB2312" w:eastAsia="仿宋_GB2312"/>
          <w:sz w:val="72"/>
          <w:szCs w:val="72"/>
        </w:rPr>
        <w:t>判</w:t>
      </w:r>
    </w:p>
    <w:p w14:paraId="4CB7D820">
      <w:pPr>
        <w:jc w:val="center"/>
        <w:rPr>
          <w:rFonts w:ascii="仿宋_GB2312" w:eastAsia="仿宋_GB2312"/>
          <w:sz w:val="72"/>
          <w:szCs w:val="72"/>
        </w:rPr>
      </w:pPr>
      <w:r>
        <w:rPr>
          <w:rFonts w:hint="eastAsia" w:ascii="仿宋_GB2312" w:eastAsia="仿宋_GB2312"/>
          <w:sz w:val="72"/>
          <w:szCs w:val="72"/>
        </w:rPr>
        <w:t>文</w:t>
      </w:r>
    </w:p>
    <w:p w14:paraId="7E5D48AD">
      <w:pPr>
        <w:jc w:val="center"/>
        <w:rPr>
          <w:rFonts w:ascii="仿宋_GB2312" w:eastAsia="仿宋_GB2312"/>
          <w:sz w:val="72"/>
          <w:szCs w:val="72"/>
        </w:rPr>
      </w:pPr>
      <w:r>
        <w:rPr>
          <w:rFonts w:hint="eastAsia" w:ascii="仿宋_GB2312" w:eastAsia="仿宋_GB2312"/>
          <w:sz w:val="72"/>
          <w:szCs w:val="72"/>
        </w:rPr>
        <w:t>件</w:t>
      </w:r>
    </w:p>
    <w:p w14:paraId="66CC12FD">
      <w:pPr>
        <w:pStyle w:val="14"/>
      </w:pPr>
    </w:p>
    <w:p w14:paraId="389A9B3E">
      <w:pPr>
        <w:jc w:val="center"/>
        <w:rPr>
          <w:rFonts w:ascii="仿宋_GB2312" w:hAnsi="宋体" w:eastAsia="仿宋_GB2312"/>
          <w:sz w:val="28"/>
          <w:szCs w:val="28"/>
        </w:rPr>
      </w:pPr>
    </w:p>
    <w:p w14:paraId="62E0E242">
      <w:pPr>
        <w:jc w:val="center"/>
        <w:rPr>
          <w:rFonts w:ascii="仿宋_GB2312" w:hAnsi="宋体" w:eastAsia="仿宋_GB2312"/>
          <w:sz w:val="28"/>
          <w:szCs w:val="28"/>
        </w:rPr>
      </w:pPr>
    </w:p>
    <w:p w14:paraId="11D5B3AA">
      <w:pPr>
        <w:pStyle w:val="18"/>
        <w:ind w:left="113"/>
        <w:jc w:val="center"/>
        <w:rPr>
          <w:rFonts w:ascii="仿宋_GB2312" w:hAnsi="宋体" w:eastAsia="仿宋_GB2312"/>
          <w:b/>
          <w:sz w:val="28"/>
          <w:szCs w:val="28"/>
        </w:rPr>
      </w:pPr>
    </w:p>
    <w:p w14:paraId="2F864463">
      <w:pPr>
        <w:pStyle w:val="18"/>
        <w:ind w:left="113"/>
        <w:jc w:val="center"/>
        <w:rPr>
          <w:rFonts w:ascii="仿宋_GB2312" w:hAnsi="宋体" w:eastAsia="仿宋_GB2312"/>
          <w:b/>
          <w:sz w:val="28"/>
          <w:szCs w:val="28"/>
        </w:rPr>
      </w:pPr>
    </w:p>
    <w:p w14:paraId="2FE7DD2C">
      <w:pPr>
        <w:pStyle w:val="18"/>
        <w:ind w:left="113"/>
        <w:jc w:val="center"/>
        <w:rPr>
          <w:rFonts w:ascii="仿宋_GB2312" w:hAnsi="宋体" w:eastAsia="仿宋_GB2312"/>
          <w:b/>
          <w:sz w:val="28"/>
          <w:szCs w:val="28"/>
        </w:rPr>
      </w:pPr>
    </w:p>
    <w:p w14:paraId="77483271">
      <w:pPr>
        <w:pStyle w:val="18"/>
        <w:ind w:left="113"/>
        <w:jc w:val="center"/>
        <w:rPr>
          <w:rFonts w:ascii="仿宋_GB2312" w:hAnsi="宋体" w:eastAsia="仿宋_GB2312"/>
          <w:b/>
          <w:sz w:val="28"/>
          <w:szCs w:val="28"/>
        </w:rPr>
      </w:pPr>
      <w:r>
        <w:rPr>
          <w:rFonts w:hint="eastAsia" w:ascii="仿宋_GB2312" w:hAnsi="宋体" w:eastAsia="仿宋_GB2312"/>
          <w:b/>
          <w:sz w:val="28"/>
          <w:szCs w:val="28"/>
          <w:lang w:val="en-US" w:eastAsia="zh-CN"/>
        </w:rPr>
        <w:t>2025</w:t>
      </w:r>
      <w:r>
        <w:rPr>
          <w:rFonts w:hint="eastAsia" w:ascii="仿宋_GB2312" w:hAnsi="宋体" w:eastAsia="仿宋_GB2312"/>
          <w:b/>
          <w:sz w:val="28"/>
          <w:szCs w:val="28"/>
        </w:rPr>
        <w:t>年</w:t>
      </w:r>
      <w:r>
        <w:rPr>
          <w:rFonts w:hint="eastAsia" w:ascii="仿宋_GB2312" w:hAnsi="宋体" w:eastAsia="仿宋_GB2312"/>
          <w:b/>
          <w:sz w:val="28"/>
          <w:szCs w:val="28"/>
          <w:lang w:val="en-US" w:eastAsia="zh-CN"/>
        </w:rPr>
        <w:t>10</w:t>
      </w:r>
      <w:r>
        <w:rPr>
          <w:rFonts w:hint="eastAsia" w:ascii="仿宋_GB2312" w:hAnsi="宋体" w:eastAsia="仿宋_GB2312"/>
          <w:b/>
          <w:sz w:val="28"/>
          <w:szCs w:val="28"/>
        </w:rPr>
        <w:t>月</w:t>
      </w:r>
    </w:p>
    <w:p w14:paraId="075FDA95">
      <w:pPr>
        <w:spacing w:line="360" w:lineRule="auto"/>
        <w:jc w:val="center"/>
        <w:rPr>
          <w:rFonts w:ascii="仿宋_GB2312" w:hAnsi="宋体" w:eastAsia="仿宋_GB2312"/>
          <w:b/>
          <w:sz w:val="36"/>
          <w:szCs w:val="28"/>
        </w:rPr>
        <w:sectPr>
          <w:footerReference r:id="rId3" w:type="even"/>
          <w:pgSz w:w="11906" w:h="16838"/>
          <w:pgMar w:top="1440" w:right="1134" w:bottom="1440" w:left="1134" w:header="851" w:footer="992" w:gutter="0"/>
          <w:cols w:space="720" w:num="1"/>
        </w:sectPr>
      </w:pPr>
    </w:p>
    <w:p w14:paraId="72750BC2">
      <w:pPr>
        <w:spacing w:line="360" w:lineRule="auto"/>
        <w:jc w:val="center"/>
        <w:rPr>
          <w:rFonts w:ascii="仿宋_GB2312" w:hAnsi="宋体" w:eastAsia="仿宋_GB2312"/>
          <w:b/>
          <w:sz w:val="36"/>
          <w:szCs w:val="28"/>
        </w:rPr>
      </w:pPr>
      <w:r>
        <w:rPr>
          <w:rFonts w:hint="eastAsia" w:ascii="仿宋_GB2312" w:hAnsi="宋体" w:eastAsia="仿宋_GB2312"/>
          <w:b/>
          <w:sz w:val="36"/>
          <w:szCs w:val="28"/>
        </w:rPr>
        <w:t>目     录</w:t>
      </w:r>
    </w:p>
    <w:p w14:paraId="0F38D498">
      <w:pPr>
        <w:pStyle w:val="24"/>
        <w:tabs>
          <w:tab w:val="right" w:leader="dot" w:pos="9638"/>
        </w:tabs>
      </w:pPr>
      <w:r>
        <w:rPr>
          <w:rFonts w:ascii="仿宋_GB2312" w:hAnsi="宋体" w:eastAsia="仿宋_GB2312"/>
          <w:b w:val="0"/>
          <w:bCs w:val="0"/>
          <w:color w:val="auto"/>
        </w:rPr>
        <w:fldChar w:fldCharType="begin"/>
      </w:r>
      <w:r>
        <w:rPr>
          <w:rFonts w:ascii="仿宋_GB2312" w:hAnsi="宋体" w:eastAsia="仿宋_GB2312"/>
          <w:b w:val="0"/>
          <w:bCs w:val="0"/>
          <w:color w:val="auto"/>
        </w:rPr>
        <w:instrText xml:space="preserve">TOC \o "1-3" \h \u </w:instrText>
      </w:r>
      <w:r>
        <w:rPr>
          <w:rFonts w:ascii="仿宋_GB2312" w:hAnsi="宋体" w:eastAsia="仿宋_GB2312"/>
          <w:b w:val="0"/>
          <w:bCs w:val="0"/>
          <w:color w:val="auto"/>
        </w:rPr>
        <w:fldChar w:fldCharType="separate"/>
      </w:r>
      <w:r>
        <w:rPr>
          <w:rFonts w:ascii="仿宋_GB2312" w:hAnsi="宋体" w:eastAsia="仿宋_GB2312"/>
          <w:bCs w:val="0"/>
          <w:color w:val="auto"/>
        </w:rPr>
        <w:fldChar w:fldCharType="begin"/>
      </w:r>
      <w:r>
        <w:rPr>
          <w:rFonts w:ascii="仿宋_GB2312" w:hAnsi="宋体" w:eastAsia="仿宋_GB2312"/>
          <w:bCs w:val="0"/>
        </w:rPr>
        <w:instrText xml:space="preserve"> HYPERLINK \l _Toc22025 </w:instrText>
      </w:r>
      <w:r>
        <w:rPr>
          <w:rFonts w:ascii="仿宋_GB2312" w:hAnsi="宋体" w:eastAsia="仿宋_GB2312"/>
          <w:bCs w:val="0"/>
        </w:rPr>
        <w:fldChar w:fldCharType="separate"/>
      </w:r>
      <w:r>
        <w:rPr>
          <w:rFonts w:hint="eastAsia" w:ascii="仿宋_GB2312" w:hAnsi="宋体" w:eastAsia="仿宋_GB2312"/>
          <w:szCs w:val="28"/>
        </w:rPr>
        <w:t>第一章 竞争性谈判邀请</w:t>
      </w:r>
      <w:r>
        <w:tab/>
      </w:r>
      <w:r>
        <w:fldChar w:fldCharType="begin"/>
      </w:r>
      <w:r>
        <w:instrText xml:space="preserve"> PAGEREF _Toc22025 \h </w:instrText>
      </w:r>
      <w:r>
        <w:fldChar w:fldCharType="separate"/>
      </w:r>
      <w:r>
        <w:t>3</w:t>
      </w:r>
      <w:r>
        <w:fldChar w:fldCharType="end"/>
      </w:r>
      <w:r>
        <w:rPr>
          <w:rFonts w:ascii="仿宋_GB2312" w:hAnsi="宋体" w:eastAsia="仿宋_GB2312"/>
          <w:bCs w:val="0"/>
          <w:color w:val="auto"/>
        </w:rPr>
        <w:fldChar w:fldCharType="end"/>
      </w:r>
    </w:p>
    <w:p w14:paraId="0DCF1800">
      <w:pPr>
        <w:pStyle w:val="29"/>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_Toc26752 </w:instrText>
      </w:r>
      <w:r>
        <w:rPr>
          <w:rFonts w:ascii="仿宋_GB2312" w:hAnsi="宋体" w:eastAsia="仿宋_GB2312"/>
          <w:bCs w:val="0"/>
        </w:rPr>
        <w:fldChar w:fldCharType="separate"/>
      </w:r>
      <w:r>
        <w:rPr>
          <w:rFonts w:hint="eastAsia" w:ascii="仿宋" w:hAnsi="仿宋" w:eastAsia="仿宋" w:cs="仿宋"/>
          <w:szCs w:val="24"/>
        </w:rPr>
        <w:t>一、项目概况与采购范围</w:t>
      </w:r>
      <w:r>
        <w:tab/>
      </w:r>
      <w:r>
        <w:fldChar w:fldCharType="begin"/>
      </w:r>
      <w:r>
        <w:instrText xml:space="preserve"> PAGEREF _Toc26752 \h </w:instrText>
      </w:r>
      <w:r>
        <w:fldChar w:fldCharType="separate"/>
      </w:r>
      <w:r>
        <w:t>3</w:t>
      </w:r>
      <w:r>
        <w:fldChar w:fldCharType="end"/>
      </w:r>
      <w:r>
        <w:rPr>
          <w:rFonts w:ascii="仿宋_GB2312" w:hAnsi="宋体" w:eastAsia="仿宋_GB2312"/>
          <w:bCs w:val="0"/>
          <w:color w:val="auto"/>
        </w:rPr>
        <w:fldChar w:fldCharType="end"/>
      </w:r>
    </w:p>
    <w:p w14:paraId="4B285A90">
      <w:pPr>
        <w:pStyle w:val="29"/>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_Toc16805 </w:instrText>
      </w:r>
      <w:r>
        <w:rPr>
          <w:rFonts w:ascii="仿宋_GB2312" w:hAnsi="宋体" w:eastAsia="仿宋_GB2312"/>
          <w:bCs w:val="0"/>
        </w:rPr>
        <w:fldChar w:fldCharType="separate"/>
      </w:r>
      <w:r>
        <w:rPr>
          <w:rFonts w:hint="eastAsia" w:ascii="仿宋" w:hAnsi="仿宋" w:eastAsia="仿宋" w:cs="仿宋"/>
          <w:szCs w:val="24"/>
        </w:rPr>
        <w:t>二、供应商资格要求</w:t>
      </w:r>
      <w:r>
        <w:tab/>
      </w:r>
      <w:r>
        <w:fldChar w:fldCharType="begin"/>
      </w:r>
      <w:r>
        <w:instrText xml:space="preserve"> PAGEREF _Toc16805 \h </w:instrText>
      </w:r>
      <w:r>
        <w:fldChar w:fldCharType="separate"/>
      </w:r>
      <w:r>
        <w:t>3</w:t>
      </w:r>
      <w:r>
        <w:fldChar w:fldCharType="end"/>
      </w:r>
      <w:r>
        <w:rPr>
          <w:rFonts w:ascii="仿宋_GB2312" w:hAnsi="宋体" w:eastAsia="仿宋_GB2312"/>
          <w:bCs w:val="0"/>
          <w:color w:val="auto"/>
        </w:rPr>
        <w:fldChar w:fldCharType="end"/>
      </w:r>
    </w:p>
    <w:p w14:paraId="36F03B91">
      <w:pPr>
        <w:pStyle w:val="29"/>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_Toc16131 </w:instrText>
      </w:r>
      <w:r>
        <w:rPr>
          <w:rFonts w:ascii="仿宋_GB2312" w:hAnsi="宋体" w:eastAsia="仿宋_GB2312"/>
          <w:bCs w:val="0"/>
        </w:rPr>
        <w:fldChar w:fldCharType="separate"/>
      </w:r>
      <w:r>
        <w:rPr>
          <w:rFonts w:hint="eastAsia" w:ascii="仿宋" w:hAnsi="仿宋" w:eastAsia="仿宋" w:cs="仿宋"/>
          <w:szCs w:val="24"/>
        </w:rPr>
        <w:t>三、谈判文件的获取</w:t>
      </w:r>
      <w:r>
        <w:tab/>
      </w:r>
      <w:r>
        <w:fldChar w:fldCharType="begin"/>
      </w:r>
      <w:r>
        <w:instrText xml:space="preserve"> PAGEREF _Toc16131 \h </w:instrText>
      </w:r>
      <w:r>
        <w:fldChar w:fldCharType="separate"/>
      </w:r>
      <w:r>
        <w:t>4</w:t>
      </w:r>
      <w:r>
        <w:fldChar w:fldCharType="end"/>
      </w:r>
      <w:r>
        <w:rPr>
          <w:rFonts w:ascii="仿宋_GB2312" w:hAnsi="宋体" w:eastAsia="仿宋_GB2312"/>
          <w:bCs w:val="0"/>
          <w:color w:val="auto"/>
        </w:rPr>
        <w:fldChar w:fldCharType="end"/>
      </w:r>
    </w:p>
    <w:p w14:paraId="6F1B8C02">
      <w:pPr>
        <w:pStyle w:val="29"/>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_Toc15670 </w:instrText>
      </w:r>
      <w:r>
        <w:rPr>
          <w:rFonts w:ascii="仿宋_GB2312" w:hAnsi="宋体" w:eastAsia="仿宋_GB2312"/>
          <w:bCs w:val="0"/>
        </w:rPr>
        <w:fldChar w:fldCharType="separate"/>
      </w:r>
      <w:r>
        <w:rPr>
          <w:rFonts w:hint="eastAsia" w:ascii="仿宋" w:hAnsi="仿宋" w:eastAsia="仿宋" w:cs="仿宋"/>
          <w:szCs w:val="24"/>
        </w:rPr>
        <w:t>四、响应文件的递交</w:t>
      </w:r>
      <w:r>
        <w:tab/>
      </w:r>
      <w:r>
        <w:fldChar w:fldCharType="begin"/>
      </w:r>
      <w:r>
        <w:instrText xml:space="preserve"> PAGEREF _Toc15670 \h </w:instrText>
      </w:r>
      <w:r>
        <w:fldChar w:fldCharType="separate"/>
      </w:r>
      <w:r>
        <w:t>4</w:t>
      </w:r>
      <w:r>
        <w:fldChar w:fldCharType="end"/>
      </w:r>
      <w:r>
        <w:rPr>
          <w:rFonts w:ascii="仿宋_GB2312" w:hAnsi="宋体" w:eastAsia="仿宋_GB2312"/>
          <w:bCs w:val="0"/>
          <w:color w:val="auto"/>
        </w:rPr>
        <w:fldChar w:fldCharType="end"/>
      </w:r>
    </w:p>
    <w:p w14:paraId="3D9C6658">
      <w:pPr>
        <w:pStyle w:val="29"/>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_Toc28076 </w:instrText>
      </w:r>
      <w:r>
        <w:rPr>
          <w:rFonts w:ascii="仿宋_GB2312" w:hAnsi="宋体" w:eastAsia="仿宋_GB2312"/>
          <w:bCs w:val="0"/>
        </w:rPr>
        <w:fldChar w:fldCharType="separate"/>
      </w:r>
      <w:r>
        <w:rPr>
          <w:rFonts w:hint="eastAsia" w:ascii="仿宋" w:hAnsi="仿宋" w:eastAsia="仿宋" w:cs="仿宋"/>
          <w:szCs w:val="24"/>
        </w:rPr>
        <w:t>五、发布公告的媒介</w:t>
      </w:r>
      <w:r>
        <w:tab/>
      </w:r>
      <w:r>
        <w:fldChar w:fldCharType="begin"/>
      </w:r>
      <w:r>
        <w:instrText xml:space="preserve"> PAGEREF _Toc28076 \h </w:instrText>
      </w:r>
      <w:r>
        <w:fldChar w:fldCharType="separate"/>
      </w:r>
      <w:r>
        <w:t>5</w:t>
      </w:r>
      <w:r>
        <w:fldChar w:fldCharType="end"/>
      </w:r>
      <w:r>
        <w:rPr>
          <w:rFonts w:ascii="仿宋_GB2312" w:hAnsi="宋体" w:eastAsia="仿宋_GB2312"/>
          <w:bCs w:val="0"/>
          <w:color w:val="auto"/>
        </w:rPr>
        <w:fldChar w:fldCharType="end"/>
      </w:r>
    </w:p>
    <w:p w14:paraId="233CE8BE">
      <w:pPr>
        <w:pStyle w:val="29"/>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_Toc29001 </w:instrText>
      </w:r>
      <w:r>
        <w:rPr>
          <w:rFonts w:ascii="仿宋_GB2312" w:hAnsi="宋体" w:eastAsia="仿宋_GB2312"/>
          <w:bCs w:val="0"/>
        </w:rPr>
        <w:fldChar w:fldCharType="separate"/>
      </w:r>
      <w:r>
        <w:rPr>
          <w:rFonts w:hint="eastAsia" w:ascii="仿宋" w:hAnsi="仿宋" w:eastAsia="仿宋" w:cs="仿宋"/>
          <w:szCs w:val="24"/>
        </w:rPr>
        <w:t>六、联系方式</w:t>
      </w:r>
      <w:r>
        <w:tab/>
      </w:r>
      <w:r>
        <w:fldChar w:fldCharType="begin"/>
      </w:r>
      <w:r>
        <w:instrText xml:space="preserve"> PAGEREF _Toc29001 \h </w:instrText>
      </w:r>
      <w:r>
        <w:fldChar w:fldCharType="separate"/>
      </w:r>
      <w:r>
        <w:t>5</w:t>
      </w:r>
      <w:r>
        <w:fldChar w:fldCharType="end"/>
      </w:r>
      <w:r>
        <w:rPr>
          <w:rFonts w:ascii="仿宋_GB2312" w:hAnsi="宋体" w:eastAsia="仿宋_GB2312"/>
          <w:bCs w:val="0"/>
          <w:color w:val="auto"/>
        </w:rPr>
        <w:fldChar w:fldCharType="end"/>
      </w:r>
    </w:p>
    <w:p w14:paraId="1810C55D">
      <w:pPr>
        <w:pStyle w:val="2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_Toc9441 </w:instrText>
      </w:r>
      <w:r>
        <w:rPr>
          <w:rFonts w:ascii="仿宋_GB2312" w:hAnsi="宋体" w:eastAsia="仿宋_GB2312"/>
          <w:bCs w:val="0"/>
        </w:rPr>
        <w:fldChar w:fldCharType="separate"/>
      </w:r>
      <w:r>
        <w:rPr>
          <w:rFonts w:hint="eastAsia" w:ascii="仿宋_GB2312" w:hAnsi="宋体" w:eastAsia="仿宋_GB2312"/>
          <w:szCs w:val="28"/>
        </w:rPr>
        <w:t>第二章 供应商须知</w:t>
      </w:r>
      <w:r>
        <w:tab/>
      </w:r>
      <w:r>
        <w:fldChar w:fldCharType="begin"/>
      </w:r>
      <w:r>
        <w:instrText xml:space="preserve"> PAGEREF _Toc9441 \h </w:instrText>
      </w:r>
      <w:r>
        <w:fldChar w:fldCharType="separate"/>
      </w:r>
      <w:r>
        <w:t>6</w:t>
      </w:r>
      <w:r>
        <w:fldChar w:fldCharType="end"/>
      </w:r>
      <w:r>
        <w:rPr>
          <w:rFonts w:ascii="仿宋_GB2312" w:hAnsi="宋体" w:eastAsia="仿宋_GB2312"/>
          <w:bCs w:val="0"/>
          <w:color w:val="auto"/>
        </w:rPr>
        <w:fldChar w:fldCharType="end"/>
      </w:r>
    </w:p>
    <w:p w14:paraId="16FCD732">
      <w:pPr>
        <w:pStyle w:val="29"/>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_Toc5757 </w:instrText>
      </w:r>
      <w:r>
        <w:rPr>
          <w:rFonts w:ascii="仿宋_GB2312" w:hAnsi="宋体" w:eastAsia="仿宋_GB2312"/>
          <w:bCs w:val="0"/>
        </w:rPr>
        <w:fldChar w:fldCharType="separate"/>
      </w:r>
      <w:r>
        <w:rPr>
          <w:rFonts w:hint="eastAsia" w:ascii="仿宋" w:hAnsi="仿宋" w:eastAsia="仿宋" w:cs="仿宋"/>
          <w:szCs w:val="24"/>
        </w:rPr>
        <w:t>一、供应商须知前附表</w:t>
      </w:r>
      <w:r>
        <w:tab/>
      </w:r>
      <w:r>
        <w:fldChar w:fldCharType="begin"/>
      </w:r>
      <w:r>
        <w:instrText xml:space="preserve"> PAGEREF _Toc5757 \h </w:instrText>
      </w:r>
      <w:r>
        <w:fldChar w:fldCharType="separate"/>
      </w:r>
      <w:r>
        <w:t>6</w:t>
      </w:r>
      <w:r>
        <w:fldChar w:fldCharType="end"/>
      </w:r>
      <w:r>
        <w:rPr>
          <w:rFonts w:ascii="仿宋_GB2312" w:hAnsi="宋体" w:eastAsia="仿宋_GB2312"/>
          <w:bCs w:val="0"/>
          <w:color w:val="auto"/>
        </w:rPr>
        <w:fldChar w:fldCharType="end"/>
      </w:r>
    </w:p>
    <w:p w14:paraId="349350F8">
      <w:pPr>
        <w:pStyle w:val="29"/>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_Toc1385 </w:instrText>
      </w:r>
      <w:r>
        <w:rPr>
          <w:rFonts w:ascii="仿宋_GB2312" w:hAnsi="宋体" w:eastAsia="仿宋_GB2312"/>
          <w:bCs w:val="0"/>
        </w:rPr>
        <w:fldChar w:fldCharType="separate"/>
      </w:r>
      <w:r>
        <w:rPr>
          <w:rFonts w:hint="eastAsia" w:ascii="仿宋" w:hAnsi="仿宋" w:eastAsia="仿宋" w:cs="仿宋"/>
          <w:szCs w:val="24"/>
        </w:rPr>
        <w:t>二、供应商须知正文</w:t>
      </w:r>
      <w:r>
        <w:tab/>
      </w:r>
      <w:r>
        <w:fldChar w:fldCharType="begin"/>
      </w:r>
      <w:r>
        <w:instrText xml:space="preserve"> PAGEREF _Toc1385 \h </w:instrText>
      </w:r>
      <w:r>
        <w:fldChar w:fldCharType="separate"/>
      </w:r>
      <w:r>
        <w:t>9</w:t>
      </w:r>
      <w:r>
        <w:fldChar w:fldCharType="end"/>
      </w:r>
      <w:r>
        <w:rPr>
          <w:rFonts w:ascii="仿宋_GB2312" w:hAnsi="宋体" w:eastAsia="仿宋_GB2312"/>
          <w:bCs w:val="0"/>
          <w:color w:val="auto"/>
        </w:rPr>
        <w:fldChar w:fldCharType="end"/>
      </w:r>
    </w:p>
    <w:p w14:paraId="066D7B83">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_Toc29335 </w:instrText>
      </w:r>
      <w:r>
        <w:rPr>
          <w:rFonts w:ascii="仿宋_GB2312" w:hAnsi="宋体" w:eastAsia="仿宋_GB2312"/>
          <w:bCs w:val="0"/>
        </w:rPr>
        <w:fldChar w:fldCharType="separate"/>
      </w:r>
      <w:r>
        <w:rPr>
          <w:rFonts w:hint="eastAsia" w:ascii="仿宋" w:hAnsi="仿宋" w:eastAsia="仿宋" w:cs="仿宋"/>
          <w:szCs w:val="24"/>
        </w:rPr>
        <w:t>（一）总 则</w:t>
      </w:r>
      <w:r>
        <w:tab/>
      </w:r>
      <w:r>
        <w:fldChar w:fldCharType="begin"/>
      </w:r>
      <w:r>
        <w:instrText xml:space="preserve"> PAGEREF _Toc29335 \h </w:instrText>
      </w:r>
      <w:r>
        <w:fldChar w:fldCharType="separate"/>
      </w:r>
      <w:r>
        <w:t>9</w:t>
      </w:r>
      <w:r>
        <w:fldChar w:fldCharType="end"/>
      </w:r>
      <w:r>
        <w:rPr>
          <w:rFonts w:ascii="仿宋_GB2312" w:hAnsi="宋体" w:eastAsia="仿宋_GB2312"/>
          <w:bCs w:val="0"/>
          <w:color w:val="auto"/>
        </w:rPr>
        <w:fldChar w:fldCharType="end"/>
      </w:r>
    </w:p>
    <w:p w14:paraId="07118949">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_Toc11689 </w:instrText>
      </w:r>
      <w:r>
        <w:rPr>
          <w:rFonts w:ascii="仿宋_GB2312" w:hAnsi="宋体" w:eastAsia="仿宋_GB2312"/>
          <w:bCs w:val="0"/>
        </w:rPr>
        <w:fldChar w:fldCharType="separate"/>
      </w:r>
      <w:r>
        <w:rPr>
          <w:rFonts w:hint="eastAsia" w:ascii="仿宋" w:hAnsi="仿宋" w:eastAsia="仿宋" w:cs="仿宋"/>
          <w:szCs w:val="24"/>
        </w:rPr>
        <w:t>（二）谈判文件</w:t>
      </w:r>
      <w:r>
        <w:tab/>
      </w:r>
      <w:r>
        <w:fldChar w:fldCharType="begin"/>
      </w:r>
      <w:r>
        <w:instrText xml:space="preserve"> PAGEREF _Toc11689 \h </w:instrText>
      </w:r>
      <w:r>
        <w:fldChar w:fldCharType="separate"/>
      </w:r>
      <w:r>
        <w:t>9</w:t>
      </w:r>
      <w:r>
        <w:fldChar w:fldCharType="end"/>
      </w:r>
      <w:r>
        <w:rPr>
          <w:rFonts w:ascii="仿宋_GB2312" w:hAnsi="宋体" w:eastAsia="仿宋_GB2312"/>
          <w:bCs w:val="0"/>
          <w:color w:val="auto"/>
        </w:rPr>
        <w:fldChar w:fldCharType="end"/>
      </w:r>
    </w:p>
    <w:p w14:paraId="03A95829">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_Toc9041 </w:instrText>
      </w:r>
      <w:r>
        <w:rPr>
          <w:rFonts w:ascii="仿宋_GB2312" w:hAnsi="宋体" w:eastAsia="仿宋_GB2312"/>
          <w:bCs w:val="0"/>
        </w:rPr>
        <w:fldChar w:fldCharType="separate"/>
      </w:r>
      <w:r>
        <w:rPr>
          <w:rFonts w:hint="eastAsia" w:ascii="仿宋" w:hAnsi="仿宋" w:eastAsia="仿宋" w:cs="仿宋"/>
          <w:szCs w:val="24"/>
        </w:rPr>
        <w:t>（三）响应文件</w:t>
      </w:r>
      <w:r>
        <w:tab/>
      </w:r>
      <w:r>
        <w:fldChar w:fldCharType="begin"/>
      </w:r>
      <w:r>
        <w:instrText xml:space="preserve"> PAGEREF _Toc9041 \h </w:instrText>
      </w:r>
      <w:r>
        <w:fldChar w:fldCharType="separate"/>
      </w:r>
      <w:r>
        <w:t>10</w:t>
      </w:r>
      <w:r>
        <w:fldChar w:fldCharType="end"/>
      </w:r>
      <w:r>
        <w:rPr>
          <w:rFonts w:ascii="仿宋_GB2312" w:hAnsi="宋体" w:eastAsia="仿宋_GB2312"/>
          <w:bCs w:val="0"/>
          <w:color w:val="auto"/>
        </w:rPr>
        <w:fldChar w:fldCharType="end"/>
      </w:r>
    </w:p>
    <w:p w14:paraId="32FF64A8">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_Toc435 </w:instrText>
      </w:r>
      <w:r>
        <w:rPr>
          <w:rFonts w:ascii="仿宋_GB2312" w:hAnsi="宋体" w:eastAsia="仿宋_GB2312"/>
          <w:bCs w:val="0"/>
        </w:rPr>
        <w:fldChar w:fldCharType="separate"/>
      </w:r>
      <w:r>
        <w:rPr>
          <w:rFonts w:hint="eastAsia" w:ascii="仿宋" w:hAnsi="仿宋" w:eastAsia="仿宋" w:cs="仿宋"/>
          <w:szCs w:val="24"/>
        </w:rPr>
        <w:t>（四）响应文件的递交</w:t>
      </w:r>
      <w:r>
        <w:tab/>
      </w:r>
      <w:r>
        <w:fldChar w:fldCharType="begin"/>
      </w:r>
      <w:r>
        <w:instrText xml:space="preserve"> PAGEREF _Toc435 \h </w:instrText>
      </w:r>
      <w:r>
        <w:fldChar w:fldCharType="separate"/>
      </w:r>
      <w:r>
        <w:t>12</w:t>
      </w:r>
      <w:r>
        <w:fldChar w:fldCharType="end"/>
      </w:r>
      <w:r>
        <w:rPr>
          <w:rFonts w:ascii="仿宋_GB2312" w:hAnsi="宋体" w:eastAsia="仿宋_GB2312"/>
          <w:bCs w:val="0"/>
          <w:color w:val="auto"/>
        </w:rPr>
        <w:fldChar w:fldCharType="end"/>
      </w:r>
    </w:p>
    <w:p w14:paraId="33D96513">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_Toc19629 </w:instrText>
      </w:r>
      <w:r>
        <w:rPr>
          <w:rFonts w:ascii="仿宋_GB2312" w:hAnsi="宋体" w:eastAsia="仿宋_GB2312"/>
          <w:bCs w:val="0"/>
        </w:rPr>
        <w:fldChar w:fldCharType="separate"/>
      </w:r>
      <w:r>
        <w:rPr>
          <w:rFonts w:hint="eastAsia" w:ascii="仿宋" w:hAnsi="仿宋" w:eastAsia="仿宋" w:cs="仿宋"/>
          <w:szCs w:val="24"/>
        </w:rPr>
        <w:t>（五）竞争性谈判和评审</w:t>
      </w:r>
      <w:r>
        <w:tab/>
      </w:r>
      <w:r>
        <w:fldChar w:fldCharType="begin"/>
      </w:r>
      <w:r>
        <w:instrText xml:space="preserve"> PAGEREF _Toc19629 \h </w:instrText>
      </w:r>
      <w:r>
        <w:fldChar w:fldCharType="separate"/>
      </w:r>
      <w:r>
        <w:t>12</w:t>
      </w:r>
      <w:r>
        <w:fldChar w:fldCharType="end"/>
      </w:r>
      <w:r>
        <w:rPr>
          <w:rFonts w:ascii="仿宋_GB2312" w:hAnsi="宋体" w:eastAsia="仿宋_GB2312"/>
          <w:bCs w:val="0"/>
          <w:color w:val="auto"/>
        </w:rPr>
        <w:fldChar w:fldCharType="end"/>
      </w:r>
    </w:p>
    <w:p w14:paraId="26C19DCA">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_Toc3284 </w:instrText>
      </w:r>
      <w:r>
        <w:rPr>
          <w:rFonts w:ascii="仿宋_GB2312" w:hAnsi="宋体" w:eastAsia="仿宋_GB2312"/>
          <w:bCs w:val="0"/>
        </w:rPr>
        <w:fldChar w:fldCharType="separate"/>
      </w:r>
      <w:r>
        <w:rPr>
          <w:rFonts w:hint="eastAsia" w:ascii="仿宋" w:hAnsi="仿宋" w:eastAsia="仿宋" w:cs="仿宋"/>
          <w:szCs w:val="24"/>
        </w:rPr>
        <w:t>（六）授予合同</w:t>
      </w:r>
      <w:r>
        <w:tab/>
      </w:r>
      <w:r>
        <w:fldChar w:fldCharType="begin"/>
      </w:r>
      <w:r>
        <w:instrText xml:space="preserve"> PAGEREF _Toc3284 \h </w:instrText>
      </w:r>
      <w:r>
        <w:fldChar w:fldCharType="separate"/>
      </w:r>
      <w:r>
        <w:t>15</w:t>
      </w:r>
      <w:r>
        <w:fldChar w:fldCharType="end"/>
      </w:r>
      <w:r>
        <w:rPr>
          <w:rFonts w:ascii="仿宋_GB2312" w:hAnsi="宋体" w:eastAsia="仿宋_GB2312"/>
          <w:bCs w:val="0"/>
          <w:color w:val="auto"/>
        </w:rPr>
        <w:fldChar w:fldCharType="end"/>
      </w:r>
    </w:p>
    <w:p w14:paraId="19F6591D">
      <w:pPr>
        <w:pStyle w:val="2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_Toc11981 </w:instrText>
      </w:r>
      <w:r>
        <w:rPr>
          <w:rFonts w:ascii="仿宋_GB2312" w:hAnsi="宋体" w:eastAsia="仿宋_GB2312"/>
          <w:bCs w:val="0"/>
        </w:rPr>
        <w:fldChar w:fldCharType="separate"/>
      </w:r>
      <w:r>
        <w:rPr>
          <w:rFonts w:hint="eastAsia" w:ascii="仿宋" w:hAnsi="仿宋" w:eastAsia="仿宋" w:cs="仿宋"/>
          <w:szCs w:val="28"/>
        </w:rPr>
        <w:t>第三章 评审办法</w:t>
      </w:r>
      <w:r>
        <w:tab/>
      </w:r>
      <w:r>
        <w:fldChar w:fldCharType="begin"/>
      </w:r>
      <w:r>
        <w:instrText xml:space="preserve"> PAGEREF _Toc11981 \h </w:instrText>
      </w:r>
      <w:r>
        <w:fldChar w:fldCharType="separate"/>
      </w:r>
      <w:r>
        <w:t>15</w:t>
      </w:r>
      <w:r>
        <w:fldChar w:fldCharType="end"/>
      </w:r>
      <w:r>
        <w:rPr>
          <w:rFonts w:ascii="仿宋_GB2312" w:hAnsi="宋体" w:eastAsia="仿宋_GB2312"/>
          <w:bCs w:val="0"/>
          <w:color w:val="auto"/>
        </w:rPr>
        <w:fldChar w:fldCharType="end"/>
      </w:r>
    </w:p>
    <w:p w14:paraId="73BCB4A5">
      <w:pPr>
        <w:pStyle w:val="29"/>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_Toc4230 </w:instrText>
      </w:r>
      <w:r>
        <w:rPr>
          <w:rFonts w:ascii="仿宋_GB2312" w:hAnsi="宋体" w:eastAsia="仿宋_GB2312"/>
          <w:bCs w:val="0"/>
        </w:rPr>
        <w:fldChar w:fldCharType="separate"/>
      </w:r>
      <w:r>
        <w:rPr>
          <w:rFonts w:hint="eastAsia" w:ascii="仿宋" w:hAnsi="仿宋" w:eastAsia="仿宋" w:cs="仿宋"/>
          <w:szCs w:val="24"/>
        </w:rPr>
        <w:t>一、评审程序</w:t>
      </w:r>
      <w:r>
        <w:tab/>
      </w:r>
      <w:r>
        <w:fldChar w:fldCharType="begin"/>
      </w:r>
      <w:r>
        <w:instrText xml:space="preserve"> PAGEREF _Toc4230 \h </w:instrText>
      </w:r>
      <w:r>
        <w:fldChar w:fldCharType="separate"/>
      </w:r>
      <w:r>
        <w:t>15</w:t>
      </w:r>
      <w:r>
        <w:fldChar w:fldCharType="end"/>
      </w:r>
      <w:r>
        <w:rPr>
          <w:rFonts w:ascii="仿宋_GB2312" w:hAnsi="宋体" w:eastAsia="仿宋_GB2312"/>
          <w:bCs w:val="0"/>
          <w:color w:val="auto"/>
        </w:rPr>
        <w:fldChar w:fldCharType="end"/>
      </w:r>
    </w:p>
    <w:p w14:paraId="586BBE3A">
      <w:pPr>
        <w:pStyle w:val="29"/>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_Toc1953 </w:instrText>
      </w:r>
      <w:r>
        <w:rPr>
          <w:rFonts w:ascii="仿宋_GB2312" w:hAnsi="宋体" w:eastAsia="仿宋_GB2312"/>
          <w:bCs w:val="0"/>
        </w:rPr>
        <w:fldChar w:fldCharType="separate"/>
      </w:r>
      <w:r>
        <w:rPr>
          <w:rFonts w:hint="eastAsia" w:ascii="仿宋" w:hAnsi="仿宋" w:eastAsia="仿宋" w:cs="仿宋"/>
          <w:szCs w:val="24"/>
        </w:rPr>
        <w:t>二、初步评审</w:t>
      </w:r>
      <w:r>
        <w:tab/>
      </w:r>
      <w:r>
        <w:fldChar w:fldCharType="begin"/>
      </w:r>
      <w:r>
        <w:instrText xml:space="preserve"> PAGEREF _Toc1953 \h </w:instrText>
      </w:r>
      <w:r>
        <w:fldChar w:fldCharType="separate"/>
      </w:r>
      <w:r>
        <w:t>17</w:t>
      </w:r>
      <w:r>
        <w:fldChar w:fldCharType="end"/>
      </w:r>
      <w:r>
        <w:rPr>
          <w:rFonts w:ascii="仿宋_GB2312" w:hAnsi="宋体" w:eastAsia="仿宋_GB2312"/>
          <w:bCs w:val="0"/>
          <w:color w:val="auto"/>
        </w:rPr>
        <w:fldChar w:fldCharType="end"/>
      </w:r>
    </w:p>
    <w:p w14:paraId="187E155D">
      <w:pPr>
        <w:pStyle w:val="2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_Toc13291 </w:instrText>
      </w:r>
      <w:r>
        <w:rPr>
          <w:rFonts w:ascii="仿宋_GB2312" w:hAnsi="宋体" w:eastAsia="仿宋_GB2312"/>
          <w:bCs w:val="0"/>
        </w:rPr>
        <w:fldChar w:fldCharType="separate"/>
      </w:r>
      <w:r>
        <w:rPr>
          <w:rFonts w:hint="eastAsia" w:ascii="仿宋_GB2312" w:hAnsi="仿宋_GB2312" w:eastAsia="仿宋_GB2312" w:cs="仿宋_GB2312"/>
          <w:szCs w:val="28"/>
          <w:lang w:val="en-US" w:eastAsia="zh-CN"/>
        </w:rPr>
        <w:t xml:space="preserve">第四章 </w:t>
      </w:r>
      <w:r>
        <w:rPr>
          <w:rFonts w:hint="eastAsia" w:ascii="仿宋_GB2312" w:hAnsi="仿宋_GB2312" w:eastAsia="仿宋_GB2312" w:cs="仿宋_GB2312"/>
          <w:szCs w:val="28"/>
        </w:rPr>
        <w:t>合同条</w:t>
      </w:r>
      <w:r>
        <w:rPr>
          <w:rFonts w:hint="eastAsia" w:ascii="仿宋_GB2312" w:hAnsi="仿宋_GB2312" w:eastAsia="仿宋_GB2312" w:cs="仿宋_GB2312"/>
          <w:szCs w:val="28"/>
          <w:lang w:val="en-US" w:eastAsia="zh-CN"/>
        </w:rPr>
        <w:t>款</w:t>
      </w:r>
      <w:r>
        <w:tab/>
      </w:r>
      <w:r>
        <w:fldChar w:fldCharType="begin"/>
      </w:r>
      <w:r>
        <w:instrText xml:space="preserve"> PAGEREF _Toc13291 \h </w:instrText>
      </w:r>
      <w:r>
        <w:fldChar w:fldCharType="separate"/>
      </w:r>
      <w:r>
        <w:t>18</w:t>
      </w:r>
      <w:r>
        <w:fldChar w:fldCharType="end"/>
      </w:r>
      <w:r>
        <w:rPr>
          <w:rFonts w:ascii="仿宋_GB2312" w:hAnsi="宋体" w:eastAsia="仿宋_GB2312"/>
          <w:bCs w:val="0"/>
          <w:color w:val="auto"/>
        </w:rPr>
        <w:fldChar w:fldCharType="end"/>
      </w:r>
    </w:p>
    <w:p w14:paraId="277E16A4">
      <w:pPr>
        <w:pStyle w:val="2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_Toc1770 </w:instrText>
      </w:r>
      <w:r>
        <w:rPr>
          <w:rFonts w:ascii="仿宋_GB2312" w:hAnsi="宋体" w:eastAsia="仿宋_GB2312"/>
          <w:bCs w:val="0"/>
        </w:rPr>
        <w:fldChar w:fldCharType="separate"/>
      </w:r>
      <w:r>
        <w:rPr>
          <w:rFonts w:hint="eastAsia" w:ascii="仿宋_GB2312" w:hAnsi="仿宋_GB2312" w:eastAsia="仿宋_GB2312" w:cs="仿宋_GB2312"/>
          <w:szCs w:val="28"/>
        </w:rPr>
        <w:t>人保财险四川省资阳市分公司营业部社区车险宣传采购项目</w:t>
      </w:r>
      <w:r>
        <w:tab/>
      </w:r>
      <w:r>
        <w:fldChar w:fldCharType="begin"/>
      </w:r>
      <w:r>
        <w:instrText xml:space="preserve"> PAGEREF _Toc1770 \h </w:instrText>
      </w:r>
      <w:r>
        <w:fldChar w:fldCharType="separate"/>
      </w:r>
      <w:r>
        <w:t>18</w:t>
      </w:r>
      <w:r>
        <w:fldChar w:fldCharType="end"/>
      </w:r>
      <w:r>
        <w:rPr>
          <w:rFonts w:ascii="仿宋_GB2312" w:hAnsi="宋体" w:eastAsia="仿宋_GB2312"/>
          <w:bCs w:val="0"/>
          <w:color w:val="auto"/>
        </w:rPr>
        <w:fldChar w:fldCharType="end"/>
      </w:r>
    </w:p>
    <w:p w14:paraId="3B50E56A">
      <w:pPr>
        <w:pStyle w:val="2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_Toc8262 </w:instrText>
      </w:r>
      <w:r>
        <w:rPr>
          <w:rFonts w:ascii="仿宋_GB2312" w:hAnsi="宋体" w:eastAsia="仿宋_GB2312"/>
          <w:bCs w:val="0"/>
        </w:rPr>
        <w:fldChar w:fldCharType="separate"/>
      </w:r>
      <w:r>
        <w:rPr>
          <w:rFonts w:hint="eastAsia" w:ascii="仿宋_GB2312" w:hAnsi="仿宋_GB2312" w:eastAsia="仿宋_GB2312" w:cs="仿宋_GB2312"/>
          <w:szCs w:val="24"/>
        </w:rPr>
        <w:t>附件一</w:t>
      </w:r>
      <w:r>
        <w:tab/>
      </w:r>
      <w:r>
        <w:fldChar w:fldCharType="begin"/>
      </w:r>
      <w:r>
        <w:instrText xml:space="preserve"> PAGEREF _Toc8262 \h </w:instrText>
      </w:r>
      <w:r>
        <w:fldChar w:fldCharType="separate"/>
      </w:r>
      <w:r>
        <w:t>23</w:t>
      </w:r>
      <w:r>
        <w:fldChar w:fldCharType="end"/>
      </w:r>
      <w:r>
        <w:rPr>
          <w:rFonts w:ascii="仿宋_GB2312" w:hAnsi="宋体" w:eastAsia="仿宋_GB2312"/>
          <w:bCs w:val="0"/>
          <w:color w:val="auto"/>
        </w:rPr>
        <w:fldChar w:fldCharType="end"/>
      </w:r>
    </w:p>
    <w:p w14:paraId="14A2F755">
      <w:pPr>
        <w:pStyle w:val="2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_Toc3933 </w:instrText>
      </w:r>
      <w:r>
        <w:rPr>
          <w:rFonts w:ascii="仿宋_GB2312" w:hAnsi="宋体" w:eastAsia="仿宋_GB2312"/>
          <w:bCs w:val="0"/>
        </w:rPr>
        <w:fldChar w:fldCharType="separate"/>
      </w:r>
      <w:r>
        <w:rPr>
          <w:rFonts w:hint="eastAsia" w:ascii="仿宋_GB2312" w:hAnsi="宋体" w:eastAsia="仿宋_GB2312"/>
          <w:szCs w:val="28"/>
        </w:rPr>
        <w:t>第五章 采购需求</w:t>
      </w:r>
      <w:r>
        <w:tab/>
      </w:r>
      <w:r>
        <w:fldChar w:fldCharType="begin"/>
      </w:r>
      <w:r>
        <w:instrText xml:space="preserve"> PAGEREF _Toc3933 \h </w:instrText>
      </w:r>
      <w:r>
        <w:fldChar w:fldCharType="separate"/>
      </w:r>
      <w:r>
        <w:t>37</w:t>
      </w:r>
      <w:r>
        <w:fldChar w:fldCharType="end"/>
      </w:r>
      <w:r>
        <w:rPr>
          <w:rFonts w:ascii="仿宋_GB2312" w:hAnsi="宋体" w:eastAsia="仿宋_GB2312"/>
          <w:bCs w:val="0"/>
          <w:color w:val="auto"/>
        </w:rPr>
        <w:fldChar w:fldCharType="end"/>
      </w:r>
    </w:p>
    <w:p w14:paraId="40B3758D">
      <w:pPr>
        <w:pStyle w:val="2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_Toc31237 </w:instrText>
      </w:r>
      <w:r>
        <w:rPr>
          <w:rFonts w:ascii="仿宋_GB2312" w:hAnsi="宋体" w:eastAsia="仿宋_GB2312"/>
          <w:bCs w:val="0"/>
        </w:rPr>
        <w:fldChar w:fldCharType="separate"/>
      </w:r>
      <w:r>
        <w:rPr>
          <w:rFonts w:hint="eastAsia" w:ascii="仿宋" w:hAnsi="仿宋" w:eastAsia="仿宋" w:cs="仿宋"/>
          <w:szCs w:val="28"/>
        </w:rPr>
        <w:t>第六章 响应文件格式</w:t>
      </w:r>
      <w:r>
        <w:tab/>
      </w:r>
      <w:r>
        <w:fldChar w:fldCharType="begin"/>
      </w:r>
      <w:r>
        <w:instrText xml:space="preserve"> PAGEREF _Toc31237 \h </w:instrText>
      </w:r>
      <w:r>
        <w:fldChar w:fldCharType="separate"/>
      </w:r>
      <w:r>
        <w:t>40</w:t>
      </w:r>
      <w:r>
        <w:fldChar w:fldCharType="end"/>
      </w:r>
      <w:r>
        <w:rPr>
          <w:rFonts w:ascii="仿宋_GB2312" w:hAnsi="宋体" w:eastAsia="仿宋_GB2312"/>
          <w:bCs w:val="0"/>
          <w:color w:val="auto"/>
        </w:rPr>
        <w:fldChar w:fldCharType="end"/>
      </w:r>
    </w:p>
    <w:p w14:paraId="5A845416">
      <w:pPr>
        <w:pStyle w:val="29"/>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_Toc5620 </w:instrText>
      </w:r>
      <w:r>
        <w:rPr>
          <w:rFonts w:ascii="仿宋_GB2312" w:hAnsi="宋体" w:eastAsia="仿宋_GB2312"/>
          <w:bCs w:val="0"/>
        </w:rPr>
        <w:fldChar w:fldCharType="separate"/>
      </w:r>
      <w:r>
        <w:rPr>
          <w:rFonts w:hint="eastAsia" w:ascii="仿宋" w:hAnsi="仿宋" w:eastAsia="仿宋" w:cs="仿宋"/>
          <w:szCs w:val="24"/>
        </w:rPr>
        <w:t>一、商务文件</w:t>
      </w:r>
      <w:r>
        <w:tab/>
      </w:r>
      <w:r>
        <w:fldChar w:fldCharType="begin"/>
      </w:r>
      <w:r>
        <w:instrText xml:space="preserve"> PAGEREF _Toc5620 \h </w:instrText>
      </w:r>
      <w:r>
        <w:fldChar w:fldCharType="separate"/>
      </w:r>
      <w:r>
        <w:t>41</w:t>
      </w:r>
      <w:r>
        <w:fldChar w:fldCharType="end"/>
      </w:r>
      <w:r>
        <w:rPr>
          <w:rFonts w:ascii="仿宋_GB2312" w:hAnsi="宋体" w:eastAsia="仿宋_GB2312"/>
          <w:bCs w:val="0"/>
          <w:color w:val="auto"/>
        </w:rPr>
        <w:fldChar w:fldCharType="end"/>
      </w:r>
    </w:p>
    <w:p w14:paraId="586FB111">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_Toc25438 </w:instrText>
      </w:r>
      <w:r>
        <w:rPr>
          <w:rFonts w:ascii="仿宋_GB2312" w:hAnsi="宋体" w:eastAsia="仿宋_GB2312"/>
          <w:bCs w:val="0"/>
        </w:rPr>
        <w:fldChar w:fldCharType="separate"/>
      </w:r>
      <w:r>
        <w:rPr>
          <w:rFonts w:hint="eastAsia" w:ascii="仿宋" w:hAnsi="仿宋" w:eastAsia="仿宋" w:cs="仿宋"/>
          <w:szCs w:val="24"/>
        </w:rPr>
        <w:t>（一）响应函</w:t>
      </w:r>
      <w:r>
        <w:tab/>
      </w:r>
      <w:r>
        <w:fldChar w:fldCharType="begin"/>
      </w:r>
      <w:r>
        <w:instrText xml:space="preserve"> PAGEREF _Toc25438 \h </w:instrText>
      </w:r>
      <w:r>
        <w:fldChar w:fldCharType="separate"/>
      </w:r>
      <w:r>
        <w:t>42</w:t>
      </w:r>
      <w:r>
        <w:fldChar w:fldCharType="end"/>
      </w:r>
      <w:r>
        <w:rPr>
          <w:rFonts w:ascii="仿宋_GB2312" w:hAnsi="宋体" w:eastAsia="仿宋_GB2312"/>
          <w:bCs w:val="0"/>
          <w:color w:val="auto"/>
        </w:rPr>
        <w:fldChar w:fldCharType="end"/>
      </w:r>
    </w:p>
    <w:p w14:paraId="0F797B7C">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_Toc14509 </w:instrText>
      </w:r>
      <w:r>
        <w:rPr>
          <w:rFonts w:ascii="仿宋_GB2312" w:hAnsi="宋体" w:eastAsia="仿宋_GB2312"/>
          <w:bCs w:val="0"/>
        </w:rPr>
        <w:fldChar w:fldCharType="separate"/>
      </w:r>
      <w:r>
        <w:rPr>
          <w:rFonts w:hint="eastAsia" w:ascii="仿宋" w:hAnsi="仿宋" w:eastAsia="仿宋" w:cs="仿宋"/>
          <w:szCs w:val="24"/>
        </w:rPr>
        <w:t>（二）法定代表人（负责人）身份证明书</w:t>
      </w:r>
      <w:r>
        <w:tab/>
      </w:r>
      <w:r>
        <w:fldChar w:fldCharType="begin"/>
      </w:r>
      <w:r>
        <w:instrText xml:space="preserve"> PAGEREF _Toc14509 \h </w:instrText>
      </w:r>
      <w:r>
        <w:fldChar w:fldCharType="separate"/>
      </w:r>
      <w:r>
        <w:t>43</w:t>
      </w:r>
      <w:r>
        <w:fldChar w:fldCharType="end"/>
      </w:r>
      <w:r>
        <w:rPr>
          <w:rFonts w:ascii="仿宋_GB2312" w:hAnsi="宋体" w:eastAsia="仿宋_GB2312"/>
          <w:bCs w:val="0"/>
          <w:color w:val="auto"/>
        </w:rPr>
        <w:fldChar w:fldCharType="end"/>
      </w:r>
    </w:p>
    <w:p w14:paraId="41C29A59">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_Toc23692 </w:instrText>
      </w:r>
      <w:r>
        <w:rPr>
          <w:rFonts w:ascii="仿宋_GB2312" w:hAnsi="宋体" w:eastAsia="仿宋_GB2312"/>
          <w:bCs w:val="0"/>
        </w:rPr>
        <w:fldChar w:fldCharType="separate"/>
      </w:r>
      <w:r>
        <w:rPr>
          <w:rFonts w:hint="eastAsia" w:ascii="仿宋" w:hAnsi="仿宋" w:eastAsia="仿宋" w:cs="仿宋"/>
          <w:szCs w:val="24"/>
        </w:rPr>
        <w:t>（三）法定代表人（负责人）授权委托书</w:t>
      </w:r>
      <w:r>
        <w:tab/>
      </w:r>
      <w:r>
        <w:fldChar w:fldCharType="begin"/>
      </w:r>
      <w:r>
        <w:instrText xml:space="preserve"> PAGEREF _Toc23692 \h </w:instrText>
      </w:r>
      <w:r>
        <w:fldChar w:fldCharType="separate"/>
      </w:r>
      <w:r>
        <w:t>44</w:t>
      </w:r>
      <w:r>
        <w:fldChar w:fldCharType="end"/>
      </w:r>
      <w:r>
        <w:rPr>
          <w:rFonts w:ascii="仿宋_GB2312" w:hAnsi="宋体" w:eastAsia="仿宋_GB2312"/>
          <w:bCs w:val="0"/>
          <w:color w:val="auto"/>
        </w:rPr>
        <w:fldChar w:fldCharType="end"/>
      </w:r>
    </w:p>
    <w:p w14:paraId="20A1C867">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_Toc12351 </w:instrText>
      </w:r>
      <w:r>
        <w:rPr>
          <w:rFonts w:ascii="仿宋_GB2312" w:hAnsi="宋体" w:eastAsia="仿宋_GB2312"/>
          <w:bCs w:val="0"/>
        </w:rPr>
        <w:fldChar w:fldCharType="separate"/>
      </w:r>
      <w:r>
        <w:rPr>
          <w:rFonts w:hint="eastAsia" w:ascii="仿宋" w:hAnsi="仿宋" w:eastAsia="仿宋" w:cs="仿宋"/>
          <w:szCs w:val="24"/>
        </w:rPr>
        <w:t>（四）资格证明文件</w:t>
      </w:r>
      <w:r>
        <w:tab/>
      </w:r>
      <w:r>
        <w:fldChar w:fldCharType="begin"/>
      </w:r>
      <w:r>
        <w:instrText xml:space="preserve"> PAGEREF _Toc12351 \h </w:instrText>
      </w:r>
      <w:r>
        <w:fldChar w:fldCharType="separate"/>
      </w:r>
      <w:r>
        <w:t>45</w:t>
      </w:r>
      <w:r>
        <w:fldChar w:fldCharType="end"/>
      </w:r>
      <w:r>
        <w:rPr>
          <w:rFonts w:ascii="仿宋_GB2312" w:hAnsi="宋体" w:eastAsia="仿宋_GB2312"/>
          <w:bCs w:val="0"/>
          <w:color w:val="auto"/>
        </w:rPr>
        <w:fldChar w:fldCharType="end"/>
      </w:r>
    </w:p>
    <w:p w14:paraId="18ADEC7F">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_Toc14120 </w:instrText>
      </w:r>
      <w:r>
        <w:rPr>
          <w:rFonts w:ascii="仿宋_GB2312" w:hAnsi="宋体" w:eastAsia="仿宋_GB2312"/>
          <w:bCs w:val="0"/>
        </w:rPr>
        <w:fldChar w:fldCharType="separate"/>
      </w:r>
      <w:r>
        <w:rPr>
          <w:rFonts w:ascii="仿宋" w:hAnsi="仿宋" w:eastAsia="仿宋" w:cs="仿宋"/>
          <w:szCs w:val="24"/>
        </w:rPr>
        <w:t>（</w:t>
      </w:r>
      <w:r>
        <w:rPr>
          <w:rFonts w:hint="eastAsia" w:ascii="仿宋" w:hAnsi="仿宋" w:eastAsia="仿宋" w:cs="仿宋"/>
          <w:szCs w:val="24"/>
        </w:rPr>
        <w:t>五</w:t>
      </w:r>
      <w:r>
        <w:rPr>
          <w:rFonts w:ascii="仿宋" w:hAnsi="仿宋" w:eastAsia="仿宋" w:cs="仿宋"/>
          <w:szCs w:val="24"/>
        </w:rPr>
        <w:t>）</w:t>
      </w:r>
      <w:r>
        <w:rPr>
          <w:rFonts w:hint="eastAsia" w:ascii="仿宋" w:hAnsi="仿宋" w:eastAsia="仿宋" w:cs="仿宋"/>
          <w:szCs w:val="24"/>
        </w:rPr>
        <w:t>供应商</w:t>
      </w:r>
      <w:r>
        <w:rPr>
          <w:rFonts w:ascii="仿宋" w:hAnsi="仿宋" w:eastAsia="仿宋" w:cs="仿宋"/>
          <w:szCs w:val="24"/>
        </w:rPr>
        <w:t>须知应答偏离表</w:t>
      </w:r>
      <w:r>
        <w:tab/>
      </w:r>
      <w:r>
        <w:fldChar w:fldCharType="begin"/>
      </w:r>
      <w:r>
        <w:instrText xml:space="preserve"> PAGEREF _Toc14120 \h </w:instrText>
      </w:r>
      <w:r>
        <w:fldChar w:fldCharType="separate"/>
      </w:r>
      <w:r>
        <w:t>54</w:t>
      </w:r>
      <w:r>
        <w:fldChar w:fldCharType="end"/>
      </w:r>
      <w:r>
        <w:rPr>
          <w:rFonts w:ascii="仿宋_GB2312" w:hAnsi="宋体" w:eastAsia="仿宋_GB2312"/>
          <w:bCs w:val="0"/>
          <w:color w:val="auto"/>
        </w:rPr>
        <w:fldChar w:fldCharType="end"/>
      </w:r>
    </w:p>
    <w:p w14:paraId="02FA866C">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_Toc7318 </w:instrText>
      </w:r>
      <w:r>
        <w:rPr>
          <w:rFonts w:ascii="仿宋_GB2312" w:hAnsi="宋体" w:eastAsia="仿宋_GB2312"/>
          <w:bCs w:val="0"/>
        </w:rPr>
        <w:fldChar w:fldCharType="separate"/>
      </w:r>
      <w:r>
        <w:rPr>
          <w:rFonts w:hint="eastAsia" w:ascii="仿宋" w:hAnsi="仿宋" w:eastAsia="仿宋" w:cs="仿宋"/>
          <w:szCs w:val="24"/>
        </w:rPr>
        <w:t>（七）供应商行为准则承诺书</w:t>
      </w:r>
      <w:r>
        <w:tab/>
      </w:r>
      <w:r>
        <w:fldChar w:fldCharType="begin"/>
      </w:r>
      <w:r>
        <w:instrText xml:space="preserve"> PAGEREF _Toc7318 \h </w:instrText>
      </w:r>
      <w:r>
        <w:fldChar w:fldCharType="separate"/>
      </w:r>
      <w:r>
        <w:t>56</w:t>
      </w:r>
      <w:r>
        <w:fldChar w:fldCharType="end"/>
      </w:r>
      <w:r>
        <w:rPr>
          <w:rFonts w:ascii="仿宋_GB2312" w:hAnsi="宋体" w:eastAsia="仿宋_GB2312"/>
          <w:bCs w:val="0"/>
          <w:color w:val="auto"/>
        </w:rPr>
        <w:fldChar w:fldCharType="end"/>
      </w:r>
    </w:p>
    <w:p w14:paraId="2EE35D7D">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_Toc15679 </w:instrText>
      </w:r>
      <w:r>
        <w:rPr>
          <w:rFonts w:ascii="仿宋_GB2312" w:hAnsi="宋体" w:eastAsia="仿宋_GB2312"/>
          <w:bCs w:val="0"/>
        </w:rPr>
        <w:fldChar w:fldCharType="separate"/>
      </w:r>
      <w:r>
        <w:rPr>
          <w:rFonts w:hint="eastAsia" w:ascii="仿宋" w:hAnsi="仿宋" w:eastAsia="仿宋" w:cs="宋体"/>
          <w:bCs w:val="0"/>
          <w:szCs w:val="24"/>
        </w:rPr>
        <w:t>（八）供应商廉洁诚信承诺书</w:t>
      </w:r>
      <w:r>
        <w:tab/>
      </w:r>
      <w:r>
        <w:fldChar w:fldCharType="begin"/>
      </w:r>
      <w:r>
        <w:instrText xml:space="preserve"> PAGEREF _Toc15679 \h </w:instrText>
      </w:r>
      <w:r>
        <w:fldChar w:fldCharType="separate"/>
      </w:r>
      <w:r>
        <w:t>58</w:t>
      </w:r>
      <w:r>
        <w:fldChar w:fldCharType="end"/>
      </w:r>
      <w:r>
        <w:rPr>
          <w:rFonts w:ascii="仿宋_GB2312" w:hAnsi="宋体" w:eastAsia="仿宋_GB2312"/>
          <w:bCs w:val="0"/>
          <w:color w:val="auto"/>
        </w:rPr>
        <w:fldChar w:fldCharType="end"/>
      </w:r>
    </w:p>
    <w:p w14:paraId="0120EF7C">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_Toc27158 </w:instrText>
      </w:r>
      <w:r>
        <w:rPr>
          <w:rFonts w:ascii="仿宋_GB2312" w:hAnsi="宋体" w:eastAsia="仿宋_GB2312"/>
          <w:bCs w:val="0"/>
        </w:rPr>
        <w:fldChar w:fldCharType="separate"/>
      </w:r>
      <w:r>
        <w:rPr>
          <w:rFonts w:hint="eastAsia" w:ascii="仿宋" w:hAnsi="仿宋" w:eastAsia="仿宋" w:cs="宋体"/>
          <w:bCs w:val="0"/>
          <w:szCs w:val="24"/>
        </w:rPr>
        <w:t>（九）信息安全采购要求承诺函</w:t>
      </w:r>
      <w:r>
        <w:tab/>
      </w:r>
      <w:r>
        <w:fldChar w:fldCharType="begin"/>
      </w:r>
      <w:r>
        <w:instrText xml:space="preserve"> PAGEREF _Toc27158 \h </w:instrText>
      </w:r>
      <w:r>
        <w:fldChar w:fldCharType="separate"/>
      </w:r>
      <w:r>
        <w:t>61</w:t>
      </w:r>
      <w:r>
        <w:fldChar w:fldCharType="end"/>
      </w:r>
      <w:r>
        <w:rPr>
          <w:rFonts w:ascii="仿宋_GB2312" w:hAnsi="宋体" w:eastAsia="仿宋_GB2312"/>
          <w:bCs w:val="0"/>
          <w:color w:val="auto"/>
        </w:rPr>
        <w:fldChar w:fldCharType="end"/>
      </w:r>
    </w:p>
    <w:p w14:paraId="6D58A9B4">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_Toc29197 </w:instrText>
      </w:r>
      <w:r>
        <w:rPr>
          <w:rFonts w:ascii="仿宋_GB2312" w:hAnsi="宋体" w:eastAsia="仿宋_GB2312"/>
          <w:bCs w:val="0"/>
        </w:rPr>
        <w:fldChar w:fldCharType="separate"/>
      </w:r>
      <w:r>
        <w:rPr>
          <w:rFonts w:hint="eastAsia" w:ascii="仿宋" w:hAnsi="仿宋" w:eastAsia="仿宋" w:cs="宋体"/>
        </w:rPr>
        <w:t>（十）其他材料</w:t>
      </w:r>
      <w:r>
        <w:tab/>
      </w:r>
      <w:r>
        <w:fldChar w:fldCharType="begin"/>
      </w:r>
      <w:r>
        <w:instrText xml:space="preserve"> PAGEREF _Toc29197 \h </w:instrText>
      </w:r>
      <w:r>
        <w:fldChar w:fldCharType="separate"/>
      </w:r>
      <w:r>
        <w:t>63</w:t>
      </w:r>
      <w:r>
        <w:fldChar w:fldCharType="end"/>
      </w:r>
      <w:r>
        <w:rPr>
          <w:rFonts w:ascii="仿宋_GB2312" w:hAnsi="宋体" w:eastAsia="仿宋_GB2312"/>
          <w:bCs w:val="0"/>
          <w:color w:val="auto"/>
        </w:rPr>
        <w:fldChar w:fldCharType="end"/>
      </w:r>
    </w:p>
    <w:p w14:paraId="0D151653">
      <w:pPr>
        <w:pStyle w:val="29"/>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_Toc15850 </w:instrText>
      </w:r>
      <w:r>
        <w:rPr>
          <w:rFonts w:ascii="仿宋_GB2312" w:hAnsi="宋体" w:eastAsia="仿宋_GB2312"/>
          <w:bCs w:val="0"/>
        </w:rPr>
        <w:fldChar w:fldCharType="separate"/>
      </w:r>
      <w:r>
        <w:rPr>
          <w:rFonts w:hint="eastAsia" w:ascii="仿宋" w:hAnsi="仿宋" w:eastAsia="仿宋" w:cs="仿宋"/>
          <w:szCs w:val="24"/>
        </w:rPr>
        <w:t>二、技术文件</w:t>
      </w:r>
      <w:r>
        <w:tab/>
      </w:r>
      <w:r>
        <w:fldChar w:fldCharType="begin"/>
      </w:r>
      <w:r>
        <w:instrText xml:space="preserve"> PAGEREF _Toc15850 \h </w:instrText>
      </w:r>
      <w:r>
        <w:fldChar w:fldCharType="separate"/>
      </w:r>
      <w:r>
        <w:t>64</w:t>
      </w:r>
      <w:r>
        <w:fldChar w:fldCharType="end"/>
      </w:r>
      <w:r>
        <w:rPr>
          <w:rFonts w:ascii="仿宋_GB2312" w:hAnsi="宋体" w:eastAsia="仿宋_GB2312"/>
          <w:bCs w:val="0"/>
          <w:color w:val="auto"/>
        </w:rPr>
        <w:fldChar w:fldCharType="end"/>
      </w:r>
    </w:p>
    <w:p w14:paraId="52EF28D6">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_Toc16765 </w:instrText>
      </w:r>
      <w:r>
        <w:rPr>
          <w:rFonts w:ascii="仿宋_GB2312" w:hAnsi="宋体" w:eastAsia="仿宋_GB2312"/>
          <w:bCs w:val="0"/>
        </w:rPr>
        <w:fldChar w:fldCharType="separate"/>
      </w:r>
      <w:r>
        <w:rPr>
          <w:rFonts w:hint="eastAsia" w:ascii="仿宋" w:hAnsi="仿宋" w:eastAsia="仿宋" w:cs="仿宋"/>
          <w:szCs w:val="24"/>
        </w:rPr>
        <w:t>（一）采购需求应答偏离表</w:t>
      </w:r>
      <w:r>
        <w:tab/>
      </w:r>
      <w:r>
        <w:fldChar w:fldCharType="begin"/>
      </w:r>
      <w:r>
        <w:instrText xml:space="preserve"> PAGEREF _Toc16765 \h </w:instrText>
      </w:r>
      <w:r>
        <w:fldChar w:fldCharType="separate"/>
      </w:r>
      <w:r>
        <w:t>65</w:t>
      </w:r>
      <w:r>
        <w:fldChar w:fldCharType="end"/>
      </w:r>
      <w:r>
        <w:rPr>
          <w:rFonts w:ascii="仿宋_GB2312" w:hAnsi="宋体" w:eastAsia="仿宋_GB2312"/>
          <w:bCs w:val="0"/>
          <w:color w:val="auto"/>
        </w:rPr>
        <w:fldChar w:fldCharType="end"/>
      </w:r>
    </w:p>
    <w:p w14:paraId="32C8D8E7">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_Toc2548 </w:instrText>
      </w:r>
      <w:r>
        <w:rPr>
          <w:rFonts w:ascii="仿宋_GB2312" w:hAnsi="宋体" w:eastAsia="仿宋_GB2312"/>
          <w:bCs w:val="0"/>
        </w:rPr>
        <w:fldChar w:fldCharType="separate"/>
      </w:r>
      <w:r>
        <w:rPr>
          <w:rFonts w:hint="eastAsia" w:ascii="仿宋" w:hAnsi="仿宋" w:eastAsia="仿宋" w:cs="仿宋"/>
          <w:szCs w:val="24"/>
        </w:rPr>
        <w:t>（二）技术方案</w:t>
      </w:r>
      <w:r>
        <w:tab/>
      </w:r>
      <w:r>
        <w:fldChar w:fldCharType="begin"/>
      </w:r>
      <w:r>
        <w:instrText xml:space="preserve"> PAGEREF _Toc2548 \h </w:instrText>
      </w:r>
      <w:r>
        <w:fldChar w:fldCharType="separate"/>
      </w:r>
      <w:r>
        <w:t>66</w:t>
      </w:r>
      <w:r>
        <w:fldChar w:fldCharType="end"/>
      </w:r>
      <w:r>
        <w:rPr>
          <w:rFonts w:ascii="仿宋_GB2312" w:hAnsi="宋体" w:eastAsia="仿宋_GB2312"/>
          <w:bCs w:val="0"/>
          <w:color w:val="auto"/>
        </w:rPr>
        <w:fldChar w:fldCharType="end"/>
      </w:r>
    </w:p>
    <w:p w14:paraId="76AEEF49">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_Toc23789 </w:instrText>
      </w:r>
      <w:r>
        <w:rPr>
          <w:rFonts w:ascii="仿宋_GB2312" w:hAnsi="宋体" w:eastAsia="仿宋_GB2312"/>
          <w:bCs w:val="0"/>
        </w:rPr>
        <w:fldChar w:fldCharType="separate"/>
      </w:r>
      <w:r>
        <w:rPr>
          <w:rFonts w:hint="eastAsia" w:ascii="仿宋" w:hAnsi="仿宋" w:eastAsia="仿宋" w:cs="仿宋"/>
          <w:szCs w:val="24"/>
        </w:rPr>
        <w:t>（三）其他材料</w:t>
      </w:r>
      <w:r>
        <w:tab/>
      </w:r>
      <w:r>
        <w:fldChar w:fldCharType="begin"/>
      </w:r>
      <w:r>
        <w:instrText xml:space="preserve"> PAGEREF _Toc23789 \h </w:instrText>
      </w:r>
      <w:r>
        <w:fldChar w:fldCharType="separate"/>
      </w:r>
      <w:r>
        <w:t>69</w:t>
      </w:r>
      <w:r>
        <w:fldChar w:fldCharType="end"/>
      </w:r>
      <w:r>
        <w:rPr>
          <w:rFonts w:ascii="仿宋_GB2312" w:hAnsi="宋体" w:eastAsia="仿宋_GB2312"/>
          <w:bCs w:val="0"/>
          <w:color w:val="auto"/>
        </w:rPr>
        <w:fldChar w:fldCharType="end"/>
      </w:r>
    </w:p>
    <w:p w14:paraId="5BEF3464">
      <w:pPr>
        <w:pStyle w:val="29"/>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_Toc11545 </w:instrText>
      </w:r>
      <w:r>
        <w:rPr>
          <w:rFonts w:ascii="仿宋_GB2312" w:hAnsi="宋体" w:eastAsia="仿宋_GB2312"/>
          <w:bCs w:val="0"/>
        </w:rPr>
        <w:fldChar w:fldCharType="separate"/>
      </w:r>
      <w:r>
        <w:rPr>
          <w:rFonts w:hint="eastAsia" w:ascii="仿宋" w:hAnsi="仿宋" w:eastAsia="仿宋" w:cs="仿宋"/>
          <w:szCs w:val="24"/>
        </w:rPr>
        <w:t>三、报价文件</w:t>
      </w:r>
      <w:r>
        <w:tab/>
      </w:r>
      <w:r>
        <w:fldChar w:fldCharType="begin"/>
      </w:r>
      <w:r>
        <w:instrText xml:space="preserve"> PAGEREF _Toc11545 \h </w:instrText>
      </w:r>
      <w:r>
        <w:fldChar w:fldCharType="separate"/>
      </w:r>
      <w:r>
        <w:t>1</w:t>
      </w:r>
      <w:r>
        <w:fldChar w:fldCharType="end"/>
      </w:r>
      <w:r>
        <w:rPr>
          <w:rFonts w:ascii="仿宋_GB2312" w:hAnsi="宋体" w:eastAsia="仿宋_GB2312"/>
          <w:bCs w:val="0"/>
          <w:color w:val="auto"/>
        </w:rPr>
        <w:fldChar w:fldCharType="end"/>
      </w:r>
    </w:p>
    <w:p w14:paraId="553C1055">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_Toc14016 </w:instrText>
      </w:r>
      <w:r>
        <w:rPr>
          <w:rFonts w:ascii="仿宋_GB2312" w:hAnsi="宋体" w:eastAsia="仿宋_GB2312"/>
          <w:bCs w:val="0"/>
        </w:rPr>
        <w:fldChar w:fldCharType="separate"/>
      </w:r>
      <w:r>
        <w:rPr>
          <w:rFonts w:hint="eastAsia" w:ascii="仿宋" w:hAnsi="仿宋" w:eastAsia="仿宋" w:cs="仿宋"/>
          <w:szCs w:val="24"/>
        </w:rPr>
        <w:t>（一）报价一览表</w:t>
      </w:r>
      <w:r>
        <w:tab/>
      </w:r>
      <w:r>
        <w:fldChar w:fldCharType="begin"/>
      </w:r>
      <w:r>
        <w:instrText xml:space="preserve"> PAGEREF _Toc14016 \h </w:instrText>
      </w:r>
      <w:r>
        <w:fldChar w:fldCharType="separate"/>
      </w:r>
      <w:r>
        <w:t>1</w:t>
      </w:r>
      <w:r>
        <w:fldChar w:fldCharType="end"/>
      </w:r>
      <w:r>
        <w:rPr>
          <w:rFonts w:ascii="仿宋_GB2312" w:hAnsi="宋体" w:eastAsia="仿宋_GB2312"/>
          <w:bCs w:val="0"/>
          <w:color w:val="auto"/>
        </w:rPr>
        <w:fldChar w:fldCharType="end"/>
      </w:r>
    </w:p>
    <w:p w14:paraId="00B8068B">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_Toc27383 </w:instrText>
      </w:r>
      <w:r>
        <w:rPr>
          <w:rFonts w:ascii="仿宋_GB2312" w:hAnsi="宋体" w:eastAsia="仿宋_GB2312"/>
          <w:bCs w:val="0"/>
        </w:rPr>
        <w:fldChar w:fldCharType="separate"/>
      </w:r>
      <w:r>
        <w:rPr>
          <w:rFonts w:hint="eastAsia" w:ascii="仿宋" w:hAnsi="仿宋" w:eastAsia="仿宋" w:cs="仿宋"/>
          <w:szCs w:val="24"/>
        </w:rPr>
        <w:t>（二）分项报价表</w:t>
      </w:r>
      <w:r>
        <w:tab/>
      </w:r>
      <w:r>
        <w:fldChar w:fldCharType="begin"/>
      </w:r>
      <w:r>
        <w:instrText xml:space="preserve"> PAGEREF _Toc27383 \h </w:instrText>
      </w:r>
      <w:r>
        <w:fldChar w:fldCharType="separate"/>
      </w:r>
      <w:r>
        <w:t>2</w:t>
      </w:r>
      <w:r>
        <w:fldChar w:fldCharType="end"/>
      </w:r>
      <w:r>
        <w:rPr>
          <w:rFonts w:ascii="仿宋_GB2312" w:hAnsi="宋体" w:eastAsia="仿宋_GB2312"/>
          <w:bCs w:val="0"/>
          <w:color w:val="auto"/>
        </w:rPr>
        <w:fldChar w:fldCharType="end"/>
      </w:r>
    </w:p>
    <w:p w14:paraId="0BC8DF8C">
      <w:pPr>
        <w:pStyle w:val="2"/>
        <w:ind w:left="0" w:firstLine="0"/>
        <w:rPr>
          <w:rFonts w:ascii="仿宋_GB2312" w:hAnsi="宋体" w:eastAsia="仿宋_GB2312"/>
          <w:b w:val="0"/>
          <w:bCs w:val="0"/>
          <w:color w:val="auto"/>
        </w:rPr>
        <w:sectPr>
          <w:footerReference r:id="rId4" w:type="default"/>
          <w:pgSz w:w="11906" w:h="16838"/>
          <w:pgMar w:top="1440" w:right="1134" w:bottom="1440" w:left="1134" w:header="851" w:footer="992" w:gutter="0"/>
          <w:pgNumType w:start="1"/>
          <w:cols w:space="720" w:num="1"/>
        </w:sectPr>
      </w:pPr>
      <w:r>
        <w:rPr>
          <w:rFonts w:ascii="仿宋_GB2312" w:hAnsi="宋体" w:eastAsia="仿宋_GB2312"/>
          <w:bCs w:val="0"/>
          <w:color w:val="auto"/>
        </w:rPr>
        <w:fldChar w:fldCharType="end"/>
      </w:r>
    </w:p>
    <w:p w14:paraId="3C8F8252">
      <w:pPr>
        <w:pStyle w:val="2"/>
        <w:ind w:left="0" w:firstLine="0"/>
        <w:rPr>
          <w:rFonts w:ascii="仿宋" w:hAnsi="仿宋" w:eastAsia="仿宋" w:cs="Cambria Math"/>
          <w:b w:val="0"/>
          <w:bCs w:val="0"/>
          <w:color w:val="auto"/>
          <w:sz w:val="24"/>
          <w:szCs w:val="24"/>
        </w:rPr>
        <w:sectPr>
          <w:headerReference r:id="rId5" w:type="default"/>
          <w:footerReference r:id="rId6" w:type="default"/>
          <w:type w:val="continuous"/>
          <w:pgSz w:w="11906" w:h="16838"/>
          <w:pgMar w:top="1440" w:right="1134" w:bottom="1440" w:left="1134" w:header="851" w:footer="992" w:gutter="0"/>
          <w:cols w:space="720" w:num="1"/>
        </w:sectPr>
      </w:pPr>
    </w:p>
    <w:p w14:paraId="7D51D4F5">
      <w:pPr>
        <w:pStyle w:val="2"/>
        <w:ind w:left="0" w:firstLine="0"/>
        <w:rPr>
          <w:rFonts w:ascii="仿宋_GB2312" w:hAnsi="宋体" w:eastAsia="仿宋_GB2312"/>
          <w:color w:val="auto"/>
          <w:sz w:val="28"/>
          <w:szCs w:val="28"/>
        </w:rPr>
      </w:pPr>
      <w:bookmarkStart w:id="0" w:name="_Toc21360"/>
      <w:bookmarkStart w:id="1" w:name="_Toc186737790"/>
      <w:bookmarkStart w:id="2" w:name="_Toc2723"/>
      <w:bookmarkStart w:id="3" w:name="_Toc22025"/>
      <w:bookmarkStart w:id="4" w:name="_Toc13183"/>
      <w:r>
        <w:rPr>
          <w:rFonts w:hint="eastAsia" w:ascii="仿宋_GB2312" w:hAnsi="宋体" w:eastAsia="仿宋_GB2312"/>
          <w:color w:val="auto"/>
          <w:sz w:val="28"/>
          <w:szCs w:val="28"/>
        </w:rPr>
        <w:t>第一章 竞争性谈判邀请</w:t>
      </w:r>
      <w:bookmarkEnd w:id="0"/>
      <w:bookmarkEnd w:id="1"/>
      <w:bookmarkEnd w:id="2"/>
      <w:bookmarkEnd w:id="3"/>
      <w:bookmarkEnd w:id="4"/>
    </w:p>
    <w:p w14:paraId="1F4CF9F4">
      <w:pPr>
        <w:spacing w:line="360" w:lineRule="auto"/>
        <w:ind w:firstLine="480"/>
        <w:rPr>
          <w:rFonts w:ascii="仿宋" w:hAnsi="仿宋" w:eastAsia="仿宋" w:cs="Cambria Math"/>
          <w:color w:val="auto"/>
        </w:rPr>
      </w:pPr>
      <w:r>
        <w:rPr>
          <w:rFonts w:hint="eastAsia" w:ascii="仿宋_GB2312" w:hAnsi="宋体" w:eastAsia="仿宋_GB2312"/>
        </w:rPr>
        <w:t xml:space="preserve">   </w:t>
      </w:r>
      <w:r>
        <w:rPr>
          <w:rFonts w:hint="eastAsia" w:ascii="仿宋" w:hAnsi="仿宋" w:eastAsia="仿宋" w:cs="仿宋"/>
          <w:color w:val="000000"/>
        </w:rPr>
        <w:t>本项目</w:t>
      </w:r>
      <w:r>
        <w:rPr>
          <w:rFonts w:hint="eastAsia" w:ascii="仿宋" w:hAnsi="仿宋" w:eastAsia="仿宋" w:cs="仿宋"/>
          <w:color w:val="auto"/>
          <w:u w:val="single"/>
        </w:rPr>
        <w:t>人保财险四川省资阳市分公司营业部社区车险宣传采购项目</w:t>
      </w:r>
      <w:r>
        <w:rPr>
          <w:rFonts w:hint="eastAsia" w:ascii="仿宋" w:hAnsi="仿宋" w:eastAsia="仿宋" w:cs="仿宋"/>
          <w:color w:val="auto"/>
        </w:rPr>
        <w:t>（采购项目编号：</w:t>
      </w:r>
      <w:r>
        <w:rPr>
          <w:rFonts w:hint="eastAsia" w:ascii="仿宋" w:hAnsi="仿宋" w:eastAsia="仿宋" w:cs="仿宋"/>
          <w:color w:val="auto"/>
          <w:lang w:val="en-US" w:eastAsia="zh-CN"/>
        </w:rPr>
        <w:t>XM25FSPC008347</w:t>
      </w:r>
      <w:r>
        <w:rPr>
          <w:rFonts w:hint="eastAsia" w:ascii="仿宋" w:hAnsi="仿宋" w:eastAsia="仿宋" w:cs="仿宋"/>
          <w:color w:val="auto"/>
        </w:rPr>
        <w:t xml:space="preserve"> ）由</w:t>
      </w:r>
      <w:r>
        <w:rPr>
          <w:rFonts w:hint="eastAsia" w:ascii="仿宋" w:hAnsi="仿宋" w:eastAsia="仿宋" w:cs="仿宋"/>
          <w:color w:val="auto"/>
          <w:u w:val="single"/>
        </w:rPr>
        <w:t>中国人民财产保险股份有限公司</w:t>
      </w:r>
      <w:r>
        <w:rPr>
          <w:rFonts w:hint="eastAsia" w:ascii="仿宋" w:hAnsi="仿宋" w:eastAsia="仿宋" w:cs="仿宋"/>
          <w:color w:val="auto"/>
          <w:u w:val="single"/>
          <w:lang w:val="en-US" w:eastAsia="zh-CN"/>
        </w:rPr>
        <w:t>资阳市</w:t>
      </w:r>
      <w:r>
        <w:rPr>
          <w:rFonts w:hint="eastAsia" w:ascii="仿宋" w:hAnsi="仿宋" w:eastAsia="仿宋" w:cs="仿宋"/>
          <w:color w:val="auto"/>
          <w:u w:val="single"/>
        </w:rPr>
        <w:t>分公司</w:t>
      </w:r>
      <w:r>
        <w:rPr>
          <w:rFonts w:hint="eastAsia" w:ascii="仿宋" w:hAnsi="仿宋" w:eastAsia="仿宋" w:cs="仿宋"/>
          <w:color w:val="auto"/>
        </w:rPr>
        <w:t>（以下简称“采购人”）</w:t>
      </w:r>
      <w:r>
        <w:rPr>
          <w:rFonts w:hint="eastAsia" w:ascii="仿宋" w:hAnsi="仿宋" w:eastAsia="仿宋" w:cs="Cambria Math"/>
          <w:color w:val="auto"/>
        </w:rPr>
        <w:t>批准并落实资金，组织本项目的谈判工作</w:t>
      </w:r>
      <w:r>
        <w:rPr>
          <w:rFonts w:hint="eastAsia" w:ascii="仿宋" w:hAnsi="仿宋" w:eastAsia="仿宋" w:cs="仿宋"/>
          <w:color w:val="auto"/>
        </w:rPr>
        <w:t>，采购合同由</w:t>
      </w:r>
      <w:r>
        <w:rPr>
          <w:rFonts w:hint="eastAsia" w:ascii="仿宋" w:hAnsi="仿宋" w:eastAsia="仿宋" w:cs="宋体"/>
          <w:color w:val="auto"/>
          <w:u w:val="single"/>
        </w:rPr>
        <w:t>中国人民财产保险股份有限公司</w:t>
      </w:r>
      <w:r>
        <w:rPr>
          <w:rFonts w:hint="eastAsia" w:ascii="仿宋" w:hAnsi="仿宋" w:eastAsia="仿宋" w:cs="宋体"/>
          <w:color w:val="auto"/>
          <w:u w:val="single"/>
          <w:lang w:val="en-US" w:eastAsia="zh-CN"/>
        </w:rPr>
        <w:t>资阳市</w:t>
      </w:r>
      <w:r>
        <w:rPr>
          <w:rFonts w:hint="eastAsia" w:ascii="仿宋" w:hAnsi="仿宋" w:eastAsia="仿宋" w:cs="宋体"/>
          <w:color w:val="auto"/>
          <w:u w:val="single"/>
        </w:rPr>
        <w:t>分公司</w:t>
      </w:r>
      <w:r>
        <w:rPr>
          <w:rFonts w:hint="eastAsia" w:ascii="仿宋" w:hAnsi="仿宋" w:eastAsia="仿宋" w:cs="宋体"/>
          <w:color w:val="auto"/>
        </w:rPr>
        <w:t>（以下简称“人保财险</w:t>
      </w:r>
      <w:r>
        <w:rPr>
          <w:rFonts w:hint="eastAsia" w:ascii="仿宋" w:hAnsi="仿宋" w:eastAsia="仿宋" w:cs="宋体"/>
          <w:color w:val="auto"/>
          <w:lang w:val="en-US" w:eastAsia="zh-CN"/>
        </w:rPr>
        <w:t>资阳市</w:t>
      </w:r>
      <w:r>
        <w:rPr>
          <w:rFonts w:hint="eastAsia" w:ascii="仿宋" w:hAnsi="仿宋" w:eastAsia="仿宋" w:cs="宋体"/>
          <w:color w:val="auto"/>
        </w:rPr>
        <w:t>分公司”）</w:t>
      </w:r>
      <w:r>
        <w:rPr>
          <w:rFonts w:hint="eastAsia" w:ascii="仿宋" w:hAnsi="仿宋" w:eastAsia="仿宋" w:cs="仿宋"/>
          <w:color w:val="auto"/>
        </w:rPr>
        <w:t>根据成交结果与成交人签署。现通过竞争性谈判方式实施，</w:t>
      </w:r>
      <w:r>
        <w:rPr>
          <w:rFonts w:hint="eastAsia" w:ascii="仿宋" w:hAnsi="仿宋" w:eastAsia="仿宋" w:cs="Cambria Math"/>
          <w:color w:val="auto"/>
        </w:rPr>
        <w:t xml:space="preserve">有意向且具有提供标的物能力的潜在供应商（以下简称“供应商”）可前来参与谈判响应。 </w:t>
      </w:r>
    </w:p>
    <w:p w14:paraId="08931B27">
      <w:pPr>
        <w:pStyle w:val="3"/>
        <w:jc w:val="left"/>
        <w:rPr>
          <w:rFonts w:ascii="仿宋" w:hAnsi="仿宋" w:eastAsia="仿宋" w:cs="仿宋"/>
          <w:color w:val="000000"/>
          <w:sz w:val="24"/>
          <w:szCs w:val="24"/>
        </w:rPr>
      </w:pPr>
      <w:bookmarkStart w:id="5" w:name="_Toc10154"/>
      <w:bookmarkStart w:id="6" w:name="_Toc21923"/>
      <w:bookmarkStart w:id="7" w:name="_Toc26752"/>
      <w:bookmarkStart w:id="8" w:name="_Toc186737791"/>
      <w:bookmarkStart w:id="9" w:name="_Toc21237"/>
      <w:r>
        <w:rPr>
          <w:rFonts w:hint="eastAsia" w:ascii="仿宋" w:hAnsi="仿宋" w:eastAsia="仿宋" w:cs="仿宋"/>
          <w:color w:val="000000"/>
          <w:sz w:val="24"/>
          <w:szCs w:val="24"/>
        </w:rPr>
        <w:t>一、项目概况与采购范围</w:t>
      </w:r>
      <w:bookmarkEnd w:id="5"/>
      <w:bookmarkEnd w:id="6"/>
      <w:bookmarkEnd w:id="7"/>
      <w:bookmarkEnd w:id="8"/>
      <w:bookmarkEnd w:id="9"/>
    </w:p>
    <w:p w14:paraId="63FA1BAA">
      <w:pPr>
        <w:spacing w:line="360" w:lineRule="auto"/>
        <w:ind w:firstLine="480"/>
        <w:rPr>
          <w:rFonts w:ascii="仿宋" w:hAnsi="仿宋" w:eastAsia="仿宋" w:cs="仿宋"/>
          <w:color w:val="000000"/>
        </w:rPr>
      </w:pPr>
      <w:r>
        <w:rPr>
          <w:rFonts w:hint="eastAsia" w:ascii="仿宋" w:hAnsi="仿宋" w:eastAsia="仿宋" w:cs="仿宋"/>
          <w:color w:val="000000"/>
        </w:rPr>
        <w:t>1.1 项目名称：</w:t>
      </w:r>
      <w:r>
        <w:rPr>
          <w:rFonts w:hint="eastAsia" w:ascii="仿宋" w:hAnsi="仿宋" w:eastAsia="仿宋" w:cs="仿宋"/>
          <w:color w:val="auto"/>
          <w:u w:val="single"/>
        </w:rPr>
        <w:t>人保财险四川省资阳市分公司营业部社区车险宣传采购项目</w:t>
      </w:r>
      <w:r>
        <w:rPr>
          <w:rFonts w:hint="eastAsia" w:ascii="仿宋" w:hAnsi="仿宋" w:eastAsia="仿宋" w:cs="仿宋"/>
          <w:color w:val="000000"/>
        </w:rPr>
        <w:t>。</w:t>
      </w:r>
    </w:p>
    <w:p w14:paraId="6027406F">
      <w:pPr>
        <w:spacing w:line="360" w:lineRule="auto"/>
        <w:ind w:firstLine="480"/>
        <w:rPr>
          <w:rFonts w:ascii="仿宋" w:hAnsi="仿宋" w:eastAsia="仿宋" w:cs="仿宋"/>
          <w:color w:val="000000"/>
        </w:rPr>
      </w:pPr>
      <w:r>
        <w:rPr>
          <w:rFonts w:hint="eastAsia" w:ascii="仿宋" w:hAnsi="仿宋" w:eastAsia="仿宋" w:cs="仿宋"/>
          <w:color w:val="000000"/>
        </w:rPr>
        <w:t>1.2 采购范围：</w:t>
      </w:r>
      <w:r>
        <w:rPr>
          <w:rFonts w:hint="eastAsia" w:ascii="仿宋" w:hAnsi="仿宋" w:eastAsia="仿宋" w:cs="仿宋"/>
          <w:color w:val="000000"/>
          <w:lang w:eastAsia="zh-CN"/>
        </w:rPr>
        <w:t>本项目</w:t>
      </w:r>
      <w:r>
        <w:rPr>
          <w:rFonts w:hint="eastAsia" w:ascii="仿宋" w:hAnsi="仿宋" w:eastAsia="仿宋" w:cs="仿宋"/>
          <w:color w:val="auto"/>
        </w:rPr>
        <w:t>拟</w:t>
      </w:r>
      <w:r>
        <w:rPr>
          <w:rFonts w:hint="eastAsia" w:ascii="仿宋" w:hAnsi="仿宋" w:eastAsia="仿宋" w:cs="仿宋"/>
          <w:color w:val="auto"/>
          <w:lang w:eastAsia="zh-CN"/>
        </w:rPr>
        <w:t>采购</w:t>
      </w:r>
      <w:r>
        <w:rPr>
          <w:rFonts w:hint="eastAsia" w:ascii="仿宋" w:hAnsi="仿宋" w:eastAsia="仿宋" w:cs="仿宋"/>
          <w:color w:val="auto"/>
          <w:lang w:val="en-US" w:eastAsia="zh-CN"/>
        </w:rPr>
        <w:t>资阳小区</w:t>
      </w:r>
      <w:r>
        <w:rPr>
          <w:rFonts w:hint="eastAsia" w:ascii="仿宋" w:hAnsi="仿宋" w:eastAsia="仿宋" w:cs="仿宋"/>
          <w:color w:val="auto"/>
          <w:lang w:eastAsia="zh-CN"/>
        </w:rPr>
        <w:t>开展</w:t>
      </w:r>
      <w:r>
        <w:rPr>
          <w:rFonts w:hint="eastAsia" w:ascii="仿宋" w:hAnsi="仿宋" w:eastAsia="仿宋" w:cs="仿宋"/>
          <w:color w:val="auto"/>
          <w:lang w:val="en-US" w:eastAsia="zh-CN"/>
        </w:rPr>
        <w:t>车险</w:t>
      </w:r>
      <w:r>
        <w:rPr>
          <w:rFonts w:hint="eastAsia" w:ascii="仿宋" w:hAnsi="仿宋" w:eastAsia="仿宋" w:cs="仿宋"/>
          <w:color w:val="auto"/>
        </w:rPr>
        <w:t>宣传</w:t>
      </w:r>
      <w:r>
        <w:rPr>
          <w:rFonts w:hint="eastAsia" w:ascii="仿宋" w:hAnsi="仿宋" w:eastAsia="仿宋" w:cs="仿宋"/>
          <w:color w:val="auto"/>
          <w:lang w:eastAsia="zh-CN"/>
        </w:rPr>
        <w:t>活动，</w:t>
      </w:r>
      <w:r>
        <w:rPr>
          <w:rFonts w:hint="eastAsia" w:ascii="仿宋" w:hAnsi="仿宋" w:eastAsia="仿宋" w:cs="仿宋"/>
          <w:color w:val="000000"/>
        </w:rPr>
        <w:t>具体技术要求详见第五章采购需求。</w:t>
      </w:r>
    </w:p>
    <w:p w14:paraId="2ECA4946">
      <w:pPr>
        <w:spacing w:line="360" w:lineRule="auto"/>
        <w:ind w:firstLine="480"/>
        <w:rPr>
          <w:rFonts w:hint="eastAsia" w:ascii="仿宋" w:hAnsi="仿宋" w:eastAsia="仿宋" w:cs="仿宋"/>
          <w:color w:val="000000"/>
          <w:lang w:eastAsia="zh-CN"/>
        </w:rPr>
      </w:pPr>
      <w:r>
        <w:rPr>
          <w:rFonts w:hint="eastAsia" w:ascii="仿宋" w:hAnsi="仿宋" w:eastAsia="仿宋" w:cs="仿宋"/>
          <w:color w:val="000000"/>
        </w:rPr>
        <w:t>1.3 标包划分：本项目不划分标包</w:t>
      </w:r>
      <w:r>
        <w:rPr>
          <w:rFonts w:hint="eastAsia" w:ascii="仿宋" w:hAnsi="仿宋" w:eastAsia="仿宋" w:cs="仿宋"/>
          <w:color w:val="000000"/>
          <w:lang w:eastAsia="zh-CN"/>
        </w:rPr>
        <w:t>。</w:t>
      </w:r>
    </w:p>
    <w:p w14:paraId="0C2E6AA4">
      <w:pPr>
        <w:spacing w:line="360" w:lineRule="auto"/>
        <w:ind w:firstLine="480"/>
        <w:rPr>
          <w:rFonts w:hint="eastAsia" w:ascii="仿宋" w:hAnsi="仿宋" w:eastAsia="仿宋" w:cs="仿宋"/>
          <w:color w:val="000000"/>
        </w:rPr>
      </w:pPr>
      <w:r>
        <w:rPr>
          <w:rFonts w:hint="eastAsia" w:ascii="仿宋" w:hAnsi="仿宋" w:eastAsia="仿宋" w:cs="仿宋"/>
          <w:color w:val="000000"/>
        </w:rPr>
        <w:t>1.4 项目性质：</w:t>
      </w:r>
      <w:r>
        <w:rPr>
          <w:rFonts w:hint="eastAsia" w:ascii="仿宋" w:hAnsi="仿宋" w:eastAsia="仿宋" w:cs="仿宋"/>
          <w:color w:val="000000"/>
          <w:lang w:val="en-US" w:eastAsia="zh-CN"/>
        </w:rPr>
        <w:t>服务</w:t>
      </w:r>
      <w:r>
        <w:rPr>
          <w:rFonts w:hint="eastAsia" w:ascii="仿宋" w:hAnsi="仿宋" w:eastAsia="仿宋" w:cs="仿宋"/>
          <w:color w:val="000000"/>
        </w:rPr>
        <w:t>。</w:t>
      </w:r>
    </w:p>
    <w:p w14:paraId="6F99C8A8">
      <w:pPr>
        <w:spacing w:line="360" w:lineRule="auto"/>
        <w:ind w:firstLine="480"/>
        <w:rPr>
          <w:rFonts w:ascii="仿宋" w:hAnsi="仿宋" w:eastAsia="仿宋" w:cs="仿宋"/>
          <w:color w:val="000000"/>
        </w:rPr>
      </w:pPr>
      <w:r>
        <w:rPr>
          <w:rFonts w:hint="eastAsia" w:ascii="仿宋" w:hAnsi="仿宋" w:eastAsia="仿宋" w:cs="仿宋"/>
          <w:color w:val="000000"/>
        </w:rPr>
        <w:t>1.</w:t>
      </w:r>
      <w:r>
        <w:rPr>
          <w:rFonts w:ascii="仿宋" w:hAnsi="仿宋" w:eastAsia="仿宋" w:cs="仿宋"/>
          <w:color w:val="000000"/>
        </w:rPr>
        <w:t>5</w:t>
      </w:r>
      <w:r>
        <w:rPr>
          <w:rFonts w:hint="eastAsia" w:ascii="仿宋" w:hAnsi="仿宋" w:eastAsia="仿宋" w:cs="仿宋"/>
          <w:color w:val="000000"/>
        </w:rPr>
        <w:t>服务期限</w:t>
      </w:r>
      <w:r>
        <w:rPr>
          <w:rFonts w:hint="eastAsia" w:ascii="仿宋" w:hAnsi="仿宋" w:eastAsia="仿宋" w:cs="仿宋"/>
          <w:color w:val="000000"/>
          <w:lang w:eastAsia="zh-CN"/>
        </w:rPr>
        <w:t>：</w:t>
      </w:r>
      <w:r>
        <w:rPr>
          <w:rFonts w:hint="eastAsia" w:ascii="仿宋" w:hAnsi="仿宋" w:eastAsia="仿宋" w:cs="宋体"/>
          <w:color w:val="auto"/>
          <w:lang w:eastAsia="zh-CN"/>
        </w:rPr>
        <w:t>合同期限</w:t>
      </w:r>
      <w:r>
        <w:rPr>
          <w:rFonts w:hint="eastAsia" w:ascii="仿宋" w:hAnsi="仿宋" w:eastAsia="仿宋" w:cs="宋体"/>
          <w:color w:val="auto"/>
          <w:lang w:val="en-US" w:eastAsia="zh-CN"/>
        </w:rPr>
        <w:t>2个月</w:t>
      </w:r>
      <w:r>
        <w:rPr>
          <w:rFonts w:hint="eastAsia" w:ascii="仿宋" w:hAnsi="仿宋" w:eastAsia="仿宋" w:cs="宋体"/>
          <w:color w:val="auto"/>
        </w:rPr>
        <w:t>。</w:t>
      </w:r>
    </w:p>
    <w:p w14:paraId="739B3529">
      <w:pPr>
        <w:spacing w:line="360" w:lineRule="auto"/>
        <w:ind w:firstLine="480"/>
        <w:rPr>
          <w:rFonts w:ascii="仿宋" w:hAnsi="仿宋" w:eastAsia="仿宋" w:cs="宋体"/>
          <w:color w:val="FF0000"/>
        </w:rPr>
      </w:pPr>
      <w:r>
        <w:rPr>
          <w:rFonts w:hint="eastAsia" w:ascii="仿宋" w:hAnsi="仿宋" w:eastAsia="仿宋" w:cs="仿宋"/>
          <w:color w:val="000000"/>
        </w:rPr>
        <w:t>1.</w:t>
      </w:r>
      <w:r>
        <w:rPr>
          <w:rFonts w:ascii="仿宋" w:hAnsi="仿宋" w:eastAsia="仿宋" w:cs="仿宋"/>
          <w:color w:val="000000"/>
        </w:rPr>
        <w:t>6</w:t>
      </w:r>
      <w:r>
        <w:rPr>
          <w:rFonts w:hint="eastAsia" w:ascii="仿宋" w:hAnsi="仿宋" w:eastAsia="仿宋" w:cs="宋体"/>
          <w:color w:val="000000"/>
        </w:rPr>
        <w:t>服务地点/交货地点：</w:t>
      </w:r>
      <w:r>
        <w:rPr>
          <w:rFonts w:hint="eastAsia" w:ascii="仿宋" w:hAnsi="仿宋" w:eastAsia="仿宋" w:cs="宋体"/>
          <w:color w:val="auto"/>
          <w:lang w:val="en-US" w:eastAsia="zh-CN"/>
        </w:rPr>
        <w:t>资阳城区</w:t>
      </w:r>
      <w:r>
        <w:rPr>
          <w:rFonts w:hint="eastAsia" w:ascii="仿宋" w:hAnsi="仿宋" w:eastAsia="仿宋" w:cs="宋体"/>
          <w:color w:val="auto"/>
        </w:rPr>
        <w:t>。</w:t>
      </w:r>
    </w:p>
    <w:p w14:paraId="143C76CF">
      <w:pPr>
        <w:pStyle w:val="14"/>
        <w:rPr>
          <w:rFonts w:hint="eastAsia" w:eastAsia="仿宋"/>
          <w:lang w:val="en-US" w:eastAsia="zh-CN"/>
        </w:rPr>
      </w:pPr>
      <w:r>
        <w:rPr>
          <w:rFonts w:hint="eastAsia"/>
        </w:rPr>
        <w:t xml:space="preserve"> </w:t>
      </w:r>
      <w:r>
        <w:t xml:space="preserve">   </w:t>
      </w:r>
      <w:r>
        <w:rPr>
          <w:rFonts w:ascii="仿宋" w:hAnsi="仿宋" w:eastAsia="仿宋" w:cs="仿宋"/>
          <w:color w:val="000000"/>
        </w:rPr>
        <w:t>1.7 项目限价</w:t>
      </w:r>
      <w:r>
        <w:rPr>
          <w:rFonts w:hint="eastAsia" w:ascii="仿宋" w:hAnsi="仿宋" w:eastAsia="仿宋" w:cs="仿宋"/>
          <w:color w:val="000000"/>
        </w:rPr>
        <w:t>：项目设置最高限价，即供应商报价</w:t>
      </w:r>
      <w:r>
        <w:rPr>
          <w:rFonts w:hint="eastAsia" w:ascii="仿宋" w:hAnsi="仿宋" w:eastAsia="仿宋" w:cs="仿宋"/>
          <w:color w:val="000000"/>
          <w:lang w:eastAsia="zh-CN"/>
        </w:rPr>
        <w:t>总价</w:t>
      </w:r>
      <w:r>
        <w:rPr>
          <w:rFonts w:hint="eastAsia" w:ascii="仿宋" w:hAnsi="仿宋" w:eastAsia="仿宋" w:cs="仿宋"/>
          <w:color w:val="000000"/>
        </w:rPr>
        <w:t>不得高于</w:t>
      </w:r>
      <w:r>
        <w:rPr>
          <w:rFonts w:hint="eastAsia" w:ascii="仿宋" w:hAnsi="仿宋" w:eastAsia="仿宋" w:cs="仿宋"/>
          <w:color w:val="000000"/>
          <w:lang w:val="en-US" w:eastAsia="zh-CN"/>
        </w:rPr>
        <w:t>39.47</w:t>
      </w:r>
      <w:r>
        <w:rPr>
          <w:rFonts w:hint="eastAsia" w:ascii="仿宋" w:hAnsi="仿宋" w:eastAsia="仿宋" w:cs="仿宋"/>
          <w:color w:val="auto"/>
          <w:lang w:val="en-US" w:eastAsia="zh-CN"/>
        </w:rPr>
        <w:t>万</w:t>
      </w:r>
      <w:r>
        <w:rPr>
          <w:rFonts w:hint="eastAsia" w:ascii="仿宋" w:hAnsi="仿宋" w:eastAsia="仿宋" w:cs="仿宋"/>
          <w:color w:val="000000"/>
        </w:rPr>
        <w:t>元</w:t>
      </w:r>
      <w:r>
        <w:rPr>
          <w:rFonts w:hint="eastAsia" w:ascii="仿宋" w:hAnsi="仿宋" w:eastAsia="仿宋" w:cs="仿宋"/>
          <w:color w:val="000000"/>
          <w:lang w:eastAsia="zh-CN"/>
        </w:rPr>
        <w:t>。</w:t>
      </w:r>
    </w:p>
    <w:p w14:paraId="4815CDD2">
      <w:pPr>
        <w:pStyle w:val="3"/>
        <w:jc w:val="left"/>
        <w:rPr>
          <w:rFonts w:ascii="仿宋" w:hAnsi="仿宋" w:eastAsia="仿宋" w:cs="仿宋"/>
          <w:color w:val="000000"/>
          <w:sz w:val="24"/>
          <w:szCs w:val="24"/>
        </w:rPr>
      </w:pPr>
      <w:bookmarkStart w:id="10" w:name="_Toc8445"/>
      <w:bookmarkStart w:id="11" w:name="_Toc19764"/>
      <w:bookmarkStart w:id="12" w:name="_Toc17569"/>
      <w:bookmarkStart w:id="13" w:name="_Toc16805"/>
      <w:bookmarkStart w:id="14" w:name="_Toc186737792"/>
      <w:r>
        <w:rPr>
          <w:rFonts w:hint="eastAsia" w:ascii="仿宋" w:hAnsi="仿宋" w:eastAsia="仿宋" w:cs="仿宋"/>
          <w:color w:val="000000"/>
          <w:sz w:val="24"/>
          <w:szCs w:val="24"/>
        </w:rPr>
        <w:t>二、供应商资格要求</w:t>
      </w:r>
      <w:bookmarkEnd w:id="10"/>
      <w:bookmarkEnd w:id="11"/>
      <w:bookmarkEnd w:id="12"/>
      <w:bookmarkEnd w:id="13"/>
      <w:bookmarkEnd w:id="14"/>
    </w:p>
    <w:p w14:paraId="5052FBFE">
      <w:pPr>
        <w:spacing w:line="360" w:lineRule="auto"/>
        <w:ind w:firstLine="480"/>
        <w:rPr>
          <w:rFonts w:ascii="仿宋" w:hAnsi="仿宋" w:eastAsia="仿宋" w:cs="宋体"/>
          <w:color w:val="000000"/>
        </w:rPr>
      </w:pPr>
      <w:r>
        <w:rPr>
          <w:rFonts w:hint="eastAsia" w:ascii="仿宋" w:hAnsi="仿宋" w:eastAsia="仿宋" w:cs="宋体"/>
          <w:color w:val="000000"/>
        </w:rPr>
        <w:t>2.1</w:t>
      </w:r>
      <w:r>
        <w:rPr>
          <w:rFonts w:hint="eastAsia" w:ascii="仿宋" w:hAnsi="仿宋" w:eastAsia="仿宋" w:cs="宋体"/>
          <w:b/>
          <w:bCs/>
          <w:color w:val="000000"/>
        </w:rPr>
        <w:t>在中华人民共和国境内依法登记的法人或其他组织，具有独立承担民事责任的能力，</w:t>
      </w:r>
      <w:r>
        <w:rPr>
          <w:rFonts w:hint="eastAsia" w:ascii="仿宋" w:hAnsi="仿宋" w:eastAsia="仿宋" w:cs="宋体"/>
          <w:color w:val="000000"/>
        </w:rPr>
        <w:t>供应商如为企业法人，须提供企业法人营业执照</w:t>
      </w:r>
      <w:r>
        <w:rPr>
          <w:rFonts w:hint="eastAsia" w:ascii="仿宋" w:hAnsi="仿宋" w:eastAsia="仿宋" w:cs="Monaco"/>
          <w:color w:val="000000"/>
        </w:rPr>
        <w:t>（复印件）</w:t>
      </w:r>
      <w:r>
        <w:rPr>
          <w:rFonts w:hint="eastAsia" w:ascii="仿宋" w:hAnsi="仿宋" w:eastAsia="仿宋" w:cs="宋体"/>
          <w:color w:val="000000"/>
        </w:rPr>
        <w:t>；供应商如为事业单位或其他组织，须提供事业单位法人证书或登记证或组织机构代码证或其他有效证明文件（复印件）；</w:t>
      </w:r>
    </w:p>
    <w:p w14:paraId="2AEBE7FC">
      <w:pPr>
        <w:spacing w:line="360" w:lineRule="auto"/>
        <w:ind w:firstLine="480"/>
        <w:rPr>
          <w:rFonts w:ascii="仿宋" w:hAnsi="仿宋" w:eastAsia="仿宋" w:cs="宋体"/>
          <w:color w:val="auto"/>
        </w:rPr>
      </w:pPr>
      <w:r>
        <w:rPr>
          <w:rFonts w:hint="eastAsia" w:ascii="仿宋" w:hAnsi="仿宋" w:eastAsia="仿宋" w:cs="宋体"/>
          <w:color w:val="000000"/>
        </w:rPr>
        <w:t>2.2</w:t>
      </w:r>
      <w:r>
        <w:rPr>
          <w:rFonts w:hint="eastAsia" w:ascii="仿宋" w:hAnsi="仿宋" w:eastAsia="仿宋" w:cs="宋体"/>
          <w:b/>
          <w:bCs/>
          <w:color w:val="000000"/>
        </w:rPr>
        <w:t>具有良好的商业信誉和健全的财务会计制度</w:t>
      </w:r>
      <w:r>
        <w:rPr>
          <w:rFonts w:hint="eastAsia" w:ascii="仿宋" w:hAnsi="仿宋" w:eastAsia="仿宋" w:cs="宋体"/>
          <w:color w:val="000000"/>
        </w:rPr>
        <w:t>，需提供</w:t>
      </w:r>
      <w:r>
        <w:rPr>
          <w:rFonts w:hint="eastAsia" w:ascii="仿宋" w:hAnsi="仿宋" w:eastAsia="仿宋" w:cs="宋体"/>
          <w:color w:val="auto"/>
          <w:lang w:val="en-US" w:eastAsia="zh-CN"/>
        </w:rPr>
        <w:t>2024</w:t>
      </w:r>
      <w:r>
        <w:rPr>
          <w:rFonts w:hint="eastAsia" w:ascii="仿宋" w:hAnsi="仿宋" w:eastAsia="仿宋" w:cs="宋体"/>
          <w:color w:val="auto"/>
        </w:rPr>
        <w:t>年度财务报表（至少包含资产负债表、现金流量表、损益表/利润表）或提供响应文件递交截止日前6个月内开具的银行资信证明，格式详见第六章响应文件格式。</w:t>
      </w:r>
    </w:p>
    <w:p w14:paraId="372DFE92">
      <w:pPr>
        <w:spacing w:line="360" w:lineRule="auto"/>
        <w:ind w:firstLine="480"/>
        <w:rPr>
          <w:rFonts w:ascii="仿宋" w:hAnsi="仿宋" w:eastAsia="仿宋" w:cs="宋体"/>
          <w:color w:val="auto"/>
        </w:rPr>
      </w:pPr>
      <w:r>
        <w:rPr>
          <w:rFonts w:hint="eastAsia" w:ascii="仿宋" w:hAnsi="仿宋" w:eastAsia="仿宋" w:cs="宋体"/>
          <w:color w:val="000000"/>
        </w:rPr>
        <w:t xml:space="preserve">2.3 </w:t>
      </w:r>
      <w:r>
        <w:rPr>
          <w:rFonts w:hint="eastAsia" w:ascii="仿宋" w:hAnsi="仿宋" w:eastAsia="仿宋" w:cs="宋体"/>
          <w:b/>
          <w:bCs/>
          <w:color w:val="000000"/>
        </w:rPr>
        <w:t>供应商应具有履行合同所必需的设备和专业技术能力</w:t>
      </w:r>
      <w:r>
        <w:rPr>
          <w:rFonts w:hint="eastAsia" w:ascii="仿宋" w:hAnsi="仿宋" w:eastAsia="仿宋" w:cs="宋体"/>
          <w:color w:val="000000"/>
        </w:rPr>
        <w:t>，2024年（2024年1月1日至今）应具有1个同类项目实施案例，并提供符合上述要求的合同关键页作为有效的业绩证明材料。合同关键页包含但不限于合同首页、合同标的页、签署日期页及盖章页等</w:t>
      </w:r>
      <w:r>
        <w:rPr>
          <w:rFonts w:hint="eastAsia" w:ascii="仿宋" w:hAnsi="仿宋" w:eastAsia="仿宋" w:cs="宋体"/>
          <w:color w:val="auto"/>
        </w:rPr>
        <w:t>，格式详见第六章响应文件格式。</w:t>
      </w:r>
    </w:p>
    <w:p w14:paraId="08442013">
      <w:pPr>
        <w:spacing w:line="360" w:lineRule="auto"/>
        <w:ind w:firstLine="480"/>
        <w:rPr>
          <w:rFonts w:ascii="仿宋" w:hAnsi="仿宋" w:eastAsia="仿宋" w:cs="宋体"/>
          <w:color w:val="000000"/>
        </w:rPr>
      </w:pPr>
      <w:r>
        <w:rPr>
          <w:rFonts w:hint="eastAsia" w:ascii="仿宋" w:hAnsi="仿宋" w:eastAsia="仿宋" w:cs="宋体"/>
          <w:color w:val="000000"/>
        </w:rPr>
        <w:t>2.4</w:t>
      </w:r>
      <w:r>
        <w:rPr>
          <w:rFonts w:hint="eastAsia" w:ascii="仿宋" w:hAnsi="仿宋" w:eastAsia="仿宋" w:cs="宋体"/>
          <w:b/>
          <w:bCs/>
          <w:color w:val="000000"/>
        </w:rPr>
        <w:t>具有依法缴纳税收和社会保障资金的良好记录</w:t>
      </w:r>
      <w:r>
        <w:rPr>
          <w:rFonts w:hint="eastAsia" w:ascii="仿宋" w:hAnsi="仿宋" w:eastAsia="仿宋" w:cs="宋体"/>
          <w:color w:val="000000"/>
        </w:rPr>
        <w:t>，提供近6个月任意一个月的税收和社会保障资金缴纳凭</w:t>
      </w:r>
      <w:r>
        <w:rPr>
          <w:rFonts w:hint="eastAsia" w:ascii="仿宋" w:hAnsi="仿宋" w:eastAsia="仿宋" w:cs="宋体"/>
          <w:color w:val="auto"/>
        </w:rPr>
        <w:t>证，格式详见第六章响应文件格式。</w:t>
      </w:r>
    </w:p>
    <w:p w14:paraId="254DF1B8">
      <w:pPr>
        <w:spacing w:line="360" w:lineRule="auto"/>
        <w:ind w:firstLine="480"/>
        <w:rPr>
          <w:rFonts w:ascii="仿宋" w:hAnsi="仿宋" w:eastAsia="仿宋" w:cs="宋体"/>
          <w:color w:val="000000"/>
        </w:rPr>
      </w:pPr>
      <w:r>
        <w:rPr>
          <w:rFonts w:hint="eastAsia" w:ascii="仿宋" w:hAnsi="仿宋" w:eastAsia="仿宋" w:cs="宋体"/>
          <w:color w:val="000000"/>
        </w:rPr>
        <w:t>2.5</w:t>
      </w:r>
      <w:r>
        <w:rPr>
          <w:rFonts w:hint="eastAsia" w:ascii="仿宋" w:hAnsi="仿宋" w:eastAsia="仿宋" w:cs="宋体"/>
          <w:b/>
          <w:bCs/>
          <w:color w:val="000000"/>
        </w:rPr>
        <w:t>供应商应经营状况良好，且近</w:t>
      </w:r>
      <w:r>
        <w:rPr>
          <w:rFonts w:hint="eastAsia" w:ascii="仿宋" w:hAnsi="仿宋" w:eastAsia="仿宋" w:cs="宋体"/>
          <w:b/>
          <w:bCs/>
          <w:color w:val="000000"/>
          <w:lang w:eastAsia="zh-CN"/>
        </w:rPr>
        <w:t>三</w:t>
      </w:r>
      <w:r>
        <w:rPr>
          <w:rFonts w:hint="eastAsia" w:ascii="仿宋" w:hAnsi="仿宋" w:eastAsia="仿宋" w:cs="宋体"/>
          <w:b/>
          <w:bCs/>
          <w:color w:val="000000"/>
        </w:rPr>
        <w:t>年内（</w:t>
      </w:r>
      <w:r>
        <w:rPr>
          <w:rFonts w:hint="eastAsia" w:ascii="仿宋" w:hAnsi="仿宋" w:eastAsia="仿宋" w:cs="宋体"/>
          <w:b/>
          <w:bCs/>
          <w:color w:val="000000"/>
          <w:lang w:val="en-US" w:eastAsia="zh-CN"/>
        </w:rPr>
        <w:t>2022</w:t>
      </w:r>
      <w:r>
        <w:rPr>
          <w:rFonts w:hint="eastAsia" w:ascii="仿宋" w:hAnsi="仿宋" w:eastAsia="仿宋" w:cs="宋体"/>
          <w:b/>
          <w:bCs/>
          <w:color w:val="000000"/>
        </w:rPr>
        <w:t>年1月1日至今）无违法违规记录。</w:t>
      </w:r>
      <w:r>
        <w:rPr>
          <w:rFonts w:hint="eastAsia" w:ascii="仿宋" w:hAnsi="仿宋" w:eastAsia="仿宋" w:cs="宋体"/>
          <w:color w:val="000000"/>
        </w:rPr>
        <w:t>违法违规记录是指被“信用中国”列入失信被执行人、重大税收违法失信主体、政府采购严重违法失信行为记录名单。供应商需提供自谈判公告发布之日至响应文件递交截止之日期间对以上三项内容的查询截图。</w:t>
      </w:r>
    </w:p>
    <w:p w14:paraId="6DFF4B01">
      <w:pPr>
        <w:spacing w:line="360" w:lineRule="auto"/>
        <w:ind w:firstLine="480"/>
        <w:rPr>
          <w:rFonts w:ascii="仿宋" w:hAnsi="仿宋" w:eastAsia="仿宋" w:cs="宋体"/>
          <w:color w:val="000000"/>
        </w:rPr>
      </w:pPr>
      <w:r>
        <w:rPr>
          <w:rFonts w:hint="eastAsia" w:ascii="仿宋" w:hAnsi="仿宋" w:eastAsia="仿宋" w:cs="宋体"/>
          <w:color w:val="000000"/>
        </w:rPr>
        <w:t>信用中国查询网址：https://www.creditchina.gov.cn/xinyongfuwu/?navPage=5</w:t>
      </w:r>
    </w:p>
    <w:p w14:paraId="172BE813">
      <w:pPr>
        <w:spacing w:line="360" w:lineRule="auto"/>
        <w:ind w:firstLine="480"/>
        <w:rPr>
          <w:rFonts w:ascii="仿宋" w:hAnsi="仿宋" w:eastAsia="仿宋" w:cs="宋体"/>
          <w:b/>
          <w:bCs/>
          <w:color w:val="000000"/>
        </w:rPr>
      </w:pPr>
      <w:r>
        <w:rPr>
          <w:rFonts w:hint="eastAsia" w:ascii="仿宋" w:hAnsi="仿宋" w:eastAsia="仿宋" w:cs="宋体"/>
          <w:color w:val="000000"/>
        </w:rPr>
        <w:t xml:space="preserve">2.6 </w:t>
      </w:r>
      <w:r>
        <w:rPr>
          <w:rFonts w:hint="eastAsia" w:ascii="仿宋" w:hAnsi="仿宋" w:eastAsia="仿宋" w:cs="宋体"/>
          <w:b/>
          <w:bCs/>
          <w:color w:val="000000"/>
        </w:rPr>
        <w:t>严禁列入采购人及其所隶属的中国人民保险各级机构的供应商黑名单且在禁入期内的供应商参与采购活动。</w:t>
      </w:r>
    </w:p>
    <w:p w14:paraId="6994B484">
      <w:pPr>
        <w:spacing w:line="360" w:lineRule="auto"/>
        <w:ind w:firstLine="480"/>
        <w:rPr>
          <w:rFonts w:ascii="仿宋" w:hAnsi="仿宋" w:eastAsia="仿宋" w:cs="宋体"/>
          <w:color w:val="000000"/>
        </w:rPr>
      </w:pPr>
      <w:r>
        <w:rPr>
          <w:rFonts w:hint="eastAsia" w:ascii="仿宋" w:hAnsi="仿宋" w:eastAsia="仿宋" w:cs="宋体"/>
          <w:color w:val="000000"/>
        </w:rPr>
        <w:t>2.7单位负责人为同一人或存在控股、管理关系的不同单位，不得参加同一标段/标包谈判响应或未划分标段/标包的同一采购项目的谈判响应，需填写《供应商控股及管理关系情况申报表》。</w:t>
      </w:r>
    </w:p>
    <w:p w14:paraId="535DBD56">
      <w:pPr>
        <w:spacing w:line="360" w:lineRule="auto"/>
        <w:ind w:firstLine="480"/>
        <w:rPr>
          <w:rFonts w:ascii="仿宋" w:hAnsi="仿宋" w:eastAsia="仿宋" w:cs="宋体"/>
          <w:color w:val="000000"/>
        </w:rPr>
      </w:pPr>
      <w:r>
        <w:rPr>
          <w:rFonts w:hint="eastAsia" w:ascii="仿宋" w:hAnsi="仿宋" w:eastAsia="仿宋" w:cs="宋体"/>
          <w:color w:val="000000"/>
        </w:rPr>
        <w:t>2.8本项目接受/不接受联合体谈判响应。提供承诺函，格式详见第六章响应文件格式。</w:t>
      </w:r>
    </w:p>
    <w:p w14:paraId="6EC2ABB7">
      <w:pPr>
        <w:pStyle w:val="3"/>
        <w:spacing w:after="240"/>
        <w:jc w:val="left"/>
        <w:rPr>
          <w:rFonts w:ascii="仿宋" w:hAnsi="仿宋" w:eastAsia="仿宋" w:cs="仿宋"/>
          <w:color w:val="000000"/>
          <w:sz w:val="24"/>
          <w:szCs w:val="24"/>
        </w:rPr>
      </w:pPr>
      <w:bookmarkStart w:id="15" w:name="_Toc16131"/>
      <w:bookmarkStart w:id="16" w:name="_Toc186737793"/>
      <w:bookmarkStart w:id="17" w:name="_Toc18126"/>
      <w:bookmarkStart w:id="18" w:name="_Toc24936"/>
      <w:bookmarkStart w:id="19" w:name="_Toc2019"/>
      <w:r>
        <w:rPr>
          <w:rFonts w:hint="eastAsia" w:ascii="仿宋" w:hAnsi="仿宋" w:eastAsia="仿宋" w:cs="仿宋"/>
          <w:color w:val="000000"/>
          <w:sz w:val="24"/>
          <w:szCs w:val="24"/>
        </w:rPr>
        <w:t>三、谈判文件的获取</w:t>
      </w:r>
      <w:bookmarkEnd w:id="15"/>
      <w:bookmarkEnd w:id="16"/>
      <w:bookmarkEnd w:id="17"/>
      <w:bookmarkEnd w:id="18"/>
      <w:bookmarkEnd w:id="19"/>
    </w:p>
    <w:p w14:paraId="7A8CB007">
      <w:pPr>
        <w:pStyle w:val="226"/>
        <w:jc w:val="left"/>
        <w:rPr>
          <w:rFonts w:ascii="仿宋" w:hAnsi="仿宋" w:eastAsia="仿宋" w:cs="仿宋"/>
          <w:color w:val="FF0000"/>
          <w:sz w:val="24"/>
          <w:szCs w:val="24"/>
        </w:rPr>
      </w:pPr>
      <w:r>
        <w:rPr>
          <w:rFonts w:ascii="仿宋" w:hAnsi="仿宋" w:eastAsia="仿宋" w:cs="仿宋"/>
          <w:color w:val="000000"/>
          <w:sz w:val="24"/>
          <w:szCs w:val="24"/>
        </w:rPr>
        <w:t>3</w:t>
      </w:r>
      <w:r>
        <w:rPr>
          <w:rFonts w:hint="eastAsia" w:ascii="仿宋" w:hAnsi="仿宋" w:eastAsia="仿宋" w:cs="仿宋"/>
          <w:color w:val="000000"/>
          <w:sz w:val="24"/>
          <w:szCs w:val="24"/>
        </w:rPr>
        <w:t>.1谈判文件</w:t>
      </w:r>
      <w:r>
        <w:rPr>
          <w:rFonts w:hint="eastAsia" w:ascii="仿宋" w:hAnsi="仿宋" w:eastAsia="仿宋" w:cs="宋体"/>
          <w:color w:val="000000"/>
          <w:sz w:val="24"/>
          <w:szCs w:val="24"/>
        </w:rPr>
        <w:t>获取</w:t>
      </w:r>
      <w:r>
        <w:rPr>
          <w:rFonts w:hint="eastAsia" w:ascii="仿宋" w:hAnsi="仿宋" w:eastAsia="仿宋" w:cs="仿宋"/>
          <w:color w:val="000000"/>
          <w:sz w:val="24"/>
          <w:szCs w:val="24"/>
        </w:rPr>
        <w:t>时间：</w:t>
      </w:r>
      <w:r>
        <w:rPr>
          <w:rFonts w:hint="eastAsia" w:ascii="仿宋" w:hAnsi="仿宋" w:eastAsia="仿宋" w:cs="宋体"/>
          <w:b/>
          <w:color w:val="auto"/>
          <w:sz w:val="24"/>
          <w:szCs w:val="24"/>
          <w:u w:val="single"/>
          <w:lang w:val="en-US" w:eastAsia="zh-CN"/>
        </w:rPr>
        <w:t>2025</w:t>
      </w:r>
      <w:r>
        <w:rPr>
          <w:rFonts w:hint="eastAsia" w:ascii="仿宋" w:hAnsi="仿宋" w:eastAsia="仿宋" w:cs="宋体"/>
          <w:b/>
          <w:color w:val="auto"/>
          <w:sz w:val="24"/>
          <w:szCs w:val="24"/>
          <w:u w:val="single"/>
        </w:rPr>
        <w:t>年</w:t>
      </w:r>
      <w:r>
        <w:rPr>
          <w:rFonts w:hint="eastAsia" w:ascii="仿宋" w:hAnsi="仿宋" w:eastAsia="仿宋" w:cs="宋体"/>
          <w:b/>
          <w:color w:val="auto"/>
          <w:sz w:val="24"/>
          <w:szCs w:val="24"/>
          <w:u w:val="single"/>
          <w:lang w:val="en-US" w:eastAsia="zh-CN"/>
        </w:rPr>
        <w:t>xx</w:t>
      </w:r>
      <w:r>
        <w:rPr>
          <w:rFonts w:hint="eastAsia" w:ascii="仿宋" w:hAnsi="仿宋" w:eastAsia="仿宋" w:cs="宋体"/>
          <w:b/>
          <w:color w:val="auto"/>
          <w:sz w:val="24"/>
          <w:szCs w:val="24"/>
          <w:u w:val="single"/>
        </w:rPr>
        <w:t>月</w:t>
      </w:r>
      <w:r>
        <w:rPr>
          <w:rFonts w:hint="eastAsia" w:ascii="仿宋" w:hAnsi="仿宋" w:eastAsia="仿宋" w:cs="宋体"/>
          <w:b/>
          <w:color w:val="auto"/>
          <w:sz w:val="24"/>
          <w:szCs w:val="24"/>
          <w:u w:val="single"/>
          <w:lang w:val="en-US" w:eastAsia="zh-CN"/>
        </w:rPr>
        <w:t>xx</w:t>
      </w:r>
      <w:r>
        <w:rPr>
          <w:rFonts w:hint="eastAsia" w:ascii="仿宋" w:hAnsi="仿宋" w:eastAsia="仿宋" w:cs="宋体"/>
          <w:b/>
          <w:color w:val="auto"/>
          <w:sz w:val="24"/>
          <w:szCs w:val="24"/>
          <w:u w:val="single"/>
        </w:rPr>
        <w:t>日</w:t>
      </w:r>
      <w:r>
        <w:rPr>
          <w:rFonts w:hint="eastAsia" w:ascii="仿宋" w:hAnsi="仿宋" w:eastAsia="仿宋" w:cs="宋体"/>
          <w:b/>
          <w:color w:val="auto"/>
          <w:sz w:val="24"/>
          <w:szCs w:val="24"/>
        </w:rPr>
        <w:t>至</w:t>
      </w:r>
      <w:r>
        <w:rPr>
          <w:rFonts w:hint="eastAsia" w:ascii="仿宋" w:hAnsi="仿宋" w:eastAsia="仿宋" w:cs="宋体"/>
          <w:b/>
          <w:color w:val="auto"/>
          <w:sz w:val="24"/>
          <w:szCs w:val="24"/>
          <w:u w:val="single"/>
          <w:lang w:val="en-US" w:eastAsia="zh-CN"/>
        </w:rPr>
        <w:t>2025</w:t>
      </w:r>
      <w:r>
        <w:rPr>
          <w:rFonts w:hint="eastAsia" w:ascii="仿宋" w:hAnsi="仿宋" w:eastAsia="仿宋" w:cs="宋体"/>
          <w:b/>
          <w:color w:val="auto"/>
          <w:sz w:val="24"/>
          <w:szCs w:val="24"/>
          <w:u w:val="single"/>
        </w:rPr>
        <w:t>年</w:t>
      </w:r>
      <w:r>
        <w:rPr>
          <w:rFonts w:hint="eastAsia" w:ascii="仿宋" w:hAnsi="仿宋" w:eastAsia="仿宋" w:cs="宋体"/>
          <w:b/>
          <w:color w:val="auto"/>
          <w:sz w:val="24"/>
          <w:szCs w:val="24"/>
          <w:u w:val="single"/>
          <w:lang w:val="en-US" w:eastAsia="zh-CN"/>
        </w:rPr>
        <w:t>xx</w:t>
      </w:r>
      <w:r>
        <w:rPr>
          <w:rFonts w:hint="eastAsia" w:ascii="仿宋" w:hAnsi="仿宋" w:eastAsia="仿宋" w:cs="宋体"/>
          <w:b/>
          <w:color w:val="auto"/>
          <w:sz w:val="24"/>
          <w:szCs w:val="24"/>
          <w:u w:val="single"/>
        </w:rPr>
        <w:t>月</w:t>
      </w:r>
      <w:r>
        <w:rPr>
          <w:rFonts w:hint="eastAsia" w:ascii="仿宋" w:hAnsi="仿宋" w:eastAsia="仿宋" w:cs="宋体"/>
          <w:b/>
          <w:color w:val="auto"/>
          <w:sz w:val="24"/>
          <w:szCs w:val="24"/>
          <w:u w:val="single"/>
          <w:lang w:val="en-US" w:eastAsia="zh-CN"/>
        </w:rPr>
        <w:t>xx</w:t>
      </w:r>
      <w:r>
        <w:rPr>
          <w:rFonts w:hint="eastAsia" w:ascii="仿宋" w:hAnsi="仿宋" w:eastAsia="仿宋" w:cs="宋体"/>
          <w:b/>
          <w:color w:val="auto"/>
          <w:sz w:val="24"/>
          <w:szCs w:val="24"/>
          <w:u w:val="single"/>
        </w:rPr>
        <w:t>日，</w:t>
      </w:r>
      <w:r>
        <w:rPr>
          <w:rFonts w:hint="eastAsia" w:ascii="仿宋" w:hAnsi="仿宋" w:eastAsia="仿宋" w:cs="宋体"/>
          <w:color w:val="auto"/>
          <w:sz w:val="24"/>
          <w:szCs w:val="24"/>
        </w:rPr>
        <w:t>上午</w:t>
      </w:r>
      <w:r>
        <w:rPr>
          <w:rFonts w:hint="eastAsia" w:ascii="仿宋" w:hAnsi="仿宋" w:eastAsia="仿宋" w:cs="宋体"/>
          <w:color w:val="auto"/>
          <w:sz w:val="24"/>
          <w:szCs w:val="24"/>
          <w:lang w:val="en-US" w:eastAsia="zh-CN"/>
        </w:rPr>
        <w:t>xx</w:t>
      </w:r>
      <w:r>
        <w:rPr>
          <w:rFonts w:hint="eastAsia" w:ascii="仿宋" w:hAnsi="仿宋" w:eastAsia="仿宋" w:cs="宋体"/>
          <w:color w:val="auto"/>
          <w:sz w:val="24"/>
          <w:szCs w:val="24"/>
        </w:rPr>
        <w:t>时至下午</w:t>
      </w:r>
      <w:r>
        <w:rPr>
          <w:rFonts w:hint="eastAsia" w:ascii="仿宋" w:hAnsi="仿宋" w:eastAsia="仿宋" w:cs="宋体"/>
          <w:color w:val="auto"/>
          <w:sz w:val="24"/>
          <w:szCs w:val="24"/>
          <w:lang w:val="en-US" w:eastAsia="zh-CN"/>
        </w:rPr>
        <w:t>xx</w:t>
      </w:r>
      <w:r>
        <w:rPr>
          <w:rFonts w:hint="eastAsia" w:ascii="仿宋" w:hAnsi="仿宋" w:eastAsia="仿宋" w:cs="宋体"/>
          <w:color w:val="auto"/>
          <w:sz w:val="24"/>
          <w:szCs w:val="24"/>
        </w:rPr>
        <w:t>时。</w:t>
      </w:r>
    </w:p>
    <w:p w14:paraId="49F59807">
      <w:pPr>
        <w:pStyle w:val="11"/>
        <w:spacing w:line="360" w:lineRule="auto"/>
        <w:ind w:firstLine="480"/>
        <w:rPr>
          <w:rFonts w:hint="eastAsia" w:ascii="仿宋" w:hAnsi="仿宋" w:eastAsia="仿宋" w:cs="仿宋_GB2312"/>
          <w:sz w:val="24"/>
          <w:szCs w:val="24"/>
          <w:lang w:eastAsia="zh-CN"/>
        </w:rPr>
      </w:pPr>
      <w:r>
        <w:rPr>
          <w:rFonts w:ascii="仿宋" w:hAnsi="仿宋" w:eastAsia="仿宋" w:cs="宋体"/>
          <w:color w:val="000000"/>
          <w:sz w:val="24"/>
        </w:rPr>
        <w:t>3</w:t>
      </w:r>
      <w:r>
        <w:rPr>
          <w:rFonts w:hint="eastAsia" w:ascii="仿宋" w:hAnsi="仿宋" w:eastAsia="仿宋" w:cs="宋体"/>
          <w:color w:val="000000"/>
          <w:sz w:val="24"/>
        </w:rPr>
        <w:t>.2拟报名参加本项目的供应商，</w:t>
      </w:r>
      <w:r>
        <w:rPr>
          <w:rFonts w:hint="eastAsia" w:ascii="仿宋" w:hAnsi="仿宋" w:eastAsia="仿宋" w:cs="宋体"/>
          <w:color w:val="auto"/>
          <w:sz w:val="24"/>
        </w:rPr>
        <w:t>请通过“人保e采”外网门户或“金采网”（www.cfcpn.com）获取谈判文件</w:t>
      </w:r>
      <w:r>
        <w:rPr>
          <w:rFonts w:hint="eastAsia" w:ascii="仿宋" w:hAnsi="仿宋" w:eastAsia="仿宋" w:cs="宋体"/>
          <w:color w:val="auto"/>
          <w:sz w:val="24"/>
          <w:lang w:eastAsia="zh-CN"/>
        </w:rPr>
        <w:t>。</w:t>
      </w:r>
    </w:p>
    <w:p w14:paraId="7FBDF095">
      <w:pPr>
        <w:pStyle w:val="3"/>
        <w:jc w:val="left"/>
        <w:rPr>
          <w:rFonts w:ascii="仿宋" w:hAnsi="仿宋" w:eastAsia="仿宋" w:cs="仿宋"/>
          <w:color w:val="000000"/>
          <w:sz w:val="24"/>
          <w:szCs w:val="24"/>
        </w:rPr>
      </w:pPr>
      <w:bookmarkStart w:id="20" w:name="_Toc186737794"/>
      <w:bookmarkStart w:id="21" w:name="_Toc15670"/>
      <w:bookmarkStart w:id="22" w:name="_Toc26177"/>
      <w:bookmarkStart w:id="23" w:name="_Toc9775"/>
      <w:bookmarkStart w:id="24" w:name="_Toc32115"/>
      <w:r>
        <w:rPr>
          <w:rFonts w:hint="eastAsia" w:ascii="仿宋" w:hAnsi="仿宋" w:eastAsia="仿宋" w:cs="仿宋"/>
          <w:color w:val="000000"/>
          <w:sz w:val="24"/>
          <w:szCs w:val="24"/>
        </w:rPr>
        <w:t>四、响应文件的递交</w:t>
      </w:r>
      <w:bookmarkEnd w:id="20"/>
      <w:bookmarkEnd w:id="21"/>
      <w:bookmarkEnd w:id="22"/>
      <w:bookmarkEnd w:id="23"/>
      <w:bookmarkEnd w:id="24"/>
    </w:p>
    <w:p w14:paraId="10F5E64B">
      <w:pPr>
        <w:spacing w:line="360" w:lineRule="auto"/>
        <w:ind w:firstLine="480"/>
        <w:rPr>
          <w:rFonts w:ascii="仿宋" w:hAnsi="仿宋" w:eastAsia="仿宋" w:cs="宋体"/>
          <w:color w:val="auto"/>
        </w:rPr>
      </w:pPr>
      <w:r>
        <w:rPr>
          <w:rFonts w:ascii="仿宋" w:hAnsi="仿宋" w:eastAsia="仿宋" w:cs="宋体"/>
          <w:color w:val="000000"/>
        </w:rPr>
        <w:t>4</w:t>
      </w:r>
      <w:r>
        <w:rPr>
          <w:rFonts w:hint="eastAsia" w:ascii="仿宋" w:hAnsi="仿宋" w:eastAsia="仿宋" w:cs="宋体"/>
          <w:color w:val="000000"/>
        </w:rPr>
        <w:t>.1响应文件递交截止时间</w:t>
      </w:r>
      <w:r>
        <w:rPr>
          <w:rFonts w:hint="eastAsia" w:ascii="仿宋" w:hAnsi="仿宋" w:eastAsia="仿宋" w:cs="宋体"/>
          <w:color w:val="auto"/>
        </w:rPr>
        <w:t>：</w:t>
      </w:r>
      <w:r>
        <w:rPr>
          <w:rFonts w:hint="eastAsia" w:ascii="仿宋" w:hAnsi="仿宋" w:eastAsia="仿宋" w:cs="宋体"/>
          <w:color w:val="auto"/>
          <w:u w:val="single"/>
        </w:rPr>
        <w:t>20</w:t>
      </w:r>
      <w:r>
        <w:rPr>
          <w:rFonts w:hint="eastAsia" w:ascii="仿宋" w:hAnsi="仿宋" w:eastAsia="仿宋" w:cs="宋体"/>
          <w:color w:val="auto"/>
          <w:u w:val="single"/>
          <w:lang w:val="en-US" w:eastAsia="zh-CN"/>
        </w:rPr>
        <w:t>25</w:t>
      </w:r>
      <w:r>
        <w:rPr>
          <w:rFonts w:hint="eastAsia" w:ascii="仿宋" w:hAnsi="仿宋" w:eastAsia="仿宋" w:cs="宋体"/>
          <w:color w:val="auto"/>
          <w:u w:val="single"/>
        </w:rPr>
        <w:t>年</w:t>
      </w:r>
      <w:r>
        <w:rPr>
          <w:rFonts w:hint="eastAsia" w:ascii="仿宋" w:hAnsi="仿宋" w:eastAsia="仿宋" w:cs="宋体"/>
          <w:color w:val="auto"/>
          <w:u w:val="single"/>
          <w:lang w:val="en-US" w:eastAsia="zh-CN"/>
        </w:rPr>
        <w:t>xx</w:t>
      </w:r>
      <w:r>
        <w:rPr>
          <w:rFonts w:hint="eastAsia" w:ascii="仿宋" w:hAnsi="仿宋" w:eastAsia="仿宋" w:cs="宋体"/>
          <w:color w:val="auto"/>
          <w:u w:val="single"/>
        </w:rPr>
        <w:t>月</w:t>
      </w:r>
      <w:r>
        <w:rPr>
          <w:rFonts w:hint="eastAsia" w:ascii="仿宋" w:hAnsi="仿宋" w:eastAsia="仿宋" w:cs="宋体"/>
          <w:color w:val="auto"/>
          <w:u w:val="single"/>
          <w:lang w:val="en-US" w:eastAsia="zh-CN"/>
        </w:rPr>
        <w:t>xx</w:t>
      </w:r>
      <w:r>
        <w:rPr>
          <w:rFonts w:hint="eastAsia" w:ascii="仿宋" w:hAnsi="仿宋" w:eastAsia="仿宋" w:cs="宋体"/>
          <w:color w:val="auto"/>
          <w:u w:val="single"/>
        </w:rPr>
        <w:t>日</w:t>
      </w:r>
      <w:r>
        <w:rPr>
          <w:rFonts w:hint="eastAsia" w:ascii="仿宋" w:hAnsi="仿宋" w:eastAsia="仿宋" w:cs="宋体"/>
          <w:color w:val="auto"/>
          <w:u w:val="single"/>
          <w:lang w:val="en-US" w:eastAsia="zh-CN"/>
        </w:rPr>
        <w:t>xx</w:t>
      </w:r>
      <w:r>
        <w:rPr>
          <w:rFonts w:hint="eastAsia" w:ascii="仿宋" w:hAnsi="仿宋" w:eastAsia="仿宋" w:cs="宋体"/>
          <w:color w:val="auto"/>
          <w:u w:val="single"/>
        </w:rPr>
        <w:t>时</w:t>
      </w:r>
      <w:r>
        <w:rPr>
          <w:rFonts w:hint="eastAsia" w:ascii="仿宋" w:hAnsi="仿宋" w:eastAsia="仿宋" w:cs="宋体"/>
          <w:color w:val="auto"/>
          <w:u w:val="single"/>
          <w:lang w:val="en-US" w:eastAsia="zh-CN"/>
        </w:rPr>
        <w:t>00</w:t>
      </w:r>
      <w:r>
        <w:rPr>
          <w:rFonts w:hint="eastAsia" w:ascii="仿宋" w:hAnsi="仿宋" w:eastAsia="仿宋" w:cs="宋体"/>
          <w:color w:val="auto"/>
          <w:u w:val="single"/>
        </w:rPr>
        <w:t>分00秒</w:t>
      </w:r>
      <w:r>
        <w:rPr>
          <w:rFonts w:hint="eastAsia" w:ascii="仿宋" w:hAnsi="仿宋" w:eastAsia="仿宋" w:cs="宋体"/>
          <w:color w:val="auto"/>
        </w:rPr>
        <w:t>。</w:t>
      </w:r>
    </w:p>
    <w:p w14:paraId="5B6A54E7">
      <w:pPr>
        <w:spacing w:line="360" w:lineRule="auto"/>
        <w:ind w:firstLine="480"/>
      </w:pPr>
      <w:r>
        <w:rPr>
          <w:rFonts w:ascii="仿宋" w:hAnsi="仿宋" w:eastAsia="仿宋" w:cs="宋体"/>
          <w:color w:val="auto"/>
        </w:rPr>
        <w:t>4</w:t>
      </w:r>
      <w:r>
        <w:rPr>
          <w:rFonts w:hint="eastAsia" w:ascii="仿宋" w:hAnsi="仿宋" w:eastAsia="仿宋" w:cs="宋体"/>
          <w:color w:val="auto"/>
        </w:rPr>
        <w:t>.2响应文件的递交：须现场递交，</w:t>
      </w:r>
      <w:r>
        <w:rPr>
          <w:rFonts w:hint="eastAsia" w:ascii="仿宋" w:hAnsi="仿宋" w:eastAsia="仿宋" w:cs="宋体"/>
          <w:b/>
          <w:bCs/>
          <w:color w:val="auto"/>
        </w:rPr>
        <w:t>逾期送达或者未送达指定地点或</w:t>
      </w:r>
      <w:r>
        <w:rPr>
          <w:rFonts w:hint="eastAsia" w:ascii="仿宋" w:hAnsi="仿宋" w:eastAsia="仿宋" w:cs="宋体"/>
          <w:b/>
          <w:bCs/>
          <w:color w:val="000000"/>
        </w:rPr>
        <w:t>者未按照磋商文件要求封装的纸质响应文件不予接收。</w:t>
      </w:r>
    </w:p>
    <w:p w14:paraId="4EA57DD6">
      <w:pPr>
        <w:spacing w:line="360" w:lineRule="auto"/>
        <w:ind w:firstLine="480"/>
        <w:rPr>
          <w:rFonts w:ascii="仿宋" w:hAnsi="仿宋" w:eastAsia="仿宋" w:cs="宋体"/>
          <w:color w:val="000000"/>
        </w:rPr>
      </w:pPr>
      <w:r>
        <w:rPr>
          <w:rFonts w:ascii="仿宋" w:hAnsi="仿宋" w:eastAsia="仿宋" w:cs="宋体"/>
          <w:color w:val="000000"/>
        </w:rPr>
        <w:t>4</w:t>
      </w:r>
      <w:r>
        <w:rPr>
          <w:rFonts w:hint="eastAsia" w:ascii="仿宋" w:hAnsi="仿宋" w:eastAsia="仿宋" w:cs="宋体"/>
          <w:color w:val="000000"/>
        </w:rPr>
        <w:t>.3本项目将于上述同一时间、地点进行谈判，</w:t>
      </w:r>
      <w:r>
        <w:rPr>
          <w:rFonts w:hint="eastAsia" w:ascii="仿宋" w:hAnsi="仿宋" w:eastAsia="仿宋" w:cs="宋体"/>
        </w:rPr>
        <w:t>采购人邀</w:t>
      </w:r>
      <w:r>
        <w:rPr>
          <w:rFonts w:hint="eastAsia" w:ascii="仿宋" w:hAnsi="仿宋" w:eastAsia="仿宋" w:cs="宋体"/>
          <w:color w:val="000000"/>
        </w:rPr>
        <w:t>请供应商代表准时参加。</w:t>
      </w:r>
    </w:p>
    <w:p w14:paraId="576E3E43">
      <w:pPr>
        <w:spacing w:line="360" w:lineRule="auto"/>
        <w:ind w:firstLine="480"/>
        <w:rPr>
          <w:rFonts w:ascii="仿宋" w:hAnsi="仿宋" w:eastAsia="仿宋" w:cs="宋体"/>
          <w:b/>
          <w:bCs/>
          <w:color w:val="000000"/>
        </w:rPr>
      </w:pPr>
      <w:r>
        <w:rPr>
          <w:rFonts w:ascii="仿宋" w:hAnsi="仿宋" w:eastAsia="仿宋" w:cs="宋体"/>
          <w:color w:val="000000"/>
        </w:rPr>
        <w:t>4</w:t>
      </w:r>
      <w:r>
        <w:rPr>
          <w:rFonts w:hint="eastAsia" w:ascii="仿宋" w:hAnsi="仿宋" w:eastAsia="仿宋" w:cs="宋体"/>
          <w:color w:val="000000"/>
        </w:rPr>
        <w:t>.4</w:t>
      </w:r>
      <w:r>
        <w:rPr>
          <w:rFonts w:hint="eastAsia" w:ascii="仿宋" w:hAnsi="仿宋" w:eastAsia="仿宋" w:cs="宋体"/>
          <w:b/>
          <w:bCs/>
          <w:color w:val="000000"/>
        </w:rPr>
        <w:t>出现以下情形之一时，采购人不予接收投标文件：</w:t>
      </w:r>
    </w:p>
    <w:p w14:paraId="3C18CF2D">
      <w:pPr>
        <w:spacing w:line="360" w:lineRule="auto"/>
        <w:ind w:firstLine="480"/>
        <w:rPr>
          <w:rFonts w:ascii="仿宋" w:hAnsi="仿宋" w:eastAsia="仿宋" w:cs="宋体"/>
          <w:color w:val="000000"/>
        </w:rPr>
      </w:pPr>
      <w:r>
        <w:rPr>
          <w:rFonts w:ascii="仿宋" w:hAnsi="仿宋" w:eastAsia="仿宋" w:cs="宋体"/>
          <w:color w:val="000000"/>
        </w:rPr>
        <w:t>4</w:t>
      </w:r>
      <w:r>
        <w:rPr>
          <w:rFonts w:hint="eastAsia" w:ascii="仿宋" w:hAnsi="仿宋" w:eastAsia="仿宋" w:cs="宋体"/>
          <w:color w:val="000000"/>
        </w:rPr>
        <w:t>.4.1  逾期送达或者未送达指定地点的；</w:t>
      </w:r>
    </w:p>
    <w:p w14:paraId="20D4890B">
      <w:pPr>
        <w:spacing w:line="360" w:lineRule="auto"/>
        <w:ind w:firstLine="480"/>
        <w:rPr>
          <w:rFonts w:ascii="仿宋" w:hAnsi="仿宋" w:eastAsia="仿宋" w:cs="宋体"/>
          <w:color w:val="000000"/>
        </w:rPr>
      </w:pPr>
      <w:r>
        <w:rPr>
          <w:rFonts w:ascii="仿宋" w:hAnsi="仿宋" w:eastAsia="仿宋" w:cs="宋体"/>
          <w:color w:val="000000"/>
        </w:rPr>
        <w:t>4</w:t>
      </w:r>
      <w:r>
        <w:rPr>
          <w:rFonts w:hint="eastAsia" w:ascii="仿宋" w:hAnsi="仿宋" w:eastAsia="仿宋" w:cs="宋体"/>
          <w:color w:val="000000"/>
        </w:rPr>
        <w:t>.4.2  未按照响应文件要求密封的；</w:t>
      </w:r>
    </w:p>
    <w:p w14:paraId="6F5C6914">
      <w:pPr>
        <w:spacing w:line="360" w:lineRule="auto"/>
        <w:ind w:firstLine="480"/>
        <w:rPr>
          <w:rFonts w:ascii="仿宋" w:hAnsi="仿宋" w:eastAsia="仿宋" w:cs="宋体"/>
          <w:color w:val="000000"/>
        </w:rPr>
      </w:pPr>
      <w:r>
        <w:rPr>
          <w:rFonts w:ascii="仿宋" w:hAnsi="仿宋" w:eastAsia="仿宋" w:cs="宋体"/>
          <w:color w:val="000000"/>
        </w:rPr>
        <w:t>4</w:t>
      </w:r>
      <w:r>
        <w:rPr>
          <w:rFonts w:hint="eastAsia" w:ascii="仿宋" w:hAnsi="仿宋" w:eastAsia="仿宋" w:cs="宋体"/>
          <w:color w:val="000000"/>
        </w:rPr>
        <w:t>.4.3  未按照谈判公告要求获取谈判文件的。</w:t>
      </w:r>
    </w:p>
    <w:p w14:paraId="1A1A9105">
      <w:pPr>
        <w:pStyle w:val="3"/>
        <w:jc w:val="left"/>
        <w:rPr>
          <w:rFonts w:ascii="仿宋" w:hAnsi="仿宋" w:eastAsia="仿宋" w:cs="仿宋"/>
          <w:color w:val="000000"/>
          <w:sz w:val="24"/>
          <w:szCs w:val="24"/>
        </w:rPr>
      </w:pPr>
      <w:bookmarkStart w:id="25" w:name="_Toc186737795"/>
      <w:bookmarkStart w:id="26" w:name="_Toc28076"/>
      <w:bookmarkStart w:id="27" w:name="_Toc7238"/>
      <w:bookmarkStart w:id="28" w:name="_Toc874"/>
      <w:bookmarkStart w:id="29" w:name="_Toc25476"/>
      <w:r>
        <w:rPr>
          <w:rFonts w:hint="eastAsia" w:ascii="仿宋" w:hAnsi="仿宋" w:eastAsia="仿宋" w:cs="仿宋"/>
          <w:color w:val="000000"/>
          <w:sz w:val="24"/>
          <w:szCs w:val="24"/>
        </w:rPr>
        <w:t>五、发布公告的媒介</w:t>
      </w:r>
      <w:bookmarkEnd w:id="25"/>
      <w:bookmarkEnd w:id="26"/>
      <w:bookmarkEnd w:id="27"/>
      <w:bookmarkEnd w:id="28"/>
      <w:bookmarkEnd w:id="29"/>
    </w:p>
    <w:p w14:paraId="4549D26D">
      <w:pPr>
        <w:spacing w:line="360" w:lineRule="auto"/>
        <w:ind w:firstLine="480"/>
        <w:rPr>
          <w:rFonts w:ascii="仿宋" w:hAnsi="仿宋" w:eastAsia="仿宋" w:cs="仿宋"/>
          <w:color w:val="000000"/>
        </w:rPr>
      </w:pPr>
      <w:r>
        <w:rPr>
          <w:rFonts w:hint="eastAsia" w:ascii="仿宋" w:hAnsi="仿宋" w:eastAsia="仿宋" w:cs="仿宋"/>
          <w:color w:val="000000"/>
        </w:rPr>
        <w:t>本项目谈判公告同时在</w:t>
      </w:r>
      <w:r>
        <w:rPr>
          <w:rFonts w:hint="eastAsia" w:ascii="仿宋" w:hAnsi="仿宋" w:eastAsia="仿宋" w:cs="宋体"/>
          <w:color w:val="auto"/>
          <w:u w:val="single"/>
        </w:rPr>
        <w:t>“人保e采”外网门户（https://ec.picc.com/）</w:t>
      </w:r>
      <w:r>
        <w:rPr>
          <w:rFonts w:hint="eastAsia" w:ascii="仿宋" w:hAnsi="仿宋" w:eastAsia="仿宋" w:cs="宋体"/>
          <w:color w:val="auto"/>
          <w:u w:val="single"/>
          <w:lang w:eastAsia="zh-CN"/>
        </w:rPr>
        <w:t>或</w:t>
      </w:r>
      <w:r>
        <w:rPr>
          <w:rFonts w:hint="eastAsia" w:ascii="仿宋" w:hAnsi="仿宋" w:eastAsia="仿宋" w:cs="宋体"/>
          <w:color w:val="auto"/>
          <w:u w:val="single"/>
        </w:rPr>
        <w:t>“金采网”（www.cfcpn.com）</w:t>
      </w:r>
      <w:r>
        <w:rPr>
          <w:rFonts w:hint="eastAsia" w:ascii="仿宋" w:hAnsi="仿宋" w:eastAsia="仿宋" w:cs="仿宋"/>
          <w:color w:val="auto"/>
        </w:rPr>
        <w:t>上发布，</w:t>
      </w:r>
      <w:r>
        <w:rPr>
          <w:rFonts w:hint="eastAsia" w:ascii="仿宋" w:hAnsi="仿宋" w:eastAsia="仿宋" w:cs="宋体"/>
          <w:color w:val="auto"/>
        </w:rPr>
        <w:t>除上述外，采购人不在其他任何网站、论坛等媒介上发布任何采购信息，其他</w:t>
      </w:r>
      <w:r>
        <w:rPr>
          <w:rFonts w:hint="eastAsia" w:ascii="仿宋" w:hAnsi="仿宋" w:eastAsia="仿宋" w:cs="宋体"/>
        </w:rPr>
        <w:t>任何媒介上转载的、以采购人为采购主体的采购信息均为非法转载，均为无效</w:t>
      </w:r>
      <w:r>
        <w:rPr>
          <w:rFonts w:hint="eastAsia" w:ascii="仿宋" w:hAnsi="仿宋" w:eastAsia="仿宋" w:cs="仿宋"/>
        </w:rPr>
        <w:t>。对于非法转载、篡改采购公告信息的组织或个人，采购人</w:t>
      </w:r>
      <w:r>
        <w:rPr>
          <w:rFonts w:hint="eastAsia" w:ascii="仿宋" w:hAnsi="仿宋" w:eastAsia="仿宋" w:cs="仿宋"/>
          <w:color w:val="000000"/>
        </w:rPr>
        <w:t>保留追究其法律责任的权利。</w:t>
      </w:r>
    </w:p>
    <w:p w14:paraId="6212283B">
      <w:pPr>
        <w:pStyle w:val="3"/>
        <w:jc w:val="left"/>
        <w:rPr>
          <w:rFonts w:ascii="仿宋" w:hAnsi="仿宋" w:eastAsia="仿宋" w:cs="仿宋"/>
          <w:color w:val="000000"/>
          <w:sz w:val="24"/>
          <w:szCs w:val="24"/>
        </w:rPr>
      </w:pPr>
      <w:bookmarkStart w:id="30" w:name="_Toc6086"/>
      <w:bookmarkStart w:id="31" w:name="_Toc10561"/>
      <w:bookmarkStart w:id="32" w:name="_Toc30596"/>
      <w:bookmarkStart w:id="33" w:name="_Toc29001"/>
      <w:bookmarkStart w:id="34" w:name="_Toc186737796"/>
      <w:r>
        <w:rPr>
          <w:rFonts w:hint="eastAsia" w:ascii="仿宋" w:hAnsi="仿宋" w:eastAsia="仿宋" w:cs="仿宋"/>
          <w:color w:val="000000"/>
          <w:sz w:val="24"/>
          <w:szCs w:val="24"/>
        </w:rPr>
        <w:t>六、联系方式</w:t>
      </w:r>
      <w:bookmarkEnd w:id="30"/>
      <w:bookmarkEnd w:id="31"/>
      <w:bookmarkEnd w:id="32"/>
      <w:bookmarkEnd w:id="33"/>
      <w:bookmarkEnd w:id="34"/>
    </w:p>
    <w:p w14:paraId="0FA37C18">
      <w:pPr>
        <w:pageBreakBefore w:val="0"/>
        <w:tabs>
          <w:tab w:val="left" w:pos="-105"/>
          <w:tab w:val="left" w:pos="420"/>
          <w:tab w:val="left" w:pos="630"/>
          <w:tab w:val="left" w:pos="1155"/>
          <w:tab w:val="left" w:pos="1890"/>
          <w:tab w:val="left" w:pos="3150"/>
          <w:tab w:val="left" w:pos="3780"/>
        </w:tabs>
        <w:bidi w:val="0"/>
        <w:spacing w:line="560" w:lineRule="exact"/>
        <w:ind w:firstLine="422"/>
        <w:rPr>
          <w:rFonts w:ascii="仿宋" w:hAnsi="仿宋" w:eastAsia="仿宋" w:cs="仿宋"/>
          <w:b/>
          <w:bCs/>
          <w:color w:val="auto"/>
        </w:rPr>
      </w:pPr>
      <w:r>
        <w:rPr>
          <w:rFonts w:hint="eastAsia" w:ascii="仿宋" w:hAnsi="仿宋" w:eastAsia="仿宋" w:cs="仿宋"/>
          <w:b/>
          <w:bCs/>
          <w:color w:val="auto"/>
        </w:rPr>
        <w:t>采购人：</w:t>
      </w:r>
      <w:r>
        <w:rPr>
          <w:rFonts w:hint="eastAsia" w:ascii="仿宋_GB2312" w:hAnsi="仿宋_GB2312" w:eastAsia="仿宋_GB2312" w:cs="仿宋_GB2312"/>
          <w:b/>
          <w:bCs/>
          <w:color w:val="auto"/>
          <w:sz w:val="24"/>
          <w:szCs w:val="24"/>
        </w:rPr>
        <w:t>中国人民财产保险股份有限公司</w:t>
      </w:r>
      <w:r>
        <w:rPr>
          <w:rFonts w:hint="eastAsia" w:ascii="仿宋_GB2312" w:hAnsi="仿宋_GB2312" w:eastAsia="仿宋_GB2312" w:cs="仿宋_GB2312"/>
          <w:b/>
          <w:bCs/>
          <w:color w:val="auto"/>
          <w:sz w:val="24"/>
          <w:szCs w:val="24"/>
          <w:lang w:val="en-US" w:eastAsia="zh-CN"/>
        </w:rPr>
        <w:t>资阳市</w:t>
      </w:r>
      <w:r>
        <w:rPr>
          <w:rFonts w:hint="eastAsia" w:ascii="仿宋_GB2312" w:hAnsi="仿宋_GB2312" w:eastAsia="仿宋_GB2312" w:cs="仿宋_GB2312"/>
          <w:b/>
          <w:bCs/>
          <w:color w:val="auto"/>
          <w:sz w:val="24"/>
          <w:szCs w:val="24"/>
        </w:rPr>
        <w:t>分公司</w:t>
      </w:r>
    </w:p>
    <w:p w14:paraId="06F6ABEE">
      <w:pPr>
        <w:pageBreakBefore w:val="0"/>
        <w:bidi w:val="0"/>
        <w:spacing w:line="560" w:lineRule="exact"/>
        <w:ind w:firstLine="480"/>
        <w:jc w:val="left"/>
        <w:outlineLvl w:val="9"/>
        <w:rPr>
          <w:rFonts w:hint="eastAsia" w:ascii="仿宋_GB2312" w:hAnsi="仿宋_GB2312" w:eastAsia="仿宋_GB2312" w:cs="仿宋_GB2312"/>
          <w:color w:val="auto"/>
          <w:sz w:val="24"/>
          <w:szCs w:val="24"/>
        </w:rPr>
      </w:pPr>
      <w:r>
        <w:rPr>
          <w:rFonts w:hint="eastAsia" w:ascii="仿宋" w:hAnsi="仿宋" w:eastAsia="仿宋" w:cs="宋体"/>
          <w:color w:val="auto"/>
        </w:rPr>
        <w:t>地址：</w:t>
      </w:r>
      <w:r>
        <w:rPr>
          <w:rFonts w:hint="eastAsia" w:ascii="仿宋_GB2312" w:hAnsi="仿宋_GB2312" w:eastAsia="仿宋_GB2312" w:cs="仿宋_GB2312"/>
          <w:color w:val="auto"/>
          <w:sz w:val="24"/>
          <w:szCs w:val="24"/>
        </w:rPr>
        <w:t>须现场递交，递交地点四川省资阳市雁江区宝台镇黄泥村弘城水韵和中城建、新城市广场（一期）25号楼25（F），具体会议室由电话通知为准。</w:t>
      </w:r>
    </w:p>
    <w:p w14:paraId="7583FE2D">
      <w:pPr>
        <w:pageBreakBefore w:val="0"/>
        <w:bidi w:val="0"/>
        <w:spacing w:line="560" w:lineRule="exact"/>
        <w:ind w:firstLine="480"/>
        <w:jc w:val="left"/>
        <w:outlineLvl w:val="9"/>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rPr>
        <w:t>联系人：</w:t>
      </w:r>
      <w:r>
        <w:rPr>
          <w:rFonts w:hint="eastAsia" w:ascii="仿宋_GB2312" w:hAnsi="仿宋_GB2312" w:eastAsia="仿宋_GB2312" w:cs="仿宋_GB2312"/>
          <w:color w:val="auto"/>
          <w:sz w:val="24"/>
          <w:szCs w:val="24"/>
          <w:lang w:eastAsia="zh-CN"/>
        </w:rPr>
        <w:t>李燕</w:t>
      </w:r>
    </w:p>
    <w:p w14:paraId="4E23344E">
      <w:pPr>
        <w:pageBreakBefore w:val="0"/>
        <w:bidi w:val="0"/>
        <w:spacing w:line="560" w:lineRule="exact"/>
        <w:ind w:firstLine="480"/>
        <w:jc w:val="left"/>
        <w:outlineLvl w:val="9"/>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电话：</w:t>
      </w:r>
      <w:r>
        <w:rPr>
          <w:rFonts w:hint="eastAsia" w:ascii="仿宋_GB2312" w:hAnsi="仿宋_GB2312" w:eastAsia="仿宋_GB2312" w:cs="仿宋_GB2312"/>
          <w:color w:val="auto"/>
          <w:sz w:val="24"/>
          <w:szCs w:val="24"/>
          <w:lang w:val="en-US" w:eastAsia="zh-CN"/>
        </w:rPr>
        <w:t>15183793441</w:t>
      </w:r>
    </w:p>
    <w:p w14:paraId="3762D807">
      <w:pPr>
        <w:pageBreakBefore w:val="0"/>
        <w:bidi w:val="0"/>
        <w:spacing w:line="560" w:lineRule="exact"/>
        <w:ind w:firstLine="480"/>
        <w:jc w:val="left"/>
        <w:outlineLvl w:val="9"/>
        <w:rPr>
          <w:rFonts w:ascii="仿宋" w:hAnsi="仿宋" w:eastAsia="仿宋" w:cs="仿宋"/>
          <w:color w:val="FF0000"/>
        </w:rPr>
      </w:pPr>
      <w:r>
        <w:rPr>
          <w:rFonts w:hint="eastAsia" w:ascii="仿宋_GB2312" w:hAnsi="仿宋_GB2312" w:eastAsia="仿宋_GB2312" w:cs="仿宋_GB2312"/>
          <w:color w:val="auto"/>
          <w:sz w:val="24"/>
          <w:szCs w:val="24"/>
        </w:rPr>
        <w:t>电子邮件：</w:t>
      </w:r>
      <w:r>
        <w:rPr>
          <w:rFonts w:hint="eastAsia" w:ascii="宋体" w:hAnsi="宋体" w:eastAsia="宋体" w:cs="宋体"/>
          <w:sz w:val="24"/>
          <w:szCs w:val="24"/>
          <w:lang w:val="en-US" w:eastAsia="zh-CN"/>
        </w:rPr>
        <w:t>liyan368</w:t>
      </w:r>
      <w:r>
        <w:rPr>
          <w:rFonts w:ascii="宋体" w:hAnsi="宋体" w:eastAsia="宋体" w:cs="宋体"/>
          <w:sz w:val="24"/>
          <w:szCs w:val="24"/>
        </w:rPr>
        <w:t>@sic.picc.com.cn</w:t>
      </w:r>
    </w:p>
    <w:p w14:paraId="73D364DD">
      <w:pPr>
        <w:spacing w:line="360" w:lineRule="auto"/>
        <w:ind w:firstLine="480"/>
        <w:jc w:val="right"/>
        <w:rPr>
          <w:rFonts w:ascii="仿宋" w:hAnsi="仿宋" w:eastAsia="仿宋" w:cs="宋体"/>
          <w:color w:val="FF0000"/>
        </w:rPr>
      </w:pPr>
    </w:p>
    <w:p w14:paraId="17C95672">
      <w:pPr>
        <w:spacing w:line="360" w:lineRule="auto"/>
        <w:ind w:firstLine="480"/>
        <w:jc w:val="right"/>
        <w:rPr>
          <w:rFonts w:ascii="仿宋" w:hAnsi="仿宋" w:eastAsia="仿宋" w:cs="宋体"/>
          <w:b w:val="0"/>
          <w:bCs w:val="0"/>
          <w:color w:val="auto"/>
        </w:rPr>
      </w:pPr>
      <w:r>
        <w:rPr>
          <w:rFonts w:hint="eastAsia" w:ascii="仿宋" w:hAnsi="仿宋" w:eastAsia="仿宋" w:cs="宋体"/>
          <w:b w:val="0"/>
          <w:bCs w:val="0"/>
          <w:color w:val="auto"/>
        </w:rPr>
        <w:t>采购人：中国人民财产保险股份有限公司</w:t>
      </w:r>
      <w:r>
        <w:rPr>
          <w:rFonts w:hint="eastAsia" w:ascii="仿宋" w:hAnsi="仿宋" w:eastAsia="仿宋" w:cs="宋体"/>
          <w:b w:val="0"/>
          <w:bCs w:val="0"/>
          <w:color w:val="auto"/>
          <w:lang w:eastAsia="zh-CN"/>
        </w:rPr>
        <w:t>资阳市</w:t>
      </w:r>
      <w:r>
        <w:rPr>
          <w:rFonts w:hint="eastAsia" w:ascii="仿宋" w:hAnsi="仿宋" w:eastAsia="仿宋" w:cs="宋体"/>
          <w:b w:val="0"/>
          <w:bCs w:val="0"/>
          <w:color w:val="auto"/>
        </w:rPr>
        <w:t>分公司</w:t>
      </w:r>
    </w:p>
    <w:p w14:paraId="38D3D95E">
      <w:pPr>
        <w:spacing w:line="360" w:lineRule="auto"/>
        <w:jc w:val="right"/>
        <w:rPr>
          <w:rFonts w:ascii="楷体" w:hAnsi="楷体" w:eastAsia="楷体" w:cs="仿宋_GB2312"/>
          <w:b w:val="0"/>
          <w:bCs w:val="0"/>
          <w:i/>
          <w:color w:val="auto"/>
          <w:szCs w:val="32"/>
        </w:rPr>
      </w:pPr>
      <w:r>
        <w:rPr>
          <w:rFonts w:hint="eastAsia" w:ascii="仿宋" w:hAnsi="仿宋" w:eastAsia="仿宋" w:cs="宋体"/>
          <w:b w:val="0"/>
          <w:bCs w:val="0"/>
          <w:color w:val="auto"/>
        </w:rPr>
        <w:t>202</w:t>
      </w:r>
      <w:r>
        <w:rPr>
          <w:rFonts w:hint="eastAsia" w:ascii="仿宋" w:hAnsi="仿宋" w:eastAsia="仿宋" w:cs="宋体"/>
          <w:b w:val="0"/>
          <w:bCs w:val="0"/>
          <w:color w:val="auto"/>
          <w:lang w:val="en-US" w:eastAsia="zh-CN"/>
        </w:rPr>
        <w:t>5</w:t>
      </w:r>
      <w:r>
        <w:rPr>
          <w:rFonts w:hint="eastAsia" w:ascii="仿宋" w:hAnsi="仿宋" w:eastAsia="仿宋" w:cs="宋体"/>
          <w:b w:val="0"/>
          <w:bCs w:val="0"/>
          <w:color w:val="auto"/>
        </w:rPr>
        <w:t>年</w:t>
      </w:r>
      <w:r>
        <w:rPr>
          <w:rFonts w:hint="eastAsia" w:ascii="仿宋" w:hAnsi="仿宋" w:eastAsia="仿宋" w:cs="宋体"/>
          <w:b w:val="0"/>
          <w:bCs w:val="0"/>
          <w:color w:val="auto"/>
          <w:lang w:val="en-US" w:eastAsia="zh-CN"/>
        </w:rPr>
        <w:t>10</w:t>
      </w:r>
      <w:r>
        <w:rPr>
          <w:rFonts w:hint="eastAsia" w:ascii="仿宋" w:hAnsi="仿宋" w:eastAsia="仿宋" w:cs="宋体"/>
          <w:b w:val="0"/>
          <w:bCs w:val="0"/>
          <w:color w:val="auto"/>
        </w:rPr>
        <w:t>月</w:t>
      </w:r>
      <w:r>
        <w:rPr>
          <w:rFonts w:hint="eastAsia" w:ascii="仿宋" w:hAnsi="仿宋" w:eastAsia="仿宋" w:cs="宋体"/>
          <w:b w:val="0"/>
          <w:bCs w:val="0"/>
          <w:color w:val="auto"/>
          <w:lang w:val="en-US" w:eastAsia="zh-CN"/>
        </w:rPr>
        <w:t>30</w:t>
      </w:r>
      <w:r>
        <w:rPr>
          <w:rFonts w:hint="eastAsia" w:ascii="仿宋" w:hAnsi="仿宋" w:eastAsia="仿宋" w:cs="宋体"/>
          <w:b w:val="0"/>
          <w:bCs w:val="0"/>
          <w:color w:val="auto"/>
        </w:rPr>
        <w:t>日</w:t>
      </w:r>
    </w:p>
    <w:p w14:paraId="076868BA">
      <w:pPr>
        <w:pStyle w:val="2"/>
        <w:ind w:left="0" w:firstLine="0"/>
        <w:rPr>
          <w:rFonts w:ascii="仿宋_GB2312" w:hAnsi="宋体" w:eastAsia="仿宋_GB2312"/>
          <w:color w:val="auto"/>
          <w:sz w:val="28"/>
          <w:szCs w:val="28"/>
        </w:rPr>
      </w:pPr>
      <w:r>
        <w:rPr>
          <w:rFonts w:hint="eastAsia" w:ascii="仿宋_GB2312" w:hAnsi="宋体" w:eastAsia="仿宋_GB2312"/>
          <w:color w:val="auto"/>
        </w:rPr>
        <w:br w:type="page" w:clear="all"/>
      </w:r>
      <w:bookmarkStart w:id="35" w:name="_Toc9441"/>
      <w:bookmarkStart w:id="36" w:name="_Toc18581"/>
      <w:bookmarkStart w:id="37" w:name="_Toc186737797"/>
      <w:bookmarkStart w:id="38" w:name="_Toc28860"/>
      <w:bookmarkStart w:id="39" w:name="_Toc16027"/>
      <w:r>
        <w:rPr>
          <w:rFonts w:hint="eastAsia" w:ascii="仿宋_GB2312" w:hAnsi="宋体" w:eastAsia="仿宋_GB2312"/>
          <w:color w:val="auto"/>
          <w:sz w:val="28"/>
          <w:szCs w:val="28"/>
        </w:rPr>
        <w:t>第二章 供应商须知</w:t>
      </w:r>
      <w:bookmarkEnd w:id="35"/>
      <w:bookmarkEnd w:id="36"/>
      <w:bookmarkEnd w:id="37"/>
      <w:bookmarkEnd w:id="38"/>
      <w:bookmarkEnd w:id="39"/>
    </w:p>
    <w:p w14:paraId="77384629">
      <w:pPr>
        <w:pStyle w:val="3"/>
        <w:spacing w:before="0" w:after="0"/>
        <w:rPr>
          <w:sz w:val="24"/>
          <w:szCs w:val="24"/>
        </w:rPr>
      </w:pPr>
      <w:bookmarkStart w:id="40" w:name="_Toc23159"/>
      <w:bookmarkStart w:id="41" w:name="_Toc5757"/>
      <w:bookmarkStart w:id="42" w:name="_Toc6228"/>
      <w:bookmarkStart w:id="43" w:name="_Toc186737798"/>
      <w:r>
        <w:rPr>
          <w:rFonts w:hint="eastAsia" w:ascii="仿宋" w:hAnsi="仿宋" w:eastAsia="仿宋" w:cs="仿宋"/>
          <w:color w:val="000000"/>
          <w:sz w:val="24"/>
          <w:szCs w:val="24"/>
        </w:rPr>
        <w:t>一、供应商须知前附表</w:t>
      </w:r>
      <w:bookmarkEnd w:id="40"/>
      <w:bookmarkEnd w:id="41"/>
      <w:bookmarkEnd w:id="42"/>
      <w:bookmarkEnd w:id="43"/>
    </w:p>
    <w:tbl>
      <w:tblPr>
        <w:tblStyle w:val="34"/>
        <w:tblW w:w="1018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2"/>
        <w:gridCol w:w="1841"/>
        <w:gridCol w:w="7199"/>
      </w:tblGrid>
      <w:tr w14:paraId="0F81C7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exact"/>
          <w:jc w:val="center"/>
        </w:trPr>
        <w:tc>
          <w:tcPr>
            <w:tcW w:w="1142" w:type="dxa"/>
            <w:noWrap w:val="0"/>
            <w:vAlign w:val="center"/>
          </w:tcPr>
          <w:p w14:paraId="2F2C1525">
            <w:pPr>
              <w:spacing w:line="400" w:lineRule="exact"/>
              <w:jc w:val="center"/>
              <w:rPr>
                <w:rFonts w:ascii="仿宋_GB2312" w:hAnsi="宋体" w:eastAsia="仿宋_GB2312"/>
                <w:szCs w:val="21"/>
              </w:rPr>
            </w:pPr>
            <w:r>
              <w:rPr>
                <w:rFonts w:hint="eastAsia" w:ascii="仿宋_GB2312" w:hAnsi="宋体" w:eastAsia="仿宋_GB2312"/>
                <w:szCs w:val="21"/>
              </w:rPr>
              <w:t>序号</w:t>
            </w:r>
          </w:p>
        </w:tc>
        <w:tc>
          <w:tcPr>
            <w:tcW w:w="1841" w:type="dxa"/>
            <w:noWrap w:val="0"/>
            <w:vAlign w:val="center"/>
          </w:tcPr>
          <w:p w14:paraId="0FAA67F2">
            <w:pPr>
              <w:spacing w:line="400" w:lineRule="exact"/>
              <w:jc w:val="center"/>
              <w:rPr>
                <w:rFonts w:ascii="仿宋_GB2312" w:hAnsi="宋体" w:eastAsia="仿宋_GB2312"/>
                <w:szCs w:val="21"/>
              </w:rPr>
            </w:pPr>
            <w:r>
              <w:rPr>
                <w:rFonts w:hint="eastAsia" w:ascii="仿宋_GB2312" w:hAnsi="宋体" w:eastAsia="仿宋_GB2312"/>
                <w:szCs w:val="21"/>
              </w:rPr>
              <w:t>项  目</w:t>
            </w:r>
          </w:p>
        </w:tc>
        <w:tc>
          <w:tcPr>
            <w:tcW w:w="7199" w:type="dxa"/>
            <w:noWrap w:val="0"/>
            <w:vAlign w:val="center"/>
          </w:tcPr>
          <w:p w14:paraId="25CD3FA5">
            <w:pPr>
              <w:spacing w:line="400" w:lineRule="exact"/>
              <w:jc w:val="center"/>
              <w:rPr>
                <w:rFonts w:ascii="仿宋_GB2312" w:hAnsi="宋体" w:eastAsia="仿宋_GB2312"/>
                <w:szCs w:val="21"/>
              </w:rPr>
            </w:pPr>
            <w:r>
              <w:rPr>
                <w:rFonts w:hint="eastAsia" w:ascii="仿宋_GB2312" w:hAnsi="宋体" w:eastAsia="仿宋_GB2312"/>
                <w:szCs w:val="21"/>
              </w:rPr>
              <w:t>编列内容</w:t>
            </w:r>
          </w:p>
        </w:tc>
      </w:tr>
      <w:tr w14:paraId="271AD5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exact"/>
          <w:jc w:val="center"/>
        </w:trPr>
        <w:tc>
          <w:tcPr>
            <w:tcW w:w="1142" w:type="dxa"/>
            <w:noWrap w:val="0"/>
            <w:vAlign w:val="center"/>
          </w:tcPr>
          <w:p w14:paraId="12758274">
            <w:pPr>
              <w:spacing w:line="400" w:lineRule="exact"/>
              <w:jc w:val="center"/>
              <w:rPr>
                <w:rFonts w:ascii="仿宋_GB2312" w:hAnsi="宋体" w:eastAsia="仿宋_GB2312"/>
                <w:szCs w:val="21"/>
              </w:rPr>
            </w:pPr>
            <w:r>
              <w:rPr>
                <w:rFonts w:ascii="仿宋_GB2312" w:hAnsi="宋体" w:eastAsia="仿宋_GB2312"/>
                <w:szCs w:val="21"/>
              </w:rPr>
              <w:t>2.1.1</w:t>
            </w:r>
          </w:p>
        </w:tc>
        <w:tc>
          <w:tcPr>
            <w:tcW w:w="1841" w:type="dxa"/>
            <w:noWrap w:val="0"/>
            <w:vAlign w:val="center"/>
          </w:tcPr>
          <w:p w14:paraId="31955A53">
            <w:pPr>
              <w:spacing w:line="400" w:lineRule="exact"/>
              <w:jc w:val="center"/>
              <w:rPr>
                <w:rFonts w:ascii="仿宋_GB2312" w:hAnsi="宋体" w:eastAsia="仿宋_GB2312"/>
                <w:szCs w:val="21"/>
              </w:rPr>
            </w:pPr>
            <w:r>
              <w:rPr>
                <w:rFonts w:hint="eastAsia" w:ascii="仿宋" w:hAnsi="仿宋" w:eastAsia="仿宋" w:cs="仿宋"/>
                <w:color w:val="000000"/>
                <w:szCs w:val="21"/>
              </w:rPr>
              <w:t>采购范围</w:t>
            </w:r>
          </w:p>
        </w:tc>
        <w:tc>
          <w:tcPr>
            <w:tcW w:w="7199" w:type="dxa"/>
            <w:noWrap w:val="0"/>
            <w:vAlign w:val="center"/>
          </w:tcPr>
          <w:p w14:paraId="2F216D24">
            <w:pPr>
              <w:spacing w:line="400" w:lineRule="exact"/>
              <w:rPr>
                <w:rFonts w:ascii="仿宋_GB2312" w:hAnsi="宋体" w:eastAsia="仿宋_GB2312"/>
                <w:szCs w:val="21"/>
              </w:rPr>
            </w:pPr>
            <w:r>
              <w:rPr>
                <w:rFonts w:hint="eastAsia" w:ascii="仿宋" w:hAnsi="仿宋" w:eastAsia="仿宋" w:cs="仿宋"/>
                <w:color w:val="000000"/>
              </w:rPr>
              <w:t>详见</w:t>
            </w:r>
            <w:r>
              <w:rPr>
                <w:rFonts w:hint="eastAsia" w:ascii="仿宋" w:hAnsi="仿宋" w:eastAsia="仿宋" w:cs="仿宋"/>
                <w:color w:val="000000"/>
                <w:u w:val="single"/>
              </w:rPr>
              <w:t>第一章 竞争性谈判邀请“一、项目概况与采购范围”</w:t>
            </w:r>
            <w:r>
              <w:rPr>
                <w:rFonts w:hint="eastAsia" w:ascii="仿宋" w:hAnsi="仿宋" w:eastAsia="仿宋" w:cs="仿宋"/>
                <w:color w:val="000000"/>
              </w:rPr>
              <w:t>。</w:t>
            </w:r>
          </w:p>
        </w:tc>
      </w:tr>
      <w:tr w14:paraId="20E89C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exact"/>
          <w:jc w:val="center"/>
        </w:trPr>
        <w:tc>
          <w:tcPr>
            <w:tcW w:w="1142" w:type="dxa"/>
            <w:noWrap w:val="0"/>
            <w:vAlign w:val="center"/>
          </w:tcPr>
          <w:p w14:paraId="12F4D8FA">
            <w:pPr>
              <w:spacing w:line="400" w:lineRule="exact"/>
              <w:jc w:val="center"/>
              <w:rPr>
                <w:rFonts w:ascii="仿宋_GB2312" w:hAnsi="宋体" w:eastAsia="仿宋_GB2312"/>
                <w:szCs w:val="21"/>
              </w:rPr>
            </w:pPr>
            <w:r>
              <w:rPr>
                <w:rFonts w:ascii="仿宋_GB2312" w:hAnsi="宋体" w:eastAsia="仿宋_GB2312"/>
                <w:szCs w:val="21"/>
              </w:rPr>
              <w:t>2.1.2</w:t>
            </w:r>
          </w:p>
        </w:tc>
        <w:tc>
          <w:tcPr>
            <w:tcW w:w="1841" w:type="dxa"/>
            <w:noWrap w:val="0"/>
            <w:vAlign w:val="center"/>
          </w:tcPr>
          <w:p w14:paraId="0F654F16">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资格审查方式及供应商应具备的资格条件</w:t>
            </w:r>
          </w:p>
        </w:tc>
        <w:tc>
          <w:tcPr>
            <w:tcW w:w="7199" w:type="dxa"/>
            <w:noWrap w:val="0"/>
            <w:vAlign w:val="center"/>
          </w:tcPr>
          <w:p w14:paraId="6C275F87">
            <w:pPr>
              <w:spacing w:line="400" w:lineRule="exact"/>
              <w:rPr>
                <w:rFonts w:ascii="仿宋" w:hAnsi="仿宋" w:eastAsia="仿宋" w:cs="仿宋"/>
                <w:color w:val="000000"/>
              </w:rPr>
            </w:pPr>
            <w:r>
              <w:rPr>
                <w:rFonts w:hint="eastAsia" w:ascii="仿宋" w:hAnsi="仿宋" w:eastAsia="仿宋" w:cs="宋体"/>
              </w:rPr>
              <w:t>资格后审，</w:t>
            </w:r>
            <w:r>
              <w:rPr>
                <w:rFonts w:hint="eastAsia" w:ascii="仿宋" w:hAnsi="仿宋" w:eastAsia="仿宋" w:cs="仿宋"/>
              </w:rPr>
              <w:t>详见</w:t>
            </w:r>
            <w:r>
              <w:rPr>
                <w:rFonts w:hint="eastAsia" w:ascii="仿宋" w:hAnsi="仿宋" w:eastAsia="仿宋" w:cs="仿宋"/>
                <w:u w:val="single"/>
              </w:rPr>
              <w:t>“二、供应商资格要求”</w:t>
            </w:r>
            <w:r>
              <w:rPr>
                <w:rFonts w:hint="eastAsia" w:ascii="仿宋" w:hAnsi="仿宋" w:eastAsia="仿宋" w:cs="仿宋"/>
              </w:rPr>
              <w:t>。</w:t>
            </w:r>
          </w:p>
        </w:tc>
      </w:tr>
      <w:tr w14:paraId="54C1D9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exact"/>
          <w:jc w:val="center"/>
        </w:trPr>
        <w:tc>
          <w:tcPr>
            <w:tcW w:w="1142" w:type="dxa"/>
            <w:noWrap w:val="0"/>
            <w:vAlign w:val="center"/>
          </w:tcPr>
          <w:p w14:paraId="61BDAFEC">
            <w:pPr>
              <w:spacing w:line="400" w:lineRule="exact"/>
              <w:jc w:val="center"/>
              <w:rPr>
                <w:rFonts w:ascii="仿宋_GB2312" w:hAnsi="宋体" w:eastAsia="仿宋_GB2312"/>
                <w:szCs w:val="21"/>
              </w:rPr>
            </w:pPr>
            <w:r>
              <w:rPr>
                <w:rFonts w:ascii="仿宋_GB2312" w:hAnsi="宋体" w:eastAsia="仿宋_GB2312"/>
                <w:szCs w:val="21"/>
              </w:rPr>
              <w:t>2.1.3</w:t>
            </w:r>
          </w:p>
        </w:tc>
        <w:tc>
          <w:tcPr>
            <w:tcW w:w="1841" w:type="dxa"/>
            <w:noWrap w:val="0"/>
            <w:vAlign w:val="center"/>
          </w:tcPr>
          <w:p w14:paraId="22D1C77A">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★谈判文件实质性要求的标识</w:t>
            </w:r>
          </w:p>
        </w:tc>
        <w:tc>
          <w:tcPr>
            <w:tcW w:w="7199" w:type="dxa"/>
            <w:noWrap w:val="0"/>
            <w:vAlign w:val="center"/>
          </w:tcPr>
          <w:p w14:paraId="738219FC">
            <w:pPr>
              <w:spacing w:line="400" w:lineRule="exact"/>
              <w:rPr>
                <w:rFonts w:ascii="仿宋" w:hAnsi="仿宋" w:eastAsia="仿宋" w:cs="宋体"/>
                <w:color w:val="FF0000"/>
              </w:rPr>
            </w:pPr>
            <w:r>
              <w:rPr>
                <w:rFonts w:hint="eastAsia" w:ascii="仿宋" w:hAnsi="仿宋" w:eastAsia="仿宋" w:cs="Cambria Math"/>
                <w:color w:val="000000"/>
                <w:sz w:val="21"/>
                <w:szCs w:val="21"/>
                <w:u w:val="single"/>
              </w:rPr>
              <w:t>谈判文件中标识“★”条款、注明“谈判响应将被否决”、“对其响应做否决处理”</w:t>
            </w:r>
            <w:r>
              <w:rPr>
                <w:rFonts w:hint="eastAsia" w:ascii="仿宋" w:hAnsi="仿宋" w:eastAsia="仿宋" w:cs="宋体"/>
                <w:color w:val="000000"/>
                <w:sz w:val="21"/>
                <w:szCs w:val="21"/>
                <w:u w:val="single"/>
              </w:rPr>
              <w:t>等</w:t>
            </w:r>
            <w:r>
              <w:rPr>
                <w:rFonts w:hint="eastAsia" w:ascii="仿宋" w:hAnsi="仿宋" w:eastAsia="仿宋" w:cs="Cambria Math"/>
                <w:color w:val="000000"/>
                <w:sz w:val="21"/>
                <w:szCs w:val="21"/>
                <w:u w:val="single"/>
              </w:rPr>
              <w:t>的条款</w:t>
            </w:r>
            <w:r>
              <w:rPr>
                <w:rFonts w:hint="eastAsia" w:ascii="仿宋" w:hAnsi="仿宋" w:eastAsia="仿宋" w:cs="Cambria Math"/>
                <w:color w:val="000000"/>
                <w:sz w:val="21"/>
                <w:szCs w:val="21"/>
              </w:rPr>
              <w:t>，均为实质性条款，</w:t>
            </w:r>
            <w:r>
              <w:rPr>
                <w:rFonts w:hint="eastAsia" w:ascii="仿宋" w:hAnsi="仿宋" w:eastAsia="仿宋" w:cs="宋体"/>
                <w:b/>
                <w:color w:val="000000"/>
                <w:sz w:val="21"/>
                <w:szCs w:val="21"/>
              </w:rPr>
              <w:t>不满足任意一项</w:t>
            </w:r>
            <w:r>
              <w:rPr>
                <w:rFonts w:hint="eastAsia" w:ascii="仿宋" w:hAnsi="仿宋" w:eastAsia="仿宋" w:cs="Cambria Math"/>
                <w:b/>
                <w:color w:val="000000"/>
                <w:sz w:val="21"/>
                <w:szCs w:val="21"/>
              </w:rPr>
              <w:t>实质性条款的响应将被否决。</w:t>
            </w:r>
          </w:p>
        </w:tc>
      </w:tr>
      <w:tr w14:paraId="2B96B7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91" w:hRule="exact"/>
          <w:jc w:val="center"/>
        </w:trPr>
        <w:tc>
          <w:tcPr>
            <w:tcW w:w="1142" w:type="dxa"/>
            <w:noWrap w:val="0"/>
            <w:vAlign w:val="center"/>
          </w:tcPr>
          <w:p w14:paraId="08584A9A">
            <w:pPr>
              <w:spacing w:line="400" w:lineRule="exact"/>
              <w:jc w:val="center"/>
              <w:rPr>
                <w:rFonts w:ascii="仿宋_GB2312" w:hAnsi="宋体" w:eastAsia="仿宋_GB2312"/>
                <w:szCs w:val="21"/>
              </w:rPr>
            </w:pPr>
            <w:r>
              <w:rPr>
                <w:rFonts w:hint="eastAsia" w:ascii="仿宋_GB2312" w:hAnsi="宋体" w:eastAsia="仿宋_GB2312"/>
                <w:szCs w:val="21"/>
              </w:rPr>
              <w:t>2</w:t>
            </w:r>
            <w:r>
              <w:rPr>
                <w:rFonts w:ascii="仿宋_GB2312" w:hAnsi="宋体" w:eastAsia="仿宋_GB2312"/>
                <w:szCs w:val="21"/>
              </w:rPr>
              <w:t>.1.4</w:t>
            </w:r>
          </w:p>
        </w:tc>
        <w:tc>
          <w:tcPr>
            <w:tcW w:w="1841" w:type="dxa"/>
            <w:noWrap w:val="0"/>
            <w:vAlign w:val="center"/>
          </w:tcPr>
          <w:p w14:paraId="5933A22A">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响应文件的组成</w:t>
            </w:r>
          </w:p>
        </w:tc>
        <w:tc>
          <w:tcPr>
            <w:tcW w:w="7199" w:type="dxa"/>
            <w:noWrap w:val="0"/>
            <w:vAlign w:val="center"/>
          </w:tcPr>
          <w:p w14:paraId="528C8E7C">
            <w:pPr>
              <w:pStyle w:val="227"/>
              <w:spacing w:before="62" w:after="62"/>
              <w:rPr>
                <w:rFonts w:ascii="仿宋" w:hAnsi="仿宋" w:eastAsia="仿宋" w:cs="仿宋"/>
                <w:b/>
                <w:color w:val="000000"/>
                <w:sz w:val="21"/>
                <w:szCs w:val="21"/>
              </w:rPr>
            </w:pPr>
            <w:r>
              <w:rPr>
                <w:rFonts w:hint="eastAsia" w:ascii="仿宋" w:hAnsi="仿宋" w:eastAsia="仿宋" w:cs="仿宋"/>
                <w:b/>
                <w:color w:val="000000"/>
                <w:sz w:val="21"/>
                <w:szCs w:val="21"/>
              </w:rPr>
              <w:t>响应文件按照以下架构顺序编制：</w:t>
            </w:r>
          </w:p>
          <w:p w14:paraId="3B3AA731">
            <w:pPr>
              <w:pStyle w:val="222"/>
              <w:spacing w:before="62" w:after="62"/>
              <w:rPr>
                <w:rFonts w:ascii="仿宋" w:hAnsi="仿宋" w:eastAsia="仿宋" w:cs="仿宋"/>
                <w:b/>
                <w:color w:val="000000"/>
              </w:rPr>
            </w:pPr>
            <w:r>
              <w:rPr>
                <w:rFonts w:hint="eastAsia" w:ascii="仿宋" w:hAnsi="仿宋" w:eastAsia="仿宋" w:cs="仿宋"/>
                <w:b/>
                <w:color w:val="000000"/>
              </w:rPr>
              <w:t>一、</w:t>
            </w:r>
            <w:r>
              <w:rPr>
                <w:rFonts w:hint="eastAsia" w:ascii="仿宋" w:hAnsi="仿宋" w:eastAsia="仿宋" w:cs="仿宋"/>
                <w:b/>
                <w:color w:val="000000"/>
                <w:sz w:val="24"/>
              </w:rPr>
              <w:t>商务文件</w:t>
            </w:r>
          </w:p>
          <w:p w14:paraId="62D5ECFF">
            <w:pPr>
              <w:rPr>
                <w:rFonts w:ascii="仿宋" w:hAnsi="仿宋" w:eastAsia="仿宋" w:cs="仿宋"/>
                <w:b/>
                <w:color w:val="000000"/>
                <w:szCs w:val="21"/>
              </w:rPr>
            </w:pPr>
            <w:r>
              <w:rPr>
                <w:rFonts w:hint="eastAsia" w:ascii="仿宋" w:hAnsi="仿宋" w:eastAsia="仿宋" w:cs="仿宋"/>
                <w:b/>
                <w:color w:val="000000"/>
                <w:szCs w:val="21"/>
              </w:rPr>
              <w:t>初步评审索引表</w:t>
            </w:r>
          </w:p>
          <w:p w14:paraId="33E85354">
            <w:r>
              <w:rPr>
                <w:rFonts w:hint="eastAsia" w:ascii="仿宋" w:hAnsi="仿宋" w:eastAsia="仿宋" w:cs="仿宋"/>
                <w:b/>
                <w:color w:val="000000"/>
                <w:szCs w:val="21"/>
              </w:rPr>
              <w:t>详细评审索引表</w:t>
            </w:r>
          </w:p>
          <w:p w14:paraId="4331991B">
            <w:pPr>
              <w:pStyle w:val="222"/>
              <w:spacing w:before="62" w:after="62"/>
              <w:rPr>
                <w:rFonts w:ascii="仿宋" w:hAnsi="仿宋" w:eastAsia="仿宋" w:cs="仿宋"/>
                <w:color w:val="000000"/>
              </w:rPr>
            </w:pPr>
            <w:r>
              <w:rPr>
                <w:rFonts w:hint="eastAsia" w:ascii="仿宋" w:hAnsi="仿宋" w:eastAsia="仿宋" w:cs="仿宋"/>
                <w:color w:val="000000"/>
              </w:rPr>
              <w:t>（一）响应函</w:t>
            </w:r>
          </w:p>
          <w:p w14:paraId="3B059F98">
            <w:pPr>
              <w:pStyle w:val="227"/>
              <w:spacing w:before="62" w:after="62"/>
              <w:rPr>
                <w:rFonts w:ascii="仿宋" w:hAnsi="仿宋" w:eastAsia="仿宋" w:cs="宋体"/>
                <w:color w:val="000000"/>
                <w:sz w:val="21"/>
                <w:szCs w:val="21"/>
              </w:rPr>
            </w:pPr>
            <w:r>
              <w:rPr>
                <w:rFonts w:hint="eastAsia" w:ascii="仿宋" w:hAnsi="仿宋" w:eastAsia="仿宋" w:cs="宋体"/>
                <w:color w:val="000000"/>
                <w:sz w:val="21"/>
                <w:szCs w:val="21"/>
              </w:rPr>
              <w:t>（二）法定代表人（负责人）身份证明</w:t>
            </w:r>
          </w:p>
          <w:p w14:paraId="58264C04">
            <w:pPr>
              <w:pStyle w:val="227"/>
              <w:spacing w:before="62" w:after="62"/>
              <w:rPr>
                <w:rFonts w:ascii="仿宋" w:hAnsi="仿宋" w:eastAsia="仿宋" w:cs="宋体"/>
                <w:color w:val="000000"/>
                <w:sz w:val="21"/>
                <w:szCs w:val="21"/>
              </w:rPr>
            </w:pPr>
            <w:r>
              <w:rPr>
                <w:rFonts w:hint="eastAsia" w:ascii="仿宋" w:hAnsi="仿宋" w:eastAsia="仿宋" w:cs="宋体"/>
                <w:color w:val="000000"/>
                <w:sz w:val="21"/>
                <w:szCs w:val="21"/>
              </w:rPr>
              <w:t>（三）法定代表人（负责人）授权委托书</w:t>
            </w:r>
          </w:p>
          <w:p w14:paraId="4DF45F58">
            <w:pPr>
              <w:pStyle w:val="222"/>
              <w:spacing w:before="62" w:after="62"/>
              <w:rPr>
                <w:rFonts w:ascii="仿宋" w:hAnsi="仿宋" w:eastAsia="仿宋" w:cs="仿宋"/>
                <w:color w:val="000000"/>
              </w:rPr>
            </w:pPr>
            <w:r>
              <w:rPr>
                <w:rFonts w:hint="eastAsia" w:ascii="仿宋" w:hAnsi="仿宋" w:eastAsia="仿宋" w:cs="仿宋"/>
                <w:color w:val="000000"/>
              </w:rPr>
              <w:t>（四）资格证明文件</w:t>
            </w:r>
          </w:p>
          <w:p w14:paraId="51A34527">
            <w:pPr>
              <w:pStyle w:val="227"/>
              <w:spacing w:before="62" w:after="62"/>
              <w:rPr>
                <w:rFonts w:ascii="仿宋" w:hAnsi="仿宋" w:eastAsia="仿宋" w:cs="仿宋"/>
                <w:color w:val="000000"/>
              </w:rPr>
            </w:pPr>
            <w:r>
              <w:rPr>
                <w:rFonts w:hint="eastAsia" w:ascii="仿宋" w:hAnsi="仿宋" w:eastAsia="仿宋" w:cs="宋体"/>
                <w:color w:val="000000"/>
                <w:sz w:val="21"/>
                <w:szCs w:val="21"/>
              </w:rPr>
              <w:t>（五）供应商须知应答偏离表</w:t>
            </w:r>
          </w:p>
          <w:p w14:paraId="4E6468AF">
            <w:pPr>
              <w:pStyle w:val="222"/>
              <w:spacing w:before="62" w:after="62"/>
              <w:rPr>
                <w:rFonts w:ascii="仿宋" w:hAnsi="仿宋" w:eastAsia="仿宋" w:cs="仿宋"/>
                <w:color w:val="000000"/>
              </w:rPr>
            </w:pPr>
            <w:r>
              <w:rPr>
                <w:rFonts w:hint="eastAsia" w:ascii="仿宋" w:hAnsi="仿宋" w:eastAsia="仿宋" w:cs="仿宋"/>
                <w:color w:val="000000"/>
              </w:rPr>
              <w:t>（六）合同条款应答偏离表</w:t>
            </w:r>
          </w:p>
          <w:p w14:paraId="45A262D4">
            <w:pPr>
              <w:pStyle w:val="222"/>
              <w:spacing w:before="62" w:after="62"/>
              <w:rPr>
                <w:rFonts w:ascii="仿宋" w:hAnsi="仿宋" w:eastAsia="仿宋" w:cs="仿宋"/>
                <w:color w:val="000000"/>
              </w:rPr>
            </w:pPr>
            <w:r>
              <w:rPr>
                <w:rFonts w:hint="eastAsia" w:ascii="仿宋" w:hAnsi="仿宋" w:eastAsia="仿宋" w:cs="仿宋"/>
                <w:color w:val="000000"/>
              </w:rPr>
              <w:t>（七）供应商行为准则承诺书</w:t>
            </w:r>
          </w:p>
          <w:p w14:paraId="7D135C75">
            <w:pPr>
              <w:pStyle w:val="222"/>
              <w:spacing w:before="62" w:after="62"/>
              <w:rPr>
                <w:rFonts w:ascii="仿宋" w:hAnsi="仿宋" w:eastAsia="仿宋" w:cs="仿宋"/>
                <w:color w:val="000000"/>
              </w:rPr>
            </w:pPr>
            <w:r>
              <w:rPr>
                <w:rFonts w:hint="eastAsia" w:ascii="仿宋" w:hAnsi="仿宋" w:eastAsia="仿宋"/>
                <w:color w:val="000000"/>
              </w:rPr>
              <w:t>（八）供应商廉洁诚信承诺书</w:t>
            </w:r>
          </w:p>
          <w:p w14:paraId="2BEAE595">
            <w:pPr>
              <w:pStyle w:val="222"/>
              <w:spacing w:before="62" w:after="62"/>
              <w:rPr>
                <w:rFonts w:ascii="仿宋" w:hAnsi="仿宋" w:eastAsia="仿宋" w:cs="仿宋"/>
                <w:color w:val="000000"/>
              </w:rPr>
            </w:pPr>
            <w:r>
              <w:rPr>
                <w:rFonts w:hint="eastAsia" w:ascii="仿宋" w:hAnsi="仿宋" w:eastAsia="仿宋" w:cs="仿宋"/>
                <w:color w:val="000000"/>
              </w:rPr>
              <w:t>（九）其他材料</w:t>
            </w:r>
            <w:r>
              <w:rPr>
                <w:rFonts w:hint="eastAsia" w:ascii="仿宋" w:hAnsi="仿宋" w:eastAsia="仿宋"/>
                <w:color w:val="000000"/>
              </w:rPr>
              <w:t>（如有）</w:t>
            </w:r>
          </w:p>
          <w:p w14:paraId="0A70209A">
            <w:pPr>
              <w:rPr>
                <w:rFonts w:ascii="仿宋" w:hAnsi="仿宋" w:eastAsia="仿宋" w:cs="仿宋"/>
                <w:b/>
                <w:color w:val="000000"/>
                <w:szCs w:val="21"/>
              </w:rPr>
            </w:pPr>
            <w:r>
              <w:rPr>
                <w:rFonts w:hint="eastAsia" w:ascii="仿宋" w:hAnsi="仿宋" w:eastAsia="仿宋" w:cs="仿宋"/>
                <w:b/>
                <w:color w:val="000000"/>
                <w:szCs w:val="21"/>
              </w:rPr>
              <w:t>二、技术文件</w:t>
            </w:r>
          </w:p>
          <w:p w14:paraId="291A6843">
            <w:pPr>
              <w:rPr>
                <w:rFonts w:ascii="仿宋" w:hAnsi="仿宋" w:eastAsia="仿宋" w:cs="仿宋"/>
                <w:b/>
                <w:color w:val="000000"/>
                <w:szCs w:val="21"/>
              </w:rPr>
            </w:pPr>
            <w:r>
              <w:rPr>
                <w:rFonts w:hint="eastAsia" w:ascii="仿宋" w:hAnsi="仿宋" w:eastAsia="仿宋" w:cs="仿宋"/>
                <w:b/>
                <w:color w:val="000000"/>
                <w:szCs w:val="21"/>
              </w:rPr>
              <w:t>详细评审索引表</w:t>
            </w:r>
          </w:p>
          <w:p w14:paraId="71C599FF">
            <w:pPr>
              <w:rPr>
                <w:rFonts w:ascii="仿宋" w:hAnsi="仿宋" w:eastAsia="仿宋" w:cs="仿宋"/>
                <w:bCs/>
                <w:color w:val="000000"/>
                <w:szCs w:val="21"/>
              </w:rPr>
            </w:pPr>
            <w:r>
              <w:rPr>
                <w:rFonts w:hint="eastAsia" w:ascii="仿宋" w:hAnsi="仿宋" w:eastAsia="仿宋" w:cs="仿宋"/>
                <w:bCs/>
                <w:color w:val="000000"/>
                <w:szCs w:val="21"/>
              </w:rPr>
              <w:t>（一）采购需求应答偏离表</w:t>
            </w:r>
          </w:p>
          <w:p w14:paraId="26DE6F1F">
            <w:pPr>
              <w:pStyle w:val="222"/>
              <w:spacing w:before="62" w:after="62"/>
              <w:rPr>
                <w:rFonts w:ascii="仿宋" w:hAnsi="仿宋" w:eastAsia="仿宋" w:cs="仿宋"/>
                <w:color w:val="000000"/>
              </w:rPr>
            </w:pPr>
            <w:r>
              <w:rPr>
                <w:rFonts w:hint="eastAsia" w:ascii="仿宋" w:hAnsi="仿宋" w:eastAsia="仿宋" w:cs="仿宋"/>
                <w:color w:val="000000"/>
              </w:rPr>
              <w:t>（二）技术方案</w:t>
            </w:r>
          </w:p>
          <w:p w14:paraId="3E2CAAF7">
            <w:pPr>
              <w:pStyle w:val="222"/>
              <w:spacing w:before="62" w:after="62"/>
              <w:rPr>
                <w:rFonts w:ascii="仿宋" w:hAnsi="仿宋" w:eastAsia="仿宋" w:cs="仿宋"/>
                <w:color w:val="000000"/>
              </w:rPr>
            </w:pPr>
            <w:r>
              <w:rPr>
                <w:rFonts w:hint="eastAsia" w:ascii="仿宋" w:hAnsi="仿宋" w:eastAsia="仿宋" w:cs="仿宋"/>
                <w:color w:val="000000"/>
              </w:rPr>
              <w:t>（三）其他材料</w:t>
            </w:r>
            <w:r>
              <w:rPr>
                <w:rFonts w:hint="eastAsia" w:ascii="仿宋" w:hAnsi="仿宋" w:eastAsia="仿宋"/>
                <w:color w:val="000000"/>
              </w:rPr>
              <w:t>（如有）</w:t>
            </w:r>
          </w:p>
          <w:p w14:paraId="52371C9F">
            <w:pPr>
              <w:rPr>
                <w:rFonts w:ascii="仿宋" w:hAnsi="仿宋" w:eastAsia="仿宋" w:cs="仿宋"/>
                <w:b/>
                <w:color w:val="000000"/>
                <w:szCs w:val="21"/>
              </w:rPr>
            </w:pPr>
            <w:r>
              <w:rPr>
                <w:rFonts w:hint="eastAsia" w:ascii="仿宋" w:hAnsi="仿宋" w:eastAsia="仿宋" w:cs="仿宋"/>
                <w:b/>
                <w:color w:val="000000"/>
                <w:szCs w:val="21"/>
              </w:rPr>
              <w:t>三、报价文件</w:t>
            </w:r>
          </w:p>
          <w:p w14:paraId="46ECF86D">
            <w:pPr>
              <w:pStyle w:val="222"/>
              <w:spacing w:before="62" w:after="62"/>
              <w:rPr>
                <w:rFonts w:ascii="仿宋" w:hAnsi="仿宋" w:eastAsia="仿宋" w:cs="仿宋"/>
                <w:color w:val="000000"/>
              </w:rPr>
            </w:pPr>
            <w:r>
              <w:rPr>
                <w:rFonts w:hint="eastAsia" w:ascii="仿宋" w:hAnsi="仿宋" w:eastAsia="仿宋" w:cs="仿宋"/>
                <w:color w:val="000000"/>
              </w:rPr>
              <w:t>（一）报价一览表</w:t>
            </w:r>
          </w:p>
          <w:p w14:paraId="793B7460">
            <w:pPr>
              <w:pStyle w:val="222"/>
              <w:spacing w:before="62" w:after="62"/>
              <w:rPr>
                <w:rFonts w:ascii="仿宋" w:hAnsi="仿宋" w:eastAsia="仿宋" w:cs="Cambria Math"/>
                <w:color w:val="000000"/>
                <w:u w:val="single"/>
              </w:rPr>
            </w:pPr>
            <w:r>
              <w:rPr>
                <w:rFonts w:hint="eastAsia" w:ascii="仿宋" w:hAnsi="仿宋" w:eastAsia="仿宋" w:cs="仿宋"/>
                <w:color w:val="000000"/>
              </w:rPr>
              <w:t>（二）分项报价表（如有）</w:t>
            </w:r>
          </w:p>
        </w:tc>
      </w:tr>
      <w:tr w14:paraId="46EC4A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exact"/>
          <w:jc w:val="center"/>
        </w:trPr>
        <w:tc>
          <w:tcPr>
            <w:tcW w:w="1142" w:type="dxa"/>
            <w:noWrap w:val="0"/>
            <w:vAlign w:val="center"/>
          </w:tcPr>
          <w:p w14:paraId="014D5999">
            <w:pPr>
              <w:spacing w:line="400" w:lineRule="exact"/>
              <w:jc w:val="center"/>
              <w:rPr>
                <w:rFonts w:ascii="仿宋_GB2312" w:hAnsi="宋体" w:eastAsia="仿宋_GB2312"/>
                <w:szCs w:val="21"/>
              </w:rPr>
            </w:pPr>
            <w:r>
              <w:rPr>
                <w:rFonts w:hint="eastAsia" w:ascii="仿宋_GB2312" w:hAnsi="宋体" w:eastAsia="仿宋_GB2312"/>
                <w:szCs w:val="21"/>
              </w:rPr>
              <w:t>2</w:t>
            </w:r>
            <w:r>
              <w:rPr>
                <w:rFonts w:ascii="仿宋_GB2312" w:hAnsi="宋体" w:eastAsia="仿宋_GB2312"/>
                <w:szCs w:val="21"/>
              </w:rPr>
              <w:t>.1.5</w:t>
            </w:r>
          </w:p>
        </w:tc>
        <w:tc>
          <w:tcPr>
            <w:tcW w:w="1841" w:type="dxa"/>
            <w:noWrap w:val="0"/>
            <w:vAlign w:val="center"/>
          </w:tcPr>
          <w:p w14:paraId="73714345">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响应文件的递交</w:t>
            </w:r>
          </w:p>
        </w:tc>
        <w:tc>
          <w:tcPr>
            <w:tcW w:w="7199" w:type="dxa"/>
            <w:noWrap w:val="0"/>
            <w:vAlign w:val="center"/>
          </w:tcPr>
          <w:p w14:paraId="6E4644EE">
            <w:pPr>
              <w:pStyle w:val="227"/>
              <w:spacing w:before="62" w:after="62"/>
              <w:rPr>
                <w:rFonts w:ascii="仿宋" w:hAnsi="仿宋" w:eastAsia="仿宋" w:cs="仿宋"/>
                <w:b/>
                <w:color w:val="000000"/>
                <w:sz w:val="21"/>
                <w:szCs w:val="21"/>
              </w:rPr>
            </w:pPr>
            <w:r>
              <w:rPr>
                <w:rFonts w:hint="eastAsia" w:ascii="仿宋" w:hAnsi="仿宋" w:eastAsia="仿宋" w:cs="仿宋"/>
                <w:color w:val="000000"/>
              </w:rPr>
              <w:t>详见</w:t>
            </w:r>
            <w:r>
              <w:rPr>
                <w:rFonts w:hint="eastAsia" w:ascii="仿宋" w:hAnsi="仿宋" w:eastAsia="仿宋" w:cs="仿宋"/>
                <w:color w:val="000000"/>
                <w:u w:val="single"/>
              </w:rPr>
              <w:t>第一章 竞争性谈判邀请</w:t>
            </w:r>
          </w:p>
        </w:tc>
      </w:tr>
      <w:tr w14:paraId="52C0F2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3" w:hRule="exact"/>
          <w:jc w:val="center"/>
        </w:trPr>
        <w:tc>
          <w:tcPr>
            <w:tcW w:w="1142" w:type="dxa"/>
            <w:noWrap w:val="0"/>
            <w:vAlign w:val="center"/>
          </w:tcPr>
          <w:p w14:paraId="0EC1EA9A">
            <w:pPr>
              <w:spacing w:line="400" w:lineRule="exact"/>
              <w:jc w:val="center"/>
              <w:rPr>
                <w:rFonts w:ascii="仿宋_GB2312" w:hAnsi="宋体" w:eastAsia="仿宋_GB2312"/>
                <w:szCs w:val="21"/>
              </w:rPr>
            </w:pPr>
            <w:r>
              <w:rPr>
                <w:rFonts w:hint="eastAsia" w:ascii="仿宋_GB2312" w:hAnsi="宋体" w:eastAsia="仿宋_GB2312"/>
                <w:szCs w:val="21"/>
              </w:rPr>
              <w:t>2</w:t>
            </w:r>
            <w:r>
              <w:rPr>
                <w:rFonts w:ascii="仿宋_GB2312" w:hAnsi="宋体" w:eastAsia="仿宋_GB2312"/>
                <w:szCs w:val="21"/>
              </w:rPr>
              <w:t>.1.6</w:t>
            </w:r>
          </w:p>
        </w:tc>
        <w:tc>
          <w:tcPr>
            <w:tcW w:w="1841" w:type="dxa"/>
            <w:noWrap w:val="0"/>
            <w:vAlign w:val="center"/>
          </w:tcPr>
          <w:p w14:paraId="27DDE60C">
            <w:pPr>
              <w:spacing w:line="400" w:lineRule="exact"/>
              <w:jc w:val="center"/>
              <w:rPr>
                <w:rFonts w:ascii="仿宋" w:hAnsi="仿宋" w:eastAsia="仿宋" w:cs="仿宋"/>
                <w:color w:val="000000"/>
                <w:szCs w:val="21"/>
              </w:rPr>
            </w:pPr>
            <w:r>
              <w:rPr>
                <w:rFonts w:hint="eastAsia" w:ascii="仿宋" w:hAnsi="仿宋" w:eastAsia="仿宋" w:cs="Cambria Math"/>
                <w:color w:val="000000"/>
                <w:szCs w:val="21"/>
              </w:rPr>
              <w:t>★</w:t>
            </w:r>
            <w:r>
              <w:rPr>
                <w:rFonts w:hint="eastAsia" w:ascii="仿宋" w:hAnsi="仿宋" w:eastAsia="仿宋" w:cs="宋体"/>
                <w:color w:val="000000"/>
                <w:szCs w:val="21"/>
              </w:rPr>
              <w:t>响应文件的盖章或签字要求</w:t>
            </w:r>
          </w:p>
        </w:tc>
        <w:tc>
          <w:tcPr>
            <w:tcW w:w="7199" w:type="dxa"/>
            <w:noWrap w:val="0"/>
            <w:vAlign w:val="center"/>
          </w:tcPr>
          <w:p w14:paraId="5A61B2E1">
            <w:pPr>
              <w:pStyle w:val="229"/>
              <w:spacing w:before="62" w:after="62"/>
              <w:rPr>
                <w:rFonts w:ascii="仿宋" w:hAnsi="仿宋" w:eastAsia="仿宋" w:cs="宋体"/>
                <w:color w:val="000000"/>
                <w:sz w:val="21"/>
                <w:szCs w:val="21"/>
              </w:rPr>
            </w:pPr>
            <w:r>
              <w:rPr>
                <w:rFonts w:hint="eastAsia" w:ascii="仿宋" w:hAnsi="仿宋" w:eastAsia="仿宋" w:cs="宋体"/>
                <w:color w:val="000000"/>
                <w:sz w:val="21"/>
                <w:szCs w:val="21"/>
              </w:rPr>
              <w:t>（1）《法定代表人（负责人）身份证明》的落款处应加盖公章。</w:t>
            </w:r>
          </w:p>
          <w:p w14:paraId="46B5D76C">
            <w:pPr>
              <w:pStyle w:val="229"/>
              <w:spacing w:before="62" w:after="62"/>
              <w:rPr>
                <w:rFonts w:ascii="仿宋" w:hAnsi="仿宋" w:eastAsia="仿宋" w:cs="宋体"/>
                <w:color w:val="000000"/>
                <w:sz w:val="21"/>
                <w:szCs w:val="21"/>
              </w:rPr>
            </w:pPr>
            <w:r>
              <w:rPr>
                <w:rFonts w:hint="eastAsia" w:ascii="仿宋" w:hAnsi="仿宋" w:eastAsia="仿宋" w:cs="宋体"/>
                <w:color w:val="000000"/>
                <w:sz w:val="21"/>
                <w:szCs w:val="21"/>
              </w:rPr>
              <w:t>（2）《法定代表人（负责人）授权委托书》的落款处应加盖公章</w:t>
            </w:r>
            <w:r>
              <w:rPr>
                <w:rFonts w:hint="eastAsia" w:ascii="仿宋" w:hAnsi="仿宋" w:eastAsia="仿宋" w:cs="宋体"/>
                <w:b/>
                <w:color w:val="000000"/>
                <w:sz w:val="21"/>
                <w:szCs w:val="21"/>
              </w:rPr>
              <w:t>并由</w:t>
            </w:r>
            <w:r>
              <w:rPr>
                <w:rFonts w:hint="eastAsia" w:ascii="仿宋" w:hAnsi="仿宋" w:eastAsia="仿宋" w:cs="宋体"/>
                <w:color w:val="000000"/>
                <w:sz w:val="21"/>
                <w:szCs w:val="21"/>
              </w:rPr>
              <w:t>法定代表人（负责人）</w:t>
            </w:r>
            <w:r>
              <w:rPr>
                <w:rFonts w:hint="eastAsia" w:ascii="仿宋" w:hAnsi="仿宋" w:eastAsia="仿宋" w:cs="宋体"/>
                <w:b/>
                <w:color w:val="000000"/>
                <w:sz w:val="21"/>
                <w:szCs w:val="21"/>
              </w:rPr>
              <w:t>和</w:t>
            </w:r>
            <w:r>
              <w:rPr>
                <w:rFonts w:hint="eastAsia" w:ascii="仿宋" w:hAnsi="仿宋" w:eastAsia="仿宋" w:cs="宋体"/>
                <w:color w:val="000000"/>
                <w:sz w:val="21"/>
                <w:szCs w:val="21"/>
              </w:rPr>
              <w:t>其委托代理人</w:t>
            </w:r>
            <w:r>
              <w:rPr>
                <w:rFonts w:hint="eastAsia" w:ascii="仿宋" w:hAnsi="仿宋" w:eastAsia="仿宋" w:cs="宋体"/>
                <w:b/>
                <w:color w:val="000000"/>
                <w:sz w:val="21"/>
                <w:szCs w:val="21"/>
              </w:rPr>
              <w:t>双方</w:t>
            </w:r>
            <w:r>
              <w:rPr>
                <w:rFonts w:hint="eastAsia" w:ascii="仿宋" w:hAnsi="仿宋" w:eastAsia="仿宋" w:cs="宋体"/>
                <w:color w:val="000000"/>
                <w:sz w:val="21"/>
                <w:szCs w:val="21"/>
              </w:rPr>
              <w:t>签字。</w:t>
            </w:r>
          </w:p>
          <w:p w14:paraId="4392EB53">
            <w:pPr>
              <w:pStyle w:val="229"/>
              <w:spacing w:before="62" w:after="62"/>
              <w:rPr>
                <w:rFonts w:ascii="仿宋" w:hAnsi="仿宋" w:eastAsia="仿宋" w:cs="宋体"/>
                <w:color w:val="000000"/>
                <w:sz w:val="21"/>
                <w:szCs w:val="21"/>
              </w:rPr>
            </w:pPr>
            <w:r>
              <w:rPr>
                <w:rFonts w:hint="eastAsia" w:ascii="仿宋" w:hAnsi="仿宋" w:eastAsia="仿宋" w:cs="宋体"/>
                <w:color w:val="000000"/>
                <w:sz w:val="21"/>
                <w:szCs w:val="21"/>
              </w:rPr>
              <w:t>（3）响应文件格式中其他有落款的文件，</w:t>
            </w:r>
            <w:r>
              <w:rPr>
                <w:rFonts w:hint="eastAsia" w:ascii="仿宋" w:hAnsi="仿宋" w:eastAsia="仿宋" w:cs="宋体"/>
                <w:b/>
                <w:color w:val="000000"/>
                <w:sz w:val="21"/>
                <w:szCs w:val="21"/>
              </w:rPr>
              <w:t>均需</w:t>
            </w:r>
            <w:r>
              <w:rPr>
                <w:rFonts w:hint="eastAsia" w:ascii="仿宋" w:hAnsi="仿宋" w:eastAsia="仿宋" w:cs="宋体"/>
                <w:color w:val="000000"/>
                <w:sz w:val="21"/>
                <w:szCs w:val="21"/>
              </w:rPr>
              <w:t>加盖公章。</w:t>
            </w:r>
          </w:p>
          <w:p w14:paraId="5B169220">
            <w:pPr>
              <w:pStyle w:val="227"/>
              <w:spacing w:before="62" w:after="62"/>
              <w:rPr>
                <w:rFonts w:ascii="仿宋" w:hAnsi="仿宋" w:eastAsia="仿宋" w:cs="仿宋"/>
                <w:color w:val="000000"/>
              </w:rPr>
            </w:pPr>
            <w:r>
              <w:rPr>
                <w:rFonts w:hint="eastAsia" w:ascii="仿宋" w:hAnsi="仿宋" w:eastAsia="仿宋" w:cs="宋体"/>
                <w:color w:val="000000"/>
                <w:sz w:val="21"/>
                <w:szCs w:val="21"/>
              </w:rPr>
              <w:t>（4）响应文件的所有签字处均指手写签字</w:t>
            </w:r>
            <w:r>
              <w:rPr>
                <w:rFonts w:hint="eastAsia" w:ascii="仿宋" w:hAnsi="仿宋" w:eastAsia="仿宋" w:cs="宋体"/>
                <w:b/>
                <w:color w:val="000000"/>
                <w:sz w:val="21"/>
                <w:szCs w:val="21"/>
              </w:rPr>
              <w:t>或</w:t>
            </w:r>
            <w:r>
              <w:rPr>
                <w:rFonts w:hint="eastAsia" w:ascii="仿宋" w:hAnsi="仿宋" w:eastAsia="仿宋" w:cs="宋体"/>
                <w:color w:val="000000"/>
                <w:sz w:val="21"/>
                <w:szCs w:val="21"/>
              </w:rPr>
              <w:t>签名章/印章</w:t>
            </w:r>
            <w:r>
              <w:rPr>
                <w:rFonts w:hint="eastAsia" w:ascii="仿宋" w:hAnsi="仿宋" w:eastAsia="仿宋" w:cs="宋体"/>
                <w:b/>
                <w:bCs/>
                <w:color w:val="000000"/>
                <w:sz w:val="21"/>
                <w:szCs w:val="21"/>
              </w:rPr>
              <w:t>或</w:t>
            </w:r>
            <w:r>
              <w:rPr>
                <w:rFonts w:hint="eastAsia" w:ascii="仿宋" w:hAnsi="仿宋" w:eastAsia="仿宋" w:cs="宋体"/>
                <w:color w:val="000000"/>
                <w:sz w:val="21"/>
                <w:szCs w:val="21"/>
              </w:rPr>
              <w:t>CA签名章，</w:t>
            </w:r>
            <w:r>
              <w:rPr>
                <w:rFonts w:hint="eastAsia" w:ascii="仿宋" w:hAnsi="仿宋" w:eastAsia="仿宋" w:cs="宋体"/>
                <w:b/>
                <w:color w:val="000000"/>
                <w:sz w:val="21"/>
                <w:szCs w:val="21"/>
              </w:rPr>
              <w:t>不得</w:t>
            </w:r>
            <w:r>
              <w:rPr>
                <w:rFonts w:hint="eastAsia" w:ascii="仿宋" w:hAnsi="仿宋" w:eastAsia="仿宋" w:cs="宋体"/>
                <w:color w:val="000000"/>
                <w:sz w:val="21"/>
                <w:szCs w:val="21"/>
              </w:rPr>
              <w:t>以打印体代替。</w:t>
            </w:r>
          </w:p>
        </w:tc>
      </w:tr>
      <w:tr w14:paraId="6D98F8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exact"/>
          <w:jc w:val="center"/>
        </w:trPr>
        <w:tc>
          <w:tcPr>
            <w:tcW w:w="1142" w:type="dxa"/>
            <w:noWrap w:val="0"/>
            <w:vAlign w:val="center"/>
          </w:tcPr>
          <w:p w14:paraId="3986EC5C">
            <w:pPr>
              <w:pStyle w:val="198"/>
              <w:spacing w:line="300" w:lineRule="auto"/>
              <w:ind w:left="111" w:right="113"/>
              <w:jc w:val="center"/>
              <w:rPr>
                <w:rFonts w:ascii="仿宋_GB2312" w:eastAsia="仿宋_GB2312"/>
                <w:sz w:val="24"/>
                <w:szCs w:val="24"/>
                <w:lang w:eastAsia="zh-CN"/>
              </w:rPr>
            </w:pPr>
            <w:r>
              <w:rPr>
                <w:rFonts w:ascii="仿宋_GB2312" w:eastAsia="仿宋_GB2312"/>
                <w:sz w:val="24"/>
                <w:szCs w:val="24"/>
                <w:lang w:eastAsia="zh-CN"/>
              </w:rPr>
              <w:t>2.1.7</w:t>
            </w:r>
          </w:p>
        </w:tc>
        <w:tc>
          <w:tcPr>
            <w:tcW w:w="1841" w:type="dxa"/>
            <w:noWrap w:val="0"/>
            <w:vAlign w:val="center"/>
          </w:tcPr>
          <w:p w14:paraId="7CC801AD">
            <w:pPr>
              <w:pStyle w:val="198"/>
              <w:spacing w:line="300" w:lineRule="auto"/>
              <w:ind w:left="114" w:right="114"/>
              <w:jc w:val="center"/>
              <w:rPr>
                <w:rFonts w:ascii="仿宋_GB2312" w:eastAsia="仿宋_GB2312"/>
                <w:sz w:val="24"/>
                <w:szCs w:val="24"/>
              </w:rPr>
            </w:pPr>
            <w:r>
              <w:rPr>
                <w:rFonts w:hint="eastAsia" w:ascii="仿宋" w:hAnsi="仿宋" w:eastAsia="仿宋" w:cs="仿宋"/>
                <w:color w:val="000000"/>
                <w:szCs w:val="21"/>
              </w:rPr>
              <w:t>★谈判响应有效期</w:t>
            </w:r>
          </w:p>
        </w:tc>
        <w:tc>
          <w:tcPr>
            <w:tcW w:w="7199" w:type="dxa"/>
            <w:noWrap w:val="0"/>
            <w:vAlign w:val="center"/>
          </w:tcPr>
          <w:p w14:paraId="202A85D5">
            <w:pPr>
              <w:pStyle w:val="198"/>
              <w:spacing w:line="300" w:lineRule="auto"/>
              <w:ind w:left="103" w:right="-18"/>
              <w:jc w:val="both"/>
              <w:rPr>
                <w:rFonts w:ascii="仿宋_GB2312" w:eastAsia="仿宋_GB2312"/>
                <w:sz w:val="24"/>
                <w:szCs w:val="24"/>
                <w:lang w:eastAsia="zh-CN"/>
              </w:rPr>
            </w:pPr>
            <w:r>
              <w:rPr>
                <w:rFonts w:hint="eastAsia" w:ascii="仿宋" w:hAnsi="仿宋" w:eastAsia="仿宋"/>
                <w:color w:val="000000"/>
                <w:lang w:eastAsia="zh-CN"/>
              </w:rPr>
              <w:t>谈判响应有效期：</w:t>
            </w:r>
            <w:r>
              <w:rPr>
                <w:rFonts w:hint="eastAsia" w:ascii="仿宋" w:hAnsi="仿宋" w:eastAsia="仿宋" w:cs="仿宋"/>
                <w:color w:val="auto"/>
                <w:u w:val="single"/>
                <w:lang w:val="en-US" w:eastAsia="zh-CN"/>
              </w:rPr>
              <w:t>180</w:t>
            </w:r>
            <w:r>
              <w:rPr>
                <w:rFonts w:hint="eastAsia" w:ascii="仿宋" w:hAnsi="仿宋" w:eastAsia="仿宋" w:cs="仿宋"/>
                <w:color w:val="auto"/>
                <w:u w:val="single"/>
                <w:lang w:eastAsia="zh-CN"/>
              </w:rPr>
              <w:t>天。</w:t>
            </w:r>
          </w:p>
        </w:tc>
      </w:tr>
      <w:tr w14:paraId="0ECC4B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9" w:hRule="exact"/>
          <w:jc w:val="center"/>
        </w:trPr>
        <w:tc>
          <w:tcPr>
            <w:tcW w:w="1142" w:type="dxa"/>
            <w:noWrap w:val="0"/>
            <w:vAlign w:val="center"/>
          </w:tcPr>
          <w:p w14:paraId="0BC636E7">
            <w:pPr>
              <w:pStyle w:val="198"/>
              <w:spacing w:line="300" w:lineRule="auto"/>
              <w:ind w:left="111" w:right="113"/>
              <w:jc w:val="center"/>
              <w:rPr>
                <w:rFonts w:ascii="仿宋_GB2312" w:eastAsia="仿宋_GB2312"/>
                <w:sz w:val="24"/>
                <w:szCs w:val="24"/>
                <w:lang w:eastAsia="zh-CN"/>
              </w:rPr>
            </w:pPr>
            <w:r>
              <w:rPr>
                <w:rFonts w:ascii="仿宋_GB2312" w:eastAsia="仿宋_GB2312"/>
                <w:sz w:val="24"/>
                <w:szCs w:val="24"/>
                <w:lang w:eastAsia="zh-CN"/>
              </w:rPr>
              <w:t>2.1.8</w:t>
            </w:r>
          </w:p>
        </w:tc>
        <w:tc>
          <w:tcPr>
            <w:tcW w:w="1841" w:type="dxa"/>
            <w:noWrap w:val="0"/>
            <w:vAlign w:val="center"/>
          </w:tcPr>
          <w:p w14:paraId="3FD217BD">
            <w:pPr>
              <w:pStyle w:val="198"/>
              <w:spacing w:line="300" w:lineRule="auto"/>
              <w:ind w:left="114" w:right="114"/>
              <w:jc w:val="center"/>
              <w:rPr>
                <w:rFonts w:ascii="仿宋_GB2312" w:eastAsia="仿宋_GB2312"/>
                <w:sz w:val="24"/>
                <w:szCs w:val="24"/>
              </w:rPr>
            </w:pPr>
            <w:r>
              <w:rPr>
                <w:rFonts w:hint="eastAsia" w:ascii="仿宋_GB2312" w:eastAsia="仿宋_GB2312"/>
                <w:sz w:val="24"/>
                <w:szCs w:val="24"/>
              </w:rPr>
              <w:t>响应文件份数</w:t>
            </w:r>
          </w:p>
        </w:tc>
        <w:tc>
          <w:tcPr>
            <w:tcW w:w="7199" w:type="dxa"/>
            <w:noWrap w:val="0"/>
            <w:vAlign w:val="center"/>
          </w:tcPr>
          <w:p w14:paraId="429F2363">
            <w:pPr>
              <w:pStyle w:val="198"/>
              <w:spacing w:line="300" w:lineRule="auto"/>
              <w:ind w:left="103" w:right="-18"/>
              <w:jc w:val="both"/>
              <w:rPr>
                <w:rFonts w:ascii="仿宋_GB2312" w:eastAsia="仿宋_GB2312"/>
                <w:sz w:val="24"/>
                <w:szCs w:val="24"/>
                <w:lang w:eastAsia="zh-CN"/>
              </w:rPr>
            </w:pPr>
            <w:r>
              <w:rPr>
                <w:rFonts w:hint="eastAsia" w:ascii="仿宋" w:hAnsi="仿宋" w:eastAsia="仿宋"/>
                <w:color w:val="000000"/>
                <w:sz w:val="21"/>
                <w:szCs w:val="21"/>
                <w:lang w:eastAsia="zh-CN"/>
              </w:rPr>
              <w:t>电子文件</w:t>
            </w:r>
            <w:r>
              <w:rPr>
                <w:rFonts w:hint="eastAsia" w:ascii="仿宋" w:hAnsi="仿宋" w:eastAsia="仿宋"/>
                <w:color w:val="000000"/>
                <w:sz w:val="21"/>
                <w:szCs w:val="21"/>
                <w:u w:val="single"/>
                <w:lang w:eastAsia="zh-CN"/>
              </w:rPr>
              <w:t>1</w:t>
            </w:r>
            <w:r>
              <w:rPr>
                <w:rFonts w:hint="eastAsia" w:ascii="仿宋" w:hAnsi="仿宋" w:eastAsia="仿宋"/>
                <w:color w:val="000000"/>
                <w:sz w:val="21"/>
                <w:szCs w:val="21"/>
                <w:lang w:eastAsia="zh-CN"/>
              </w:rPr>
              <w:t>份（具体格式要求：盖鲜章PDF）；纸质文件正本</w:t>
            </w:r>
            <w:r>
              <w:rPr>
                <w:rFonts w:hint="eastAsia" w:ascii="仿宋" w:hAnsi="仿宋" w:eastAsia="仿宋"/>
                <w:color w:val="000000"/>
                <w:sz w:val="21"/>
                <w:szCs w:val="21"/>
                <w:u w:val="single"/>
                <w:lang w:eastAsia="zh-CN"/>
              </w:rPr>
              <w:t xml:space="preserve"> 1 </w:t>
            </w:r>
            <w:r>
              <w:rPr>
                <w:rFonts w:hint="eastAsia" w:ascii="仿宋" w:hAnsi="仿宋" w:eastAsia="仿宋"/>
                <w:color w:val="000000"/>
                <w:sz w:val="21"/>
                <w:szCs w:val="21"/>
                <w:lang w:eastAsia="zh-CN"/>
              </w:rPr>
              <w:t>份，副本</w:t>
            </w:r>
            <w:r>
              <w:rPr>
                <w:rFonts w:ascii="仿宋" w:hAnsi="仿宋" w:eastAsia="仿宋"/>
                <w:color w:val="000000"/>
                <w:sz w:val="21"/>
                <w:szCs w:val="21"/>
                <w:u w:val="single"/>
                <w:lang w:eastAsia="zh-CN"/>
              </w:rPr>
              <w:t xml:space="preserve"> </w:t>
            </w:r>
            <w:r>
              <w:rPr>
                <w:rFonts w:hint="eastAsia" w:ascii="仿宋" w:hAnsi="仿宋" w:eastAsia="仿宋"/>
                <w:color w:val="auto"/>
                <w:sz w:val="21"/>
                <w:szCs w:val="21"/>
                <w:u w:val="single"/>
                <w:lang w:val="en-US" w:eastAsia="zh-CN"/>
              </w:rPr>
              <w:t>2</w:t>
            </w:r>
            <w:r>
              <w:rPr>
                <w:rFonts w:hint="eastAsia" w:ascii="仿宋" w:hAnsi="仿宋" w:eastAsia="仿宋"/>
                <w:color w:val="000000"/>
                <w:sz w:val="21"/>
                <w:szCs w:val="21"/>
                <w:u w:val="single"/>
                <w:lang w:eastAsia="zh-CN"/>
              </w:rPr>
              <w:t xml:space="preserve"> </w:t>
            </w:r>
            <w:r>
              <w:rPr>
                <w:rFonts w:hint="eastAsia" w:ascii="仿宋" w:hAnsi="仿宋" w:eastAsia="仿宋"/>
                <w:color w:val="000000"/>
                <w:sz w:val="21"/>
                <w:szCs w:val="21"/>
                <w:lang w:eastAsia="zh-CN"/>
              </w:rPr>
              <w:t>份</w:t>
            </w:r>
            <w:r>
              <w:rPr>
                <w:rFonts w:hint="eastAsia" w:ascii="仿宋_GB2312" w:eastAsia="仿宋_GB2312" w:cs="新宋体"/>
                <w:szCs w:val="21"/>
                <w:lang w:val="zh-CN" w:eastAsia="zh-CN"/>
              </w:rPr>
              <w:t>、正本与副本内容应一致，若正本和副本有不一致的内容，以正本书面响应文件为准。</w:t>
            </w:r>
          </w:p>
        </w:tc>
      </w:tr>
      <w:tr w14:paraId="630237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7" w:hRule="exact"/>
          <w:jc w:val="center"/>
        </w:trPr>
        <w:tc>
          <w:tcPr>
            <w:tcW w:w="1142" w:type="dxa"/>
            <w:noWrap w:val="0"/>
            <w:vAlign w:val="center"/>
          </w:tcPr>
          <w:p w14:paraId="6CD06427">
            <w:pPr>
              <w:pStyle w:val="198"/>
              <w:spacing w:line="300" w:lineRule="auto"/>
              <w:ind w:left="111" w:right="113"/>
              <w:jc w:val="center"/>
              <w:rPr>
                <w:rFonts w:ascii="仿宋_GB2312" w:eastAsia="仿宋_GB2312"/>
                <w:sz w:val="24"/>
                <w:szCs w:val="24"/>
                <w:lang w:eastAsia="zh-CN"/>
              </w:rPr>
            </w:pPr>
            <w:r>
              <w:rPr>
                <w:rFonts w:ascii="仿宋_GB2312" w:eastAsia="仿宋_GB2312"/>
                <w:sz w:val="24"/>
                <w:szCs w:val="24"/>
              </w:rPr>
              <w:t>2.1.9</w:t>
            </w:r>
          </w:p>
        </w:tc>
        <w:tc>
          <w:tcPr>
            <w:tcW w:w="1841" w:type="dxa"/>
            <w:noWrap w:val="0"/>
            <w:vAlign w:val="center"/>
          </w:tcPr>
          <w:p w14:paraId="37F28CD8">
            <w:pPr>
              <w:pStyle w:val="198"/>
              <w:spacing w:line="300" w:lineRule="auto"/>
              <w:ind w:left="114" w:right="114"/>
              <w:jc w:val="center"/>
              <w:rPr>
                <w:rFonts w:ascii="仿宋_GB2312" w:eastAsia="仿宋_GB2312"/>
                <w:sz w:val="24"/>
                <w:szCs w:val="24"/>
              </w:rPr>
            </w:pPr>
            <w:r>
              <w:rPr>
                <w:rFonts w:hint="eastAsia" w:ascii="仿宋" w:hAnsi="仿宋" w:eastAsia="仿宋" w:cs="仿宋"/>
                <w:color w:val="000000"/>
                <w:szCs w:val="21"/>
              </w:rPr>
              <w:t>谈判响应报价</w:t>
            </w:r>
          </w:p>
        </w:tc>
        <w:tc>
          <w:tcPr>
            <w:tcW w:w="7199" w:type="dxa"/>
            <w:noWrap w:val="0"/>
            <w:vAlign w:val="center"/>
          </w:tcPr>
          <w:p w14:paraId="6341767E">
            <w:pPr>
              <w:pStyle w:val="222"/>
              <w:spacing w:before="62" w:after="62" w:line="360" w:lineRule="auto"/>
              <w:rPr>
                <w:rFonts w:ascii="仿宋" w:hAnsi="仿宋" w:eastAsia="仿宋" w:cs="仿宋"/>
                <w:color w:val="000000"/>
                <w:sz w:val="22"/>
                <w:szCs w:val="22"/>
              </w:rPr>
            </w:pPr>
            <w:r>
              <w:rPr>
                <w:rFonts w:hint="eastAsia" w:ascii="仿宋" w:hAnsi="仿宋" w:eastAsia="仿宋" w:cs="仿宋"/>
                <w:color w:val="000000"/>
                <w:sz w:val="22"/>
                <w:szCs w:val="22"/>
              </w:rPr>
              <w:t>1）供应商应结合自身实力与经验、市场价格竞争及合同实施风险等因素进行综合考虑进行报价。</w:t>
            </w:r>
          </w:p>
          <w:p w14:paraId="699162C5">
            <w:pPr>
              <w:pStyle w:val="198"/>
              <w:spacing w:line="300" w:lineRule="auto"/>
              <w:ind w:right="-18"/>
              <w:jc w:val="both"/>
              <w:rPr>
                <w:rFonts w:ascii="仿宋_GB2312" w:eastAsia="仿宋_GB2312"/>
                <w:sz w:val="24"/>
                <w:szCs w:val="24"/>
                <w:lang w:eastAsia="zh-CN"/>
              </w:rPr>
            </w:pPr>
            <w:r>
              <w:rPr>
                <w:rFonts w:hint="eastAsia" w:ascii="仿宋" w:hAnsi="仿宋" w:eastAsia="仿宋" w:cs="仿宋"/>
                <w:color w:val="000000"/>
                <w:lang w:eastAsia="zh-CN"/>
              </w:rPr>
              <w:t>2）谈判小组将视谈判情况决定是否进行多轮次报价，供应商</w:t>
            </w:r>
            <w:r>
              <w:rPr>
                <w:rFonts w:hint="eastAsia" w:ascii="仿宋" w:hAnsi="仿宋" w:eastAsia="仿宋" w:cs="仿宋"/>
                <w:color w:val="000000"/>
                <w:u w:val="single"/>
                <w:lang w:eastAsia="zh-CN"/>
              </w:rPr>
              <w:t>最后一轮谈判提交的报价</w:t>
            </w:r>
            <w:r>
              <w:rPr>
                <w:rFonts w:hint="eastAsia" w:ascii="仿宋" w:hAnsi="仿宋" w:eastAsia="仿宋" w:cs="仿宋"/>
                <w:color w:val="000000"/>
                <w:lang w:eastAsia="zh-CN"/>
              </w:rPr>
              <w:t>将作为该供应商的</w:t>
            </w:r>
            <w:r>
              <w:rPr>
                <w:rFonts w:hint="eastAsia" w:ascii="仿宋" w:hAnsi="仿宋" w:eastAsia="仿宋" w:cs="仿宋"/>
                <w:b/>
                <w:bCs/>
                <w:color w:val="000000"/>
                <w:lang w:eastAsia="zh-CN"/>
              </w:rPr>
              <w:t>最终报价</w:t>
            </w:r>
            <w:r>
              <w:rPr>
                <w:rFonts w:hint="eastAsia" w:ascii="仿宋" w:hAnsi="仿宋" w:eastAsia="仿宋" w:cs="仿宋"/>
                <w:color w:val="000000"/>
                <w:lang w:eastAsia="zh-CN"/>
              </w:rPr>
              <w:t>进行评审。</w:t>
            </w:r>
          </w:p>
        </w:tc>
      </w:tr>
      <w:tr w14:paraId="5AC197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1" w:hRule="exact"/>
          <w:jc w:val="center"/>
        </w:trPr>
        <w:tc>
          <w:tcPr>
            <w:tcW w:w="1142" w:type="dxa"/>
            <w:noWrap w:val="0"/>
            <w:vAlign w:val="center"/>
          </w:tcPr>
          <w:p w14:paraId="72D134AD">
            <w:pPr>
              <w:pStyle w:val="198"/>
              <w:spacing w:line="300" w:lineRule="auto"/>
              <w:ind w:left="111" w:right="113"/>
              <w:jc w:val="center"/>
              <w:rPr>
                <w:rFonts w:ascii="仿宋_GB2312" w:eastAsia="仿宋_GB2312"/>
                <w:sz w:val="24"/>
                <w:szCs w:val="24"/>
                <w:lang w:eastAsia="zh-CN"/>
              </w:rPr>
            </w:pPr>
            <w:r>
              <w:rPr>
                <w:rFonts w:hint="eastAsia" w:ascii="仿宋_GB2312" w:eastAsia="仿宋_GB2312"/>
                <w:sz w:val="24"/>
                <w:szCs w:val="24"/>
                <w:lang w:eastAsia="zh-CN"/>
              </w:rPr>
              <w:t>2</w:t>
            </w:r>
            <w:r>
              <w:rPr>
                <w:rFonts w:ascii="仿宋_GB2312" w:eastAsia="仿宋_GB2312"/>
                <w:sz w:val="24"/>
                <w:szCs w:val="24"/>
                <w:lang w:eastAsia="zh-CN"/>
              </w:rPr>
              <w:t>.1.10</w:t>
            </w:r>
          </w:p>
        </w:tc>
        <w:tc>
          <w:tcPr>
            <w:tcW w:w="1841" w:type="dxa"/>
            <w:noWrap w:val="0"/>
            <w:vAlign w:val="center"/>
          </w:tcPr>
          <w:p w14:paraId="4770457C">
            <w:pPr>
              <w:pStyle w:val="198"/>
              <w:spacing w:line="300" w:lineRule="auto"/>
              <w:ind w:left="114" w:right="114"/>
              <w:jc w:val="center"/>
              <w:rPr>
                <w:rFonts w:ascii="仿宋_GB2312" w:eastAsia="仿宋_GB2312"/>
                <w:sz w:val="24"/>
                <w:szCs w:val="24"/>
                <w:lang w:eastAsia="zh-CN"/>
              </w:rPr>
            </w:pPr>
            <w:r>
              <w:rPr>
                <w:rFonts w:hint="eastAsia" w:ascii="仿宋" w:hAnsi="仿宋" w:eastAsia="仿宋"/>
                <w:color w:val="000000"/>
                <w:szCs w:val="21"/>
                <w:lang w:eastAsia="zh-CN"/>
              </w:rPr>
              <w:t>纸质</w:t>
            </w:r>
            <w:r>
              <w:rPr>
                <w:rFonts w:hint="eastAsia" w:ascii="仿宋" w:hAnsi="仿宋" w:eastAsia="仿宋" w:cs="仿宋"/>
                <w:color w:val="000000"/>
                <w:szCs w:val="21"/>
                <w:lang w:eastAsia="zh-CN"/>
              </w:rPr>
              <w:t>响应文件的装订、密封和标记</w:t>
            </w:r>
          </w:p>
        </w:tc>
        <w:tc>
          <w:tcPr>
            <w:tcW w:w="7199" w:type="dxa"/>
            <w:noWrap w:val="0"/>
            <w:vAlign w:val="center"/>
          </w:tcPr>
          <w:p w14:paraId="4B3AD0E3">
            <w:pPr>
              <w:spacing w:line="360" w:lineRule="auto"/>
              <w:rPr>
                <w:rFonts w:ascii="仿宋" w:hAnsi="仿宋" w:eastAsia="仿宋" w:cs="Cambria Math"/>
                <w:color w:val="000000"/>
                <w:sz w:val="22"/>
                <w:szCs w:val="21"/>
              </w:rPr>
            </w:pPr>
            <w:r>
              <w:rPr>
                <w:rFonts w:hint="eastAsia" w:ascii="仿宋" w:hAnsi="仿宋" w:eastAsia="仿宋" w:cs="Cambria Math"/>
                <w:color w:val="000000"/>
                <w:sz w:val="22"/>
                <w:szCs w:val="21"/>
              </w:rPr>
              <w:t>（1）采用A4纸胶装，双面打印，密封粘接缝隙加盖供应商公章或由法定代表人（负责人）或其委托代理人签字，并分别在右上角标明“正本”和“副本”字样。</w:t>
            </w:r>
          </w:p>
          <w:p w14:paraId="0B72A257">
            <w:pPr>
              <w:spacing w:line="360" w:lineRule="auto"/>
              <w:rPr>
                <w:rFonts w:ascii="仿宋" w:hAnsi="仿宋" w:eastAsia="仿宋" w:cs="Cambria Math"/>
                <w:color w:val="000000"/>
                <w:sz w:val="22"/>
                <w:szCs w:val="21"/>
              </w:rPr>
            </w:pPr>
            <w:r>
              <w:rPr>
                <w:rFonts w:hint="eastAsia" w:ascii="仿宋" w:hAnsi="仿宋" w:eastAsia="仿宋" w:cs="Cambria Math"/>
                <w:color w:val="000000"/>
                <w:sz w:val="22"/>
                <w:szCs w:val="21"/>
              </w:rPr>
              <w:t>响应文件需加盖骑缝章。未按要求密封的</w:t>
            </w:r>
            <w:r>
              <w:rPr>
                <w:rFonts w:hint="eastAsia" w:ascii="仿宋" w:hAnsi="仿宋" w:eastAsia="仿宋" w:cs="Cambria Math"/>
                <w:color w:val="000000"/>
                <w:sz w:val="22"/>
                <w:szCs w:val="21"/>
                <w:lang w:eastAsia="zh-Hans"/>
              </w:rPr>
              <w:t>纸质</w:t>
            </w:r>
            <w:r>
              <w:rPr>
                <w:rFonts w:hint="eastAsia" w:ascii="仿宋" w:hAnsi="仿宋" w:eastAsia="仿宋" w:cs="Cambria Math"/>
                <w:color w:val="000000"/>
                <w:sz w:val="22"/>
                <w:szCs w:val="21"/>
              </w:rPr>
              <w:t>响应文件不予接收。</w:t>
            </w:r>
          </w:p>
          <w:p w14:paraId="3B3685AF">
            <w:pPr>
              <w:rPr>
                <w:rFonts w:ascii="仿宋" w:hAnsi="仿宋" w:eastAsia="仿宋"/>
                <w:color w:val="000000"/>
                <w:sz w:val="22"/>
              </w:rPr>
            </w:pPr>
            <w:r>
              <w:rPr>
                <w:rFonts w:hint="eastAsia" w:ascii="仿宋" w:hAnsi="仿宋" w:eastAsia="仿宋" w:cs="Cambria Math"/>
                <w:color w:val="000000"/>
                <w:sz w:val="22"/>
                <w:szCs w:val="21"/>
              </w:rPr>
              <w:t>（2）外层包封具体样式如下：</w:t>
            </w:r>
          </w:p>
          <w:p w14:paraId="636E414E">
            <w:pPr>
              <w:pStyle w:val="198"/>
              <w:spacing w:line="300" w:lineRule="auto"/>
              <w:ind w:left="103" w:right="2739"/>
              <w:jc w:val="both"/>
              <w:rPr>
                <w:rFonts w:ascii="仿宋_GB2312" w:eastAsia="仿宋_GB2312"/>
                <w:sz w:val="24"/>
                <w:szCs w:val="24"/>
                <w:lang w:eastAsia="zh-CN"/>
              </w:rPr>
            </w:pPr>
            <w:r>
              <w:rPr>
                <w:rFonts w:hint="eastAsia" w:ascii="仿宋" w:hAnsi="仿宋" w:eastAsia="仿宋" w:cs="仿宋"/>
                <w:color w:val="000000"/>
                <w:lang w:eastAsia="zh-CN"/>
              </w:rPr>
              <mc:AlternateContent>
                <mc:Choice Requires="wps">
                  <w:drawing>
                    <wp:inline distT="0" distB="0" distL="0" distR="0">
                      <wp:extent cx="4320540" cy="2775585"/>
                      <wp:effectExtent l="4445" t="4445" r="5715" b="13970"/>
                      <wp:docPr id="5" name="文本框 3"/>
                      <wp:cNvGraphicFramePr/>
                      <a:graphic xmlns:a="http://schemas.openxmlformats.org/drawingml/2006/main">
                        <a:graphicData uri="http://schemas.microsoft.com/office/word/2010/wordprocessingShape">
                          <wps:wsp>
                            <wps:cNvSpPr txBox="1">
                              <a:spLocks noRot="1"/>
                            </wps:cNvSpPr>
                            <wps:spPr bwMode="auto">
                              <a:xfrm>
                                <a:off x="0" y="0"/>
                                <a:ext cx="4320540" cy="277558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076D65A">
                                  <w:pPr>
                                    <w:spacing w:line="360" w:lineRule="auto"/>
                                    <w:rPr>
                                      <w:rFonts w:ascii="仿宋" w:hAnsi="仿宋" w:eastAsia="仿宋" w:cs="仿宋"/>
                                      <w:sz w:val="22"/>
                                      <w:szCs w:val="21"/>
                                      <w:u w:val="single"/>
                                    </w:rPr>
                                  </w:pPr>
                                  <w:r>
                                    <w:rPr>
                                      <w:rFonts w:hint="eastAsia" w:ascii="仿宋" w:hAnsi="仿宋" w:eastAsia="仿宋" w:cs="仿宋"/>
                                      <w:sz w:val="22"/>
                                      <w:szCs w:val="21"/>
                                    </w:rPr>
                                    <w:t>项目名称：</w:t>
                                  </w:r>
                                  <w:r>
                                    <w:rPr>
                                      <w:rFonts w:hint="eastAsia" w:ascii="仿宋" w:hAnsi="仿宋" w:eastAsia="仿宋" w:cs="仿宋"/>
                                      <w:sz w:val="22"/>
                                      <w:szCs w:val="21"/>
                                      <w:u w:val="single"/>
                                    </w:rPr>
                                    <w:t>人保财险四川省资阳市分公司营业部社区车险宣传采购项目</w:t>
                                  </w:r>
                                </w:p>
                                <w:p w14:paraId="25A6EA1F">
                                  <w:pPr>
                                    <w:spacing w:line="360" w:lineRule="auto"/>
                                    <w:rPr>
                                      <w:rFonts w:hint="eastAsia" w:ascii="仿宋" w:hAnsi="仿宋" w:eastAsia="仿宋" w:cs="仿宋"/>
                                      <w:sz w:val="22"/>
                                      <w:szCs w:val="21"/>
                                      <w:u w:val="single"/>
                                    </w:rPr>
                                  </w:pPr>
                                  <w:r>
                                    <w:rPr>
                                      <w:rFonts w:hint="eastAsia" w:ascii="仿宋" w:hAnsi="仿宋" w:eastAsia="仿宋" w:cs="仿宋"/>
                                      <w:sz w:val="22"/>
                                      <w:szCs w:val="21"/>
                                    </w:rPr>
                                    <w:t>采购人名称：</w:t>
                                  </w:r>
                                  <w:r>
                                    <w:rPr>
                                      <w:rFonts w:hint="eastAsia" w:ascii="仿宋" w:hAnsi="仿宋" w:eastAsia="仿宋" w:cs="仿宋"/>
                                      <w:sz w:val="22"/>
                                      <w:szCs w:val="21"/>
                                      <w:u w:val="single"/>
                                    </w:rPr>
                                    <w:t xml:space="preserve">                 </w:t>
                                  </w:r>
                                </w:p>
                                <w:p w14:paraId="69A9A626">
                                  <w:pPr>
                                    <w:spacing w:line="360" w:lineRule="auto"/>
                                    <w:rPr>
                                      <w:rFonts w:ascii="仿宋" w:hAnsi="仿宋" w:eastAsia="仿宋" w:cs="仿宋"/>
                                      <w:sz w:val="22"/>
                                      <w:szCs w:val="21"/>
                                    </w:rPr>
                                  </w:pPr>
                                  <w:r>
                                    <w:rPr>
                                      <w:rFonts w:hint="eastAsia" w:ascii="仿宋" w:hAnsi="仿宋" w:eastAsia="仿宋" w:cs="仿宋"/>
                                      <w:sz w:val="22"/>
                                      <w:szCs w:val="21"/>
                                    </w:rPr>
                                    <w:t>本文件于【</w:t>
                                  </w:r>
                                  <w:r>
                                    <w:rPr>
                                      <w:rFonts w:hint="eastAsia" w:ascii="仿宋" w:hAnsi="仿宋" w:eastAsia="仿宋" w:cs="仿宋"/>
                                      <w:sz w:val="22"/>
                                      <w:szCs w:val="21"/>
                                      <w:lang w:val="en-US" w:eastAsia="zh-CN"/>
                                    </w:rPr>
                                    <w:t>2025</w:t>
                                  </w:r>
                                  <w:r>
                                    <w:rPr>
                                      <w:rFonts w:hint="eastAsia" w:ascii="仿宋" w:hAnsi="仿宋" w:eastAsia="仿宋" w:cs="仿宋"/>
                                      <w:sz w:val="22"/>
                                      <w:szCs w:val="21"/>
                                    </w:rPr>
                                    <w:t>】年【</w:t>
                                  </w:r>
                                  <w:r>
                                    <w:rPr>
                                      <w:rFonts w:hint="eastAsia" w:ascii="仿宋" w:hAnsi="仿宋" w:eastAsia="仿宋" w:cs="仿宋"/>
                                      <w:sz w:val="22"/>
                                      <w:szCs w:val="21"/>
                                      <w:u w:val="single"/>
                                    </w:rPr>
                                    <w:t>XX</w:t>
                                  </w:r>
                                  <w:r>
                                    <w:rPr>
                                      <w:rFonts w:hint="eastAsia" w:ascii="仿宋" w:hAnsi="仿宋" w:eastAsia="仿宋" w:cs="仿宋"/>
                                      <w:sz w:val="22"/>
                                      <w:szCs w:val="21"/>
                                    </w:rPr>
                                    <w:t>】月【</w:t>
                                  </w:r>
                                  <w:r>
                                    <w:rPr>
                                      <w:rFonts w:hint="eastAsia" w:ascii="仿宋" w:hAnsi="仿宋" w:eastAsia="仿宋" w:cs="仿宋"/>
                                      <w:sz w:val="22"/>
                                      <w:szCs w:val="21"/>
                                      <w:u w:val="single"/>
                                    </w:rPr>
                                    <w:t>XX</w:t>
                                  </w:r>
                                  <w:r>
                                    <w:rPr>
                                      <w:rFonts w:hint="eastAsia" w:ascii="仿宋" w:hAnsi="仿宋" w:eastAsia="仿宋" w:cs="仿宋"/>
                                      <w:sz w:val="22"/>
                                      <w:szCs w:val="21"/>
                                    </w:rPr>
                                    <w:t>】日【</w:t>
                                  </w:r>
                                  <w:r>
                                    <w:rPr>
                                      <w:rFonts w:hint="eastAsia" w:ascii="仿宋" w:hAnsi="仿宋" w:eastAsia="仿宋" w:cs="仿宋"/>
                                      <w:sz w:val="22"/>
                                      <w:szCs w:val="21"/>
                                      <w:u w:val="single"/>
                                    </w:rPr>
                                    <w:t>XX</w:t>
                                  </w:r>
                                  <w:r>
                                    <w:rPr>
                                      <w:rFonts w:hint="eastAsia" w:ascii="仿宋" w:hAnsi="仿宋" w:eastAsia="仿宋" w:cs="仿宋"/>
                                      <w:sz w:val="22"/>
                                      <w:szCs w:val="21"/>
                                    </w:rPr>
                                    <w:t>】【</w:t>
                                  </w:r>
                                  <w:r>
                                    <w:rPr>
                                      <w:rFonts w:hint="eastAsia" w:ascii="仿宋" w:hAnsi="仿宋" w:eastAsia="仿宋" w:cs="仿宋"/>
                                      <w:sz w:val="22"/>
                                      <w:szCs w:val="21"/>
                                      <w:u w:val="single"/>
                                    </w:rPr>
                                    <w:t>XX</w:t>
                                  </w:r>
                                  <w:r>
                                    <w:rPr>
                                      <w:rFonts w:hint="eastAsia" w:ascii="仿宋" w:hAnsi="仿宋" w:eastAsia="仿宋" w:cs="仿宋"/>
                                      <w:sz w:val="22"/>
                                      <w:szCs w:val="21"/>
                                    </w:rPr>
                                    <w:t>】时【</w:t>
                                  </w:r>
                                  <w:r>
                                    <w:rPr>
                                      <w:rFonts w:hint="eastAsia" w:ascii="仿宋" w:hAnsi="仿宋" w:eastAsia="仿宋" w:cs="仿宋"/>
                                      <w:sz w:val="22"/>
                                      <w:szCs w:val="21"/>
                                      <w:u w:val="single"/>
                                    </w:rPr>
                                    <w:t>XX</w:t>
                                  </w:r>
                                  <w:r>
                                    <w:rPr>
                                      <w:rFonts w:hint="eastAsia" w:ascii="仿宋" w:hAnsi="仿宋" w:eastAsia="仿宋" w:cs="仿宋"/>
                                      <w:sz w:val="22"/>
                                      <w:szCs w:val="21"/>
                                    </w:rPr>
                                    <w:t>】（北京时间）前不得开封</w:t>
                                  </w:r>
                                </w:p>
                                <w:p w14:paraId="2C9DC62E">
                                  <w:pPr>
                                    <w:spacing w:line="360" w:lineRule="auto"/>
                                    <w:rPr>
                                      <w:rFonts w:ascii="仿宋" w:hAnsi="仿宋" w:eastAsia="仿宋" w:cs="仿宋"/>
                                      <w:sz w:val="22"/>
                                      <w:szCs w:val="21"/>
                                    </w:rPr>
                                  </w:pPr>
                                  <w:r>
                                    <w:rPr>
                                      <w:rFonts w:hint="eastAsia" w:ascii="仿宋" w:hAnsi="仿宋" w:eastAsia="仿宋" w:cs="仿宋"/>
                                      <w:sz w:val="22"/>
                                      <w:szCs w:val="21"/>
                                    </w:rPr>
                                    <w:t>供应商名称：</w:t>
                                  </w:r>
                                  <w:r>
                                    <w:rPr>
                                      <w:rFonts w:hint="eastAsia" w:ascii="仿宋" w:hAnsi="仿宋" w:eastAsia="仿宋" w:cs="仿宋"/>
                                      <w:sz w:val="22"/>
                                      <w:szCs w:val="21"/>
                                      <w:u w:val="single"/>
                                    </w:rPr>
                                    <w:t xml:space="preserve">               </w:t>
                                  </w:r>
                                  <w:r>
                                    <w:rPr>
                                      <w:rFonts w:hint="eastAsia" w:ascii="仿宋" w:hAnsi="仿宋" w:eastAsia="仿宋" w:cs="仿宋"/>
                                      <w:sz w:val="22"/>
                                      <w:szCs w:val="21"/>
                                    </w:rPr>
                                    <w:t>（公章）</w:t>
                                  </w:r>
                                </w:p>
                                <w:p w14:paraId="540F2D88">
                                  <w:pPr>
                                    <w:spacing w:line="360" w:lineRule="auto"/>
                                    <w:rPr>
                                      <w:rFonts w:ascii="仿宋" w:hAnsi="仿宋" w:eastAsia="仿宋" w:cs="仿宋"/>
                                      <w:sz w:val="22"/>
                                      <w:szCs w:val="21"/>
                                      <w:u w:val="single"/>
                                    </w:rPr>
                                  </w:pPr>
                                  <w:r>
                                    <w:rPr>
                                      <w:rFonts w:hint="eastAsia" w:ascii="仿宋" w:hAnsi="仿宋" w:eastAsia="仿宋" w:cs="仿宋"/>
                                      <w:sz w:val="22"/>
                                      <w:szCs w:val="21"/>
                                    </w:rPr>
                                    <w:t>供应商地址：</w:t>
                                  </w:r>
                                  <w:r>
                                    <w:rPr>
                                      <w:rFonts w:hint="eastAsia" w:ascii="仿宋" w:hAnsi="仿宋" w:eastAsia="仿宋" w:cs="仿宋"/>
                                      <w:sz w:val="22"/>
                                      <w:szCs w:val="21"/>
                                      <w:u w:val="single"/>
                                    </w:rPr>
                                    <w:t xml:space="preserve">                 </w:t>
                                  </w:r>
                                </w:p>
                                <w:p w14:paraId="1086B619">
                                  <w:pPr>
                                    <w:spacing w:line="360" w:lineRule="auto"/>
                                    <w:rPr>
                                      <w:rFonts w:ascii="仿宋" w:hAnsi="仿宋" w:eastAsia="仿宋" w:cs="仿宋"/>
                                      <w:sz w:val="22"/>
                                      <w:szCs w:val="21"/>
                                      <w:u w:val="single"/>
                                    </w:rPr>
                                  </w:pPr>
                                  <w:r>
                                    <w:rPr>
                                      <w:rFonts w:hint="eastAsia" w:ascii="仿宋" w:hAnsi="仿宋" w:eastAsia="仿宋" w:cs="仿宋"/>
                                      <w:sz w:val="22"/>
                                      <w:szCs w:val="21"/>
                                    </w:rPr>
                                    <w:t>封装文件内容：</w:t>
                                  </w:r>
                                  <w:r>
                                    <w:rPr>
                                      <w:rFonts w:hint="eastAsia" w:ascii="仿宋" w:hAnsi="仿宋" w:eastAsia="仿宋" w:cs="仿宋"/>
                                      <w:sz w:val="22"/>
                                      <w:szCs w:val="21"/>
                                      <w:u w:val="single"/>
                                    </w:rPr>
                                    <w:t xml:space="preserve">                 </w:t>
                                  </w:r>
                                </w:p>
                                <w:p w14:paraId="4695C9AB">
                                  <w:pPr>
                                    <w:spacing w:line="360" w:lineRule="auto"/>
                                    <w:rPr>
                                      <w:rFonts w:ascii="仿宋" w:hAnsi="仿宋" w:eastAsia="仿宋" w:cs="仿宋"/>
                                      <w:sz w:val="22"/>
                                      <w:szCs w:val="21"/>
                                      <w:u w:val="single"/>
                                    </w:rPr>
                                  </w:pPr>
                                  <w:r>
                                    <w:rPr>
                                      <w:rFonts w:hint="eastAsia" w:ascii="仿宋" w:hAnsi="仿宋" w:eastAsia="仿宋" w:cs="仿宋"/>
                                      <w:sz w:val="22"/>
                                      <w:szCs w:val="21"/>
                                    </w:rPr>
                                    <w:t>联系人及联系电话：</w:t>
                                  </w:r>
                                  <w:r>
                                    <w:rPr>
                                      <w:rFonts w:hint="eastAsia" w:ascii="仿宋" w:hAnsi="仿宋" w:eastAsia="仿宋" w:cs="仿宋"/>
                                      <w:sz w:val="22"/>
                                      <w:szCs w:val="21"/>
                                      <w:u w:val="single"/>
                                    </w:rPr>
                                    <w:t xml:space="preserve">                 </w:t>
                                  </w:r>
                                </w:p>
                              </w:txbxContent>
                            </wps:txbx>
                            <wps:bodyPr wrap="square" upright="1">
                              <a:spAutoFit/>
                            </wps:bodyPr>
                          </wps:wsp>
                        </a:graphicData>
                      </a:graphic>
                    </wp:inline>
                  </w:drawing>
                </mc:Choice>
                <mc:Fallback>
                  <w:pict>
                    <v:shape id="文本框 3" o:spid="_x0000_s1026" o:spt="202" type="#_x0000_t202" style="height:218.55pt;width:340.2pt;" fillcolor="#FFFFFF" filled="t" stroked="t" coordsize="21600,21600" o:gfxdata="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DJRr1gAAAAUBAAAPAAAAAAAAAAEAIAAAACIAAABkcnMvZG93&#10;bnJldi54bWxQSwECFAAUAAAACACHTuJA06qFRDsCAACQBAAADgAAAAAAAAABACAAAAAlAQAAZHJz&#10;L2Uyb0RvYy54bWxQSwUGAAAAAAYABgBZAQAA0gUAAAAA&#10;">
                      <v:fill on="t" focussize="0,0"/>
                      <v:stroke color="#000000" joinstyle="miter"/>
                      <v:imagedata o:title=""/>
                      <o:lock v:ext="edit" rotation="t" aspectratio="f"/>
                      <v:textbox style="mso-fit-shape-to-text:t;">
                        <w:txbxContent>
                          <w:p w14:paraId="1076D65A">
                            <w:pPr>
                              <w:spacing w:line="360" w:lineRule="auto"/>
                              <w:rPr>
                                <w:rFonts w:ascii="仿宋" w:hAnsi="仿宋" w:eastAsia="仿宋" w:cs="仿宋"/>
                                <w:sz w:val="22"/>
                                <w:szCs w:val="21"/>
                                <w:u w:val="single"/>
                              </w:rPr>
                            </w:pPr>
                            <w:r>
                              <w:rPr>
                                <w:rFonts w:hint="eastAsia" w:ascii="仿宋" w:hAnsi="仿宋" w:eastAsia="仿宋" w:cs="仿宋"/>
                                <w:sz w:val="22"/>
                                <w:szCs w:val="21"/>
                              </w:rPr>
                              <w:t>项目名称：</w:t>
                            </w:r>
                            <w:r>
                              <w:rPr>
                                <w:rFonts w:hint="eastAsia" w:ascii="仿宋" w:hAnsi="仿宋" w:eastAsia="仿宋" w:cs="仿宋"/>
                                <w:sz w:val="22"/>
                                <w:szCs w:val="21"/>
                                <w:u w:val="single"/>
                              </w:rPr>
                              <w:t>人保财险四川省资阳市分公司营业部社区车险宣传采购项目</w:t>
                            </w:r>
                          </w:p>
                          <w:p w14:paraId="25A6EA1F">
                            <w:pPr>
                              <w:spacing w:line="360" w:lineRule="auto"/>
                              <w:rPr>
                                <w:rFonts w:hint="eastAsia" w:ascii="仿宋" w:hAnsi="仿宋" w:eastAsia="仿宋" w:cs="仿宋"/>
                                <w:sz w:val="22"/>
                                <w:szCs w:val="21"/>
                                <w:u w:val="single"/>
                              </w:rPr>
                            </w:pPr>
                            <w:r>
                              <w:rPr>
                                <w:rFonts w:hint="eastAsia" w:ascii="仿宋" w:hAnsi="仿宋" w:eastAsia="仿宋" w:cs="仿宋"/>
                                <w:sz w:val="22"/>
                                <w:szCs w:val="21"/>
                              </w:rPr>
                              <w:t>采购人名称：</w:t>
                            </w:r>
                            <w:r>
                              <w:rPr>
                                <w:rFonts w:hint="eastAsia" w:ascii="仿宋" w:hAnsi="仿宋" w:eastAsia="仿宋" w:cs="仿宋"/>
                                <w:sz w:val="22"/>
                                <w:szCs w:val="21"/>
                                <w:u w:val="single"/>
                              </w:rPr>
                              <w:t xml:space="preserve">                 </w:t>
                            </w:r>
                          </w:p>
                          <w:p w14:paraId="69A9A626">
                            <w:pPr>
                              <w:spacing w:line="360" w:lineRule="auto"/>
                              <w:rPr>
                                <w:rFonts w:ascii="仿宋" w:hAnsi="仿宋" w:eastAsia="仿宋" w:cs="仿宋"/>
                                <w:sz w:val="22"/>
                                <w:szCs w:val="21"/>
                              </w:rPr>
                            </w:pPr>
                            <w:r>
                              <w:rPr>
                                <w:rFonts w:hint="eastAsia" w:ascii="仿宋" w:hAnsi="仿宋" w:eastAsia="仿宋" w:cs="仿宋"/>
                                <w:sz w:val="22"/>
                                <w:szCs w:val="21"/>
                              </w:rPr>
                              <w:t>本文件于【</w:t>
                            </w:r>
                            <w:r>
                              <w:rPr>
                                <w:rFonts w:hint="eastAsia" w:ascii="仿宋" w:hAnsi="仿宋" w:eastAsia="仿宋" w:cs="仿宋"/>
                                <w:sz w:val="22"/>
                                <w:szCs w:val="21"/>
                                <w:lang w:val="en-US" w:eastAsia="zh-CN"/>
                              </w:rPr>
                              <w:t>2025</w:t>
                            </w:r>
                            <w:r>
                              <w:rPr>
                                <w:rFonts w:hint="eastAsia" w:ascii="仿宋" w:hAnsi="仿宋" w:eastAsia="仿宋" w:cs="仿宋"/>
                                <w:sz w:val="22"/>
                                <w:szCs w:val="21"/>
                              </w:rPr>
                              <w:t>】年【</w:t>
                            </w:r>
                            <w:r>
                              <w:rPr>
                                <w:rFonts w:hint="eastAsia" w:ascii="仿宋" w:hAnsi="仿宋" w:eastAsia="仿宋" w:cs="仿宋"/>
                                <w:sz w:val="22"/>
                                <w:szCs w:val="21"/>
                                <w:u w:val="single"/>
                              </w:rPr>
                              <w:t>XX</w:t>
                            </w:r>
                            <w:r>
                              <w:rPr>
                                <w:rFonts w:hint="eastAsia" w:ascii="仿宋" w:hAnsi="仿宋" w:eastAsia="仿宋" w:cs="仿宋"/>
                                <w:sz w:val="22"/>
                                <w:szCs w:val="21"/>
                              </w:rPr>
                              <w:t>】月【</w:t>
                            </w:r>
                            <w:r>
                              <w:rPr>
                                <w:rFonts w:hint="eastAsia" w:ascii="仿宋" w:hAnsi="仿宋" w:eastAsia="仿宋" w:cs="仿宋"/>
                                <w:sz w:val="22"/>
                                <w:szCs w:val="21"/>
                                <w:u w:val="single"/>
                              </w:rPr>
                              <w:t>XX</w:t>
                            </w:r>
                            <w:r>
                              <w:rPr>
                                <w:rFonts w:hint="eastAsia" w:ascii="仿宋" w:hAnsi="仿宋" w:eastAsia="仿宋" w:cs="仿宋"/>
                                <w:sz w:val="22"/>
                                <w:szCs w:val="21"/>
                              </w:rPr>
                              <w:t>】日【</w:t>
                            </w:r>
                            <w:r>
                              <w:rPr>
                                <w:rFonts w:hint="eastAsia" w:ascii="仿宋" w:hAnsi="仿宋" w:eastAsia="仿宋" w:cs="仿宋"/>
                                <w:sz w:val="22"/>
                                <w:szCs w:val="21"/>
                                <w:u w:val="single"/>
                              </w:rPr>
                              <w:t>XX</w:t>
                            </w:r>
                            <w:r>
                              <w:rPr>
                                <w:rFonts w:hint="eastAsia" w:ascii="仿宋" w:hAnsi="仿宋" w:eastAsia="仿宋" w:cs="仿宋"/>
                                <w:sz w:val="22"/>
                                <w:szCs w:val="21"/>
                              </w:rPr>
                              <w:t>】【</w:t>
                            </w:r>
                            <w:r>
                              <w:rPr>
                                <w:rFonts w:hint="eastAsia" w:ascii="仿宋" w:hAnsi="仿宋" w:eastAsia="仿宋" w:cs="仿宋"/>
                                <w:sz w:val="22"/>
                                <w:szCs w:val="21"/>
                                <w:u w:val="single"/>
                              </w:rPr>
                              <w:t>XX</w:t>
                            </w:r>
                            <w:r>
                              <w:rPr>
                                <w:rFonts w:hint="eastAsia" w:ascii="仿宋" w:hAnsi="仿宋" w:eastAsia="仿宋" w:cs="仿宋"/>
                                <w:sz w:val="22"/>
                                <w:szCs w:val="21"/>
                              </w:rPr>
                              <w:t>】时【</w:t>
                            </w:r>
                            <w:r>
                              <w:rPr>
                                <w:rFonts w:hint="eastAsia" w:ascii="仿宋" w:hAnsi="仿宋" w:eastAsia="仿宋" w:cs="仿宋"/>
                                <w:sz w:val="22"/>
                                <w:szCs w:val="21"/>
                                <w:u w:val="single"/>
                              </w:rPr>
                              <w:t>XX</w:t>
                            </w:r>
                            <w:r>
                              <w:rPr>
                                <w:rFonts w:hint="eastAsia" w:ascii="仿宋" w:hAnsi="仿宋" w:eastAsia="仿宋" w:cs="仿宋"/>
                                <w:sz w:val="22"/>
                                <w:szCs w:val="21"/>
                              </w:rPr>
                              <w:t>】（北京时间）前不得开封</w:t>
                            </w:r>
                          </w:p>
                          <w:p w14:paraId="2C9DC62E">
                            <w:pPr>
                              <w:spacing w:line="360" w:lineRule="auto"/>
                              <w:rPr>
                                <w:rFonts w:ascii="仿宋" w:hAnsi="仿宋" w:eastAsia="仿宋" w:cs="仿宋"/>
                                <w:sz w:val="22"/>
                                <w:szCs w:val="21"/>
                              </w:rPr>
                            </w:pPr>
                            <w:r>
                              <w:rPr>
                                <w:rFonts w:hint="eastAsia" w:ascii="仿宋" w:hAnsi="仿宋" w:eastAsia="仿宋" w:cs="仿宋"/>
                                <w:sz w:val="22"/>
                                <w:szCs w:val="21"/>
                              </w:rPr>
                              <w:t>供应商名称：</w:t>
                            </w:r>
                            <w:r>
                              <w:rPr>
                                <w:rFonts w:hint="eastAsia" w:ascii="仿宋" w:hAnsi="仿宋" w:eastAsia="仿宋" w:cs="仿宋"/>
                                <w:sz w:val="22"/>
                                <w:szCs w:val="21"/>
                                <w:u w:val="single"/>
                              </w:rPr>
                              <w:t xml:space="preserve">               </w:t>
                            </w:r>
                            <w:r>
                              <w:rPr>
                                <w:rFonts w:hint="eastAsia" w:ascii="仿宋" w:hAnsi="仿宋" w:eastAsia="仿宋" w:cs="仿宋"/>
                                <w:sz w:val="22"/>
                                <w:szCs w:val="21"/>
                              </w:rPr>
                              <w:t>（公章）</w:t>
                            </w:r>
                          </w:p>
                          <w:p w14:paraId="540F2D88">
                            <w:pPr>
                              <w:spacing w:line="360" w:lineRule="auto"/>
                              <w:rPr>
                                <w:rFonts w:ascii="仿宋" w:hAnsi="仿宋" w:eastAsia="仿宋" w:cs="仿宋"/>
                                <w:sz w:val="22"/>
                                <w:szCs w:val="21"/>
                                <w:u w:val="single"/>
                              </w:rPr>
                            </w:pPr>
                            <w:r>
                              <w:rPr>
                                <w:rFonts w:hint="eastAsia" w:ascii="仿宋" w:hAnsi="仿宋" w:eastAsia="仿宋" w:cs="仿宋"/>
                                <w:sz w:val="22"/>
                                <w:szCs w:val="21"/>
                              </w:rPr>
                              <w:t>供应商地址：</w:t>
                            </w:r>
                            <w:r>
                              <w:rPr>
                                <w:rFonts w:hint="eastAsia" w:ascii="仿宋" w:hAnsi="仿宋" w:eastAsia="仿宋" w:cs="仿宋"/>
                                <w:sz w:val="22"/>
                                <w:szCs w:val="21"/>
                                <w:u w:val="single"/>
                              </w:rPr>
                              <w:t xml:space="preserve">                 </w:t>
                            </w:r>
                          </w:p>
                          <w:p w14:paraId="1086B619">
                            <w:pPr>
                              <w:spacing w:line="360" w:lineRule="auto"/>
                              <w:rPr>
                                <w:rFonts w:ascii="仿宋" w:hAnsi="仿宋" w:eastAsia="仿宋" w:cs="仿宋"/>
                                <w:sz w:val="22"/>
                                <w:szCs w:val="21"/>
                                <w:u w:val="single"/>
                              </w:rPr>
                            </w:pPr>
                            <w:r>
                              <w:rPr>
                                <w:rFonts w:hint="eastAsia" w:ascii="仿宋" w:hAnsi="仿宋" w:eastAsia="仿宋" w:cs="仿宋"/>
                                <w:sz w:val="22"/>
                                <w:szCs w:val="21"/>
                              </w:rPr>
                              <w:t>封装文件内容：</w:t>
                            </w:r>
                            <w:r>
                              <w:rPr>
                                <w:rFonts w:hint="eastAsia" w:ascii="仿宋" w:hAnsi="仿宋" w:eastAsia="仿宋" w:cs="仿宋"/>
                                <w:sz w:val="22"/>
                                <w:szCs w:val="21"/>
                                <w:u w:val="single"/>
                              </w:rPr>
                              <w:t xml:space="preserve">                 </w:t>
                            </w:r>
                          </w:p>
                          <w:p w14:paraId="4695C9AB">
                            <w:pPr>
                              <w:spacing w:line="360" w:lineRule="auto"/>
                              <w:rPr>
                                <w:rFonts w:ascii="仿宋" w:hAnsi="仿宋" w:eastAsia="仿宋" w:cs="仿宋"/>
                                <w:sz w:val="22"/>
                                <w:szCs w:val="21"/>
                                <w:u w:val="single"/>
                              </w:rPr>
                            </w:pPr>
                            <w:r>
                              <w:rPr>
                                <w:rFonts w:hint="eastAsia" w:ascii="仿宋" w:hAnsi="仿宋" w:eastAsia="仿宋" w:cs="仿宋"/>
                                <w:sz w:val="22"/>
                                <w:szCs w:val="21"/>
                              </w:rPr>
                              <w:t>联系人及联系电话：</w:t>
                            </w:r>
                            <w:r>
                              <w:rPr>
                                <w:rFonts w:hint="eastAsia" w:ascii="仿宋" w:hAnsi="仿宋" w:eastAsia="仿宋" w:cs="仿宋"/>
                                <w:sz w:val="22"/>
                                <w:szCs w:val="21"/>
                                <w:u w:val="single"/>
                              </w:rPr>
                              <w:t xml:space="preserve">                 </w:t>
                            </w:r>
                          </w:p>
                        </w:txbxContent>
                      </v:textbox>
                      <w10:wrap type="none"/>
                      <w10:anchorlock/>
                    </v:shape>
                  </w:pict>
                </mc:Fallback>
              </mc:AlternateContent>
            </w:r>
          </w:p>
        </w:tc>
      </w:tr>
      <w:tr w14:paraId="3B2A26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3" w:hRule="exact"/>
          <w:jc w:val="center"/>
        </w:trPr>
        <w:tc>
          <w:tcPr>
            <w:tcW w:w="1142" w:type="dxa"/>
            <w:noWrap w:val="0"/>
            <w:vAlign w:val="center"/>
          </w:tcPr>
          <w:p w14:paraId="7991B58B">
            <w:pPr>
              <w:pStyle w:val="198"/>
              <w:spacing w:line="300" w:lineRule="auto"/>
              <w:ind w:left="111" w:right="113"/>
              <w:jc w:val="center"/>
              <w:rPr>
                <w:rFonts w:ascii="仿宋_GB2312" w:eastAsia="仿宋_GB2312"/>
                <w:sz w:val="24"/>
                <w:szCs w:val="24"/>
                <w:lang w:eastAsia="zh-CN"/>
              </w:rPr>
            </w:pPr>
            <w:r>
              <w:rPr>
                <w:rFonts w:ascii="仿宋_GB2312" w:eastAsia="仿宋_GB2312"/>
                <w:sz w:val="24"/>
                <w:szCs w:val="24"/>
                <w:lang w:eastAsia="zh-CN"/>
              </w:rPr>
              <w:t>2.1.11</w:t>
            </w:r>
          </w:p>
        </w:tc>
        <w:tc>
          <w:tcPr>
            <w:tcW w:w="1841" w:type="dxa"/>
            <w:noWrap w:val="0"/>
            <w:vAlign w:val="center"/>
          </w:tcPr>
          <w:p w14:paraId="254234BC">
            <w:pPr>
              <w:spacing w:line="400" w:lineRule="exact"/>
              <w:ind w:left="77" w:right="132" w:firstLine="67"/>
              <w:jc w:val="center"/>
              <w:rPr>
                <w:rFonts w:ascii="仿宋_GB2312" w:hAnsi="宋体" w:eastAsia="仿宋_GB2312"/>
                <w:szCs w:val="21"/>
              </w:rPr>
            </w:pPr>
            <w:r>
              <w:rPr>
                <w:rFonts w:hint="eastAsia" w:ascii="仿宋" w:hAnsi="仿宋" w:eastAsia="仿宋" w:cs="仿宋"/>
                <w:color w:val="000000"/>
                <w:szCs w:val="21"/>
              </w:rPr>
              <w:t>组建谈判小组</w:t>
            </w:r>
          </w:p>
        </w:tc>
        <w:tc>
          <w:tcPr>
            <w:tcW w:w="7199" w:type="dxa"/>
            <w:noWrap w:val="0"/>
            <w:vAlign w:val="center"/>
          </w:tcPr>
          <w:p w14:paraId="25607F36">
            <w:pPr>
              <w:spacing w:line="400" w:lineRule="exact"/>
              <w:ind w:left="146" w:firstLine="2"/>
              <w:rPr>
                <w:rFonts w:ascii="仿宋_GB2312" w:hAnsi="宋体" w:eastAsia="仿宋_GB2312" w:cs="新宋体"/>
                <w:szCs w:val="21"/>
                <w:lang w:val="zh-CN"/>
              </w:rPr>
            </w:pPr>
            <w:r>
              <w:rPr>
                <w:rFonts w:hint="eastAsia" w:ascii="仿宋" w:hAnsi="仿宋" w:eastAsia="仿宋" w:cs="仿宋"/>
                <w:color w:val="000000"/>
                <w:sz w:val="22"/>
              </w:rPr>
              <w:t>本项目谈判小组成员人数为</w:t>
            </w:r>
            <w:r>
              <w:rPr>
                <w:rFonts w:hint="eastAsia" w:ascii="仿宋" w:hAnsi="仿宋" w:eastAsia="仿宋" w:cs="仿宋"/>
                <w:color w:val="auto"/>
                <w:sz w:val="22"/>
                <w:u w:val="single"/>
                <w:lang w:val="en-US" w:eastAsia="zh-CN"/>
              </w:rPr>
              <w:t>5</w:t>
            </w:r>
            <w:r>
              <w:rPr>
                <w:rFonts w:hint="eastAsia" w:ascii="仿宋" w:hAnsi="仿宋" w:eastAsia="仿宋" w:cs="仿宋"/>
                <w:color w:val="auto"/>
                <w:sz w:val="22"/>
                <w:u w:val="single"/>
              </w:rPr>
              <w:t>人</w:t>
            </w:r>
          </w:p>
        </w:tc>
      </w:tr>
      <w:tr w14:paraId="24CEA1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5" w:hRule="exact"/>
          <w:jc w:val="center"/>
        </w:trPr>
        <w:tc>
          <w:tcPr>
            <w:tcW w:w="1142" w:type="dxa"/>
            <w:noWrap w:val="0"/>
            <w:vAlign w:val="center"/>
          </w:tcPr>
          <w:p w14:paraId="7DD87147">
            <w:pPr>
              <w:pStyle w:val="198"/>
              <w:spacing w:line="300" w:lineRule="auto"/>
              <w:ind w:left="111" w:right="113"/>
              <w:jc w:val="center"/>
              <w:rPr>
                <w:rFonts w:ascii="仿宋_GB2312" w:eastAsia="仿宋_GB2312"/>
                <w:sz w:val="24"/>
                <w:szCs w:val="24"/>
                <w:lang w:eastAsia="zh-CN"/>
              </w:rPr>
            </w:pPr>
            <w:r>
              <w:rPr>
                <w:rFonts w:hint="eastAsia" w:ascii="仿宋_GB2312" w:eastAsia="仿宋_GB2312"/>
                <w:sz w:val="24"/>
                <w:szCs w:val="24"/>
                <w:lang w:eastAsia="zh-CN"/>
              </w:rPr>
              <w:t>2</w:t>
            </w:r>
            <w:r>
              <w:rPr>
                <w:rFonts w:ascii="仿宋_GB2312" w:eastAsia="仿宋_GB2312"/>
                <w:sz w:val="24"/>
                <w:szCs w:val="24"/>
                <w:lang w:eastAsia="zh-CN"/>
              </w:rPr>
              <w:t>.1.12</w:t>
            </w:r>
          </w:p>
        </w:tc>
        <w:tc>
          <w:tcPr>
            <w:tcW w:w="1841" w:type="dxa"/>
            <w:noWrap w:val="0"/>
            <w:vAlign w:val="center"/>
          </w:tcPr>
          <w:p w14:paraId="6822832F">
            <w:pPr>
              <w:spacing w:line="400" w:lineRule="exact"/>
              <w:ind w:left="77" w:right="132" w:firstLine="67"/>
              <w:jc w:val="center"/>
              <w:rPr>
                <w:rFonts w:ascii="仿宋" w:hAnsi="仿宋" w:eastAsia="仿宋" w:cs="仿宋"/>
                <w:color w:val="000000"/>
                <w:szCs w:val="21"/>
              </w:rPr>
            </w:pPr>
            <w:r>
              <w:rPr>
                <w:rFonts w:hint="eastAsia" w:ascii="仿宋" w:hAnsi="仿宋" w:eastAsia="仿宋" w:cs="仿宋"/>
                <w:color w:val="000000"/>
                <w:szCs w:val="21"/>
              </w:rPr>
              <w:t>谈判程序及方式</w:t>
            </w:r>
          </w:p>
        </w:tc>
        <w:tc>
          <w:tcPr>
            <w:tcW w:w="7199" w:type="dxa"/>
            <w:noWrap w:val="0"/>
            <w:vAlign w:val="center"/>
          </w:tcPr>
          <w:p w14:paraId="067FE952">
            <w:pPr>
              <w:pStyle w:val="222"/>
              <w:spacing w:before="62" w:after="62" w:line="360" w:lineRule="auto"/>
              <w:rPr>
                <w:rFonts w:ascii="仿宋" w:hAnsi="仿宋" w:eastAsia="仿宋" w:cs="仿宋"/>
                <w:color w:val="000000"/>
                <w:sz w:val="22"/>
                <w:szCs w:val="22"/>
              </w:rPr>
            </w:pPr>
            <w:r>
              <w:rPr>
                <w:rFonts w:hint="eastAsia" w:ascii="仿宋" w:hAnsi="仿宋" w:eastAsia="仿宋" w:cs="仿宋"/>
                <w:color w:val="000000"/>
                <w:sz w:val="22"/>
                <w:szCs w:val="22"/>
              </w:rPr>
              <w:t>（1）谈判小组将与通过初步评审的有效供应商按照</w:t>
            </w:r>
            <w:r>
              <w:rPr>
                <w:rFonts w:hint="eastAsia" w:ascii="仿宋" w:hAnsi="仿宋" w:eastAsia="仿宋" w:cs="仿宋"/>
                <w:color w:val="000000"/>
                <w:sz w:val="22"/>
                <w:szCs w:val="22"/>
                <w:u w:val="single"/>
              </w:rPr>
              <w:t>响应文件递交顺序/供应商随机抽取顺序/供应商名称首字A</w:t>
            </w:r>
            <w:r>
              <w:rPr>
                <w:rFonts w:ascii="仿宋" w:hAnsi="仿宋" w:eastAsia="仿宋" w:cs="仿宋"/>
                <w:color w:val="000000"/>
                <w:sz w:val="22"/>
                <w:szCs w:val="22"/>
                <w:u w:val="single"/>
              </w:rPr>
              <w:t>-Z</w:t>
            </w:r>
            <w:r>
              <w:rPr>
                <w:rFonts w:hint="eastAsia" w:ascii="仿宋" w:hAnsi="仿宋" w:eastAsia="仿宋" w:cs="仿宋"/>
                <w:color w:val="000000"/>
                <w:sz w:val="22"/>
                <w:szCs w:val="22"/>
                <w:u w:val="single"/>
              </w:rPr>
              <w:t>顺序/其他方式</w:t>
            </w:r>
            <w:r>
              <w:rPr>
                <w:rFonts w:hint="eastAsia" w:ascii="仿宋" w:hAnsi="仿宋" w:eastAsia="仿宋" w:cs="仿宋"/>
                <w:color w:val="000000"/>
                <w:sz w:val="22"/>
                <w:szCs w:val="22"/>
              </w:rPr>
              <w:t>逐一进行谈判，供应商至少应派法定代表人或其授权委托人准时参会。</w:t>
            </w:r>
          </w:p>
          <w:p w14:paraId="795D58B7">
            <w:pPr>
              <w:spacing w:line="400" w:lineRule="exact"/>
              <w:rPr>
                <w:rFonts w:ascii="仿宋" w:hAnsi="仿宋" w:eastAsia="仿宋" w:cs="仿宋"/>
                <w:color w:val="000000"/>
              </w:rPr>
            </w:pPr>
            <w:r>
              <w:rPr>
                <w:rFonts w:hint="eastAsia" w:ascii="仿宋" w:hAnsi="仿宋" w:eastAsia="仿宋" w:cs="仿宋"/>
                <w:color w:val="000000"/>
                <w:sz w:val="22"/>
                <w:szCs w:val="22"/>
              </w:rPr>
              <w:t>（2）谈判小组有权要求供应商对响应文件中含义不明确、同类问题表述不一致或者有明显文字和计算错误的内容等进行澄清、说明或更正。第一轮谈判结束后，供应商提交第一轮报价及谈判小组要求提供的其他文件，谈判小组将视具体情况决定是否进行多轮谈判及报价。最后一轮谈判结束后，供应商提交最终报价并签署相关承诺性文件。</w:t>
            </w:r>
          </w:p>
        </w:tc>
      </w:tr>
      <w:tr w14:paraId="61E888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exact"/>
          <w:jc w:val="center"/>
        </w:trPr>
        <w:tc>
          <w:tcPr>
            <w:tcW w:w="1142" w:type="dxa"/>
            <w:noWrap w:val="0"/>
            <w:vAlign w:val="center"/>
          </w:tcPr>
          <w:p w14:paraId="35264A5C">
            <w:pPr>
              <w:pStyle w:val="198"/>
              <w:spacing w:line="300" w:lineRule="auto"/>
              <w:ind w:left="111" w:right="113"/>
              <w:jc w:val="center"/>
              <w:rPr>
                <w:rFonts w:ascii="仿宋_GB2312" w:eastAsia="仿宋_GB2312"/>
                <w:sz w:val="24"/>
                <w:szCs w:val="24"/>
                <w:lang w:eastAsia="zh-CN"/>
              </w:rPr>
            </w:pPr>
            <w:r>
              <w:rPr>
                <w:rFonts w:hint="eastAsia" w:ascii="仿宋_GB2312" w:eastAsia="仿宋_GB2312"/>
                <w:sz w:val="24"/>
                <w:szCs w:val="24"/>
                <w:lang w:eastAsia="zh-CN"/>
              </w:rPr>
              <w:t>2</w:t>
            </w:r>
            <w:r>
              <w:rPr>
                <w:rFonts w:ascii="仿宋_GB2312" w:eastAsia="仿宋_GB2312"/>
                <w:sz w:val="24"/>
                <w:szCs w:val="24"/>
                <w:lang w:eastAsia="zh-CN"/>
              </w:rPr>
              <w:t>.1.13</w:t>
            </w:r>
          </w:p>
        </w:tc>
        <w:tc>
          <w:tcPr>
            <w:tcW w:w="1841" w:type="dxa"/>
            <w:noWrap w:val="0"/>
            <w:vAlign w:val="center"/>
          </w:tcPr>
          <w:p w14:paraId="10ED70FE">
            <w:pPr>
              <w:spacing w:line="400" w:lineRule="exact"/>
              <w:ind w:left="77" w:right="132" w:firstLine="67"/>
              <w:jc w:val="center"/>
              <w:rPr>
                <w:rFonts w:ascii="仿宋" w:hAnsi="仿宋" w:eastAsia="仿宋" w:cs="仿宋"/>
                <w:color w:val="000000"/>
                <w:szCs w:val="21"/>
              </w:rPr>
            </w:pPr>
            <w:r>
              <w:rPr>
                <w:rFonts w:hint="eastAsia" w:ascii="仿宋" w:hAnsi="仿宋" w:eastAsia="仿宋" w:cs="仿宋"/>
                <w:color w:val="000000"/>
                <w:szCs w:val="21"/>
              </w:rPr>
              <w:t>谈判内容</w:t>
            </w:r>
          </w:p>
        </w:tc>
        <w:tc>
          <w:tcPr>
            <w:tcW w:w="7199" w:type="dxa"/>
            <w:noWrap w:val="0"/>
            <w:vAlign w:val="center"/>
          </w:tcPr>
          <w:p w14:paraId="6E1CEA75">
            <w:pPr>
              <w:spacing w:line="400" w:lineRule="exact"/>
              <w:ind w:left="146" w:firstLine="2"/>
              <w:rPr>
                <w:rFonts w:ascii="仿宋" w:hAnsi="仿宋" w:eastAsia="仿宋" w:cs="仿宋"/>
                <w:color w:val="000000"/>
              </w:rPr>
            </w:pPr>
            <w:r>
              <w:rPr>
                <w:rFonts w:hint="eastAsia" w:ascii="仿宋" w:hAnsi="仿宋" w:eastAsia="仿宋" w:cs="仿宋"/>
                <w:color w:val="000000"/>
                <w:sz w:val="22"/>
              </w:rPr>
              <w:t>包含但不仅限于</w:t>
            </w:r>
            <w:r>
              <w:rPr>
                <w:rFonts w:hint="eastAsia" w:ascii="仿宋" w:hAnsi="仿宋" w:eastAsia="仿宋" w:cs="仿宋"/>
                <w:color w:val="000000"/>
                <w:sz w:val="22"/>
                <w:u w:val="single"/>
              </w:rPr>
              <w:t>报价、对采购需求的理解、实施方案、应急预案、人员配置、服务承诺、商务条款</w:t>
            </w:r>
            <w:r>
              <w:rPr>
                <w:rFonts w:hint="eastAsia" w:ascii="仿宋" w:hAnsi="仿宋" w:eastAsia="仿宋" w:cs="仿宋"/>
                <w:color w:val="000000"/>
                <w:sz w:val="22"/>
              </w:rPr>
              <w:t>等。</w:t>
            </w:r>
          </w:p>
        </w:tc>
      </w:tr>
      <w:tr w14:paraId="6B3BE8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7" w:hRule="exact"/>
          <w:jc w:val="center"/>
        </w:trPr>
        <w:tc>
          <w:tcPr>
            <w:tcW w:w="1142" w:type="dxa"/>
            <w:noWrap w:val="0"/>
            <w:vAlign w:val="center"/>
          </w:tcPr>
          <w:p w14:paraId="5FC337F1">
            <w:pPr>
              <w:pStyle w:val="198"/>
              <w:spacing w:line="300" w:lineRule="auto"/>
              <w:ind w:left="111" w:right="113"/>
              <w:jc w:val="center"/>
              <w:rPr>
                <w:rFonts w:ascii="仿宋_GB2312" w:eastAsia="仿宋_GB2312"/>
                <w:sz w:val="24"/>
                <w:szCs w:val="24"/>
                <w:lang w:eastAsia="zh-CN"/>
              </w:rPr>
            </w:pPr>
            <w:r>
              <w:rPr>
                <w:rFonts w:hint="eastAsia" w:ascii="仿宋_GB2312" w:eastAsia="仿宋_GB2312"/>
                <w:sz w:val="24"/>
                <w:szCs w:val="24"/>
                <w:lang w:eastAsia="zh-CN"/>
              </w:rPr>
              <w:t>2</w:t>
            </w:r>
            <w:r>
              <w:rPr>
                <w:rFonts w:ascii="仿宋_GB2312" w:eastAsia="仿宋_GB2312"/>
                <w:sz w:val="24"/>
                <w:szCs w:val="24"/>
                <w:lang w:eastAsia="zh-CN"/>
              </w:rPr>
              <w:t>.1.14</w:t>
            </w:r>
          </w:p>
        </w:tc>
        <w:tc>
          <w:tcPr>
            <w:tcW w:w="1841" w:type="dxa"/>
            <w:noWrap w:val="0"/>
            <w:vAlign w:val="center"/>
          </w:tcPr>
          <w:p w14:paraId="66BABFA6">
            <w:pPr>
              <w:spacing w:line="400" w:lineRule="exact"/>
              <w:ind w:left="77" w:right="132" w:firstLine="67"/>
              <w:jc w:val="center"/>
              <w:rPr>
                <w:rFonts w:ascii="仿宋" w:hAnsi="仿宋" w:eastAsia="仿宋" w:cs="仿宋"/>
                <w:color w:val="000000"/>
                <w:szCs w:val="21"/>
              </w:rPr>
            </w:pPr>
            <w:r>
              <w:rPr>
                <w:rFonts w:hint="eastAsia" w:ascii="仿宋" w:hAnsi="仿宋" w:eastAsia="仿宋" w:cs="仿宋"/>
                <w:color w:val="000000"/>
              </w:rPr>
              <w:t>成交候选人推荐原则</w:t>
            </w:r>
          </w:p>
        </w:tc>
        <w:tc>
          <w:tcPr>
            <w:tcW w:w="7199" w:type="dxa"/>
            <w:noWrap w:val="0"/>
            <w:vAlign w:val="center"/>
          </w:tcPr>
          <w:p w14:paraId="3A11314B">
            <w:pPr>
              <w:spacing w:line="400" w:lineRule="exact"/>
              <w:ind w:left="146" w:firstLine="2"/>
              <w:rPr>
                <w:rFonts w:ascii="仿宋" w:hAnsi="仿宋" w:eastAsia="仿宋" w:cs="仿宋"/>
                <w:color w:val="auto"/>
              </w:rPr>
            </w:pPr>
            <w:r>
              <w:rPr>
                <w:rFonts w:hint="eastAsia" w:ascii="仿宋" w:hAnsi="仿宋" w:eastAsia="仿宋" w:cs="仿宋"/>
                <w:color w:val="auto"/>
                <w:sz w:val="22"/>
              </w:rPr>
              <w:t>谈判小组从质量和服务均能满足采购文件实质性响应要求的供应商中，按照最后报价由低到高的顺序</w:t>
            </w:r>
            <w:r>
              <w:rPr>
                <w:rFonts w:hint="eastAsia" w:ascii="仿宋" w:hAnsi="仿宋" w:eastAsia="仿宋" w:cs="宋体"/>
                <w:color w:val="auto"/>
                <w:sz w:val="22"/>
              </w:rPr>
              <w:t>推荐</w:t>
            </w:r>
            <w:r>
              <w:rPr>
                <w:rFonts w:hint="eastAsia" w:ascii="仿宋" w:hAnsi="仿宋" w:eastAsia="仿宋" w:cs="仿宋"/>
                <w:color w:val="auto"/>
                <w:sz w:val="22"/>
                <w:szCs w:val="22"/>
                <w:u w:val="single"/>
              </w:rPr>
              <w:t>1家</w:t>
            </w:r>
            <w:r>
              <w:rPr>
                <w:rFonts w:hint="eastAsia" w:ascii="仿宋" w:hAnsi="仿宋" w:eastAsia="仿宋" w:cs="宋体"/>
                <w:color w:val="auto"/>
                <w:sz w:val="22"/>
              </w:rPr>
              <w:t>为成交候选人。</w:t>
            </w:r>
          </w:p>
        </w:tc>
      </w:tr>
      <w:tr w14:paraId="0306EF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35" w:hRule="exact"/>
          <w:jc w:val="center"/>
        </w:trPr>
        <w:tc>
          <w:tcPr>
            <w:tcW w:w="1142" w:type="dxa"/>
            <w:noWrap w:val="0"/>
            <w:vAlign w:val="center"/>
          </w:tcPr>
          <w:p w14:paraId="74B5F6E1">
            <w:pPr>
              <w:pStyle w:val="198"/>
              <w:spacing w:line="300" w:lineRule="auto"/>
              <w:ind w:left="111" w:right="113"/>
              <w:jc w:val="center"/>
              <w:rPr>
                <w:rFonts w:ascii="仿宋_GB2312" w:eastAsia="仿宋_GB2312"/>
                <w:sz w:val="24"/>
                <w:szCs w:val="24"/>
                <w:lang w:eastAsia="zh-CN"/>
              </w:rPr>
            </w:pPr>
            <w:r>
              <w:rPr>
                <w:rFonts w:hint="eastAsia" w:ascii="仿宋_GB2312" w:eastAsia="仿宋_GB2312"/>
                <w:sz w:val="24"/>
                <w:szCs w:val="24"/>
                <w:lang w:eastAsia="zh-CN"/>
              </w:rPr>
              <w:t>2</w:t>
            </w:r>
            <w:r>
              <w:rPr>
                <w:rFonts w:ascii="仿宋_GB2312" w:eastAsia="仿宋_GB2312"/>
                <w:sz w:val="24"/>
                <w:szCs w:val="24"/>
                <w:lang w:eastAsia="zh-CN"/>
              </w:rPr>
              <w:t>.1.15</w:t>
            </w:r>
          </w:p>
        </w:tc>
        <w:tc>
          <w:tcPr>
            <w:tcW w:w="1841" w:type="dxa"/>
            <w:noWrap w:val="0"/>
            <w:vAlign w:val="center"/>
          </w:tcPr>
          <w:p w14:paraId="4BC1F11D">
            <w:pPr>
              <w:spacing w:line="400" w:lineRule="exact"/>
              <w:ind w:left="77" w:right="132" w:firstLine="67"/>
              <w:jc w:val="center"/>
              <w:rPr>
                <w:rFonts w:ascii="仿宋" w:hAnsi="仿宋" w:eastAsia="仿宋" w:cs="仿宋"/>
                <w:color w:val="000000"/>
                <w:szCs w:val="21"/>
              </w:rPr>
            </w:pPr>
            <w:r>
              <w:rPr>
                <w:rFonts w:hint="eastAsia" w:ascii="仿宋" w:hAnsi="仿宋" w:eastAsia="仿宋" w:cs="仿宋"/>
                <w:color w:val="000000"/>
              </w:rPr>
              <w:t>成交人数量</w:t>
            </w:r>
          </w:p>
        </w:tc>
        <w:tc>
          <w:tcPr>
            <w:tcW w:w="7199" w:type="dxa"/>
            <w:noWrap w:val="0"/>
            <w:vAlign w:val="center"/>
          </w:tcPr>
          <w:p w14:paraId="6FD028F3">
            <w:pPr>
              <w:pStyle w:val="222"/>
              <w:spacing w:before="62" w:after="62"/>
              <w:rPr>
                <w:rFonts w:ascii="仿宋" w:hAnsi="仿宋" w:eastAsia="仿宋" w:cs="仿宋"/>
                <w:color w:val="auto"/>
                <w:sz w:val="22"/>
                <w:szCs w:val="22"/>
                <w:u w:val="single"/>
              </w:rPr>
            </w:pPr>
            <w:r>
              <w:rPr>
                <w:rFonts w:hint="eastAsia" w:ascii="仿宋" w:hAnsi="仿宋" w:eastAsia="仿宋" w:cs="仿宋"/>
                <w:color w:val="auto"/>
                <w:sz w:val="22"/>
                <w:szCs w:val="22"/>
              </w:rPr>
              <w:t>成交人数量：</w:t>
            </w:r>
            <w:r>
              <w:rPr>
                <w:rFonts w:hint="eastAsia" w:ascii="仿宋" w:hAnsi="仿宋" w:eastAsia="仿宋" w:cs="仿宋"/>
                <w:color w:val="auto"/>
                <w:sz w:val="22"/>
                <w:szCs w:val="22"/>
                <w:u w:val="single"/>
              </w:rPr>
              <w:t>1家</w:t>
            </w:r>
          </w:p>
          <w:p w14:paraId="7F62EA91">
            <w:pPr>
              <w:spacing w:line="400" w:lineRule="exact"/>
              <w:rPr>
                <w:rFonts w:ascii="仿宋" w:hAnsi="仿宋" w:eastAsia="仿宋" w:cs="仿宋"/>
                <w:color w:val="auto"/>
              </w:rPr>
            </w:pPr>
            <w:r>
              <w:rPr>
                <w:rFonts w:hint="eastAsia" w:ascii="仿宋" w:hAnsi="仿宋" w:eastAsia="仿宋" w:cs="宋体"/>
                <w:color w:val="auto"/>
                <w:sz w:val="22"/>
                <w:szCs w:val="22"/>
                <w:u w:val="single"/>
              </w:rPr>
              <w:t>排名第一</w:t>
            </w:r>
            <w:r>
              <w:rPr>
                <w:rFonts w:hint="eastAsia" w:ascii="仿宋" w:hAnsi="仿宋" w:eastAsia="仿宋" w:cs="仿宋"/>
                <w:color w:val="auto"/>
                <w:sz w:val="22"/>
                <w:szCs w:val="22"/>
              </w:rPr>
              <w:t>成交候选人放弃成交、因不可抗力不能履行合同、</w:t>
            </w:r>
            <w:r>
              <w:rPr>
                <w:rFonts w:hint="eastAsia" w:ascii="仿宋" w:hAnsi="仿宋" w:eastAsia="仿宋" w:cs="宋体"/>
                <w:color w:val="auto"/>
                <w:sz w:val="22"/>
                <w:szCs w:val="22"/>
              </w:rPr>
              <w:t>不按照谈判文件要求提交履约保证金</w:t>
            </w:r>
            <w:r>
              <w:rPr>
                <w:rFonts w:hint="eastAsia" w:ascii="仿宋" w:hAnsi="仿宋" w:eastAsia="仿宋" w:cs="仿宋"/>
                <w:color w:val="auto"/>
                <w:sz w:val="22"/>
                <w:szCs w:val="22"/>
              </w:rPr>
              <w:t>、存在重大经营或法律风险、被查实存在影响采购结果的违法行为等情形，采购人按照谈判小组提出的成交候选人名单排序依次确定其他成交候选人为成交人，或者重新采购。</w:t>
            </w:r>
          </w:p>
        </w:tc>
      </w:tr>
      <w:tr w14:paraId="395B37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exact"/>
          <w:jc w:val="center"/>
        </w:trPr>
        <w:tc>
          <w:tcPr>
            <w:tcW w:w="1142" w:type="dxa"/>
            <w:noWrap w:val="0"/>
            <w:vAlign w:val="center"/>
          </w:tcPr>
          <w:p w14:paraId="66B5C5A8">
            <w:pPr>
              <w:pStyle w:val="198"/>
              <w:spacing w:line="300" w:lineRule="auto"/>
              <w:ind w:left="111" w:right="113"/>
              <w:jc w:val="center"/>
              <w:rPr>
                <w:rFonts w:ascii="仿宋_GB2312" w:eastAsia="仿宋_GB2312"/>
                <w:sz w:val="24"/>
                <w:szCs w:val="24"/>
                <w:lang w:eastAsia="zh-CN"/>
              </w:rPr>
            </w:pPr>
            <w:r>
              <w:rPr>
                <w:rFonts w:hint="eastAsia" w:ascii="仿宋_GB2312" w:eastAsia="仿宋_GB2312"/>
                <w:sz w:val="24"/>
                <w:szCs w:val="24"/>
                <w:lang w:eastAsia="zh-CN"/>
              </w:rPr>
              <w:t>2</w:t>
            </w:r>
            <w:r>
              <w:rPr>
                <w:rFonts w:ascii="仿宋_GB2312" w:eastAsia="仿宋_GB2312"/>
                <w:sz w:val="24"/>
                <w:szCs w:val="24"/>
                <w:lang w:eastAsia="zh-CN"/>
              </w:rPr>
              <w:t>.1.16</w:t>
            </w:r>
          </w:p>
        </w:tc>
        <w:tc>
          <w:tcPr>
            <w:tcW w:w="1841" w:type="dxa"/>
            <w:noWrap w:val="0"/>
            <w:vAlign w:val="center"/>
          </w:tcPr>
          <w:p w14:paraId="797412A2">
            <w:pPr>
              <w:spacing w:line="400" w:lineRule="exact"/>
              <w:ind w:left="77" w:right="132" w:firstLine="67"/>
              <w:jc w:val="center"/>
              <w:rPr>
                <w:rFonts w:ascii="仿宋" w:hAnsi="仿宋" w:eastAsia="仿宋" w:cs="仿宋"/>
                <w:color w:val="000000"/>
              </w:rPr>
            </w:pPr>
            <w:r>
              <w:rPr>
                <w:rFonts w:hint="eastAsia" w:ascii="仿宋" w:hAnsi="仿宋" w:eastAsia="仿宋" w:cs="仿宋"/>
                <w:color w:val="000000"/>
                <w:szCs w:val="21"/>
              </w:rPr>
              <w:t>履约保证金</w:t>
            </w:r>
          </w:p>
        </w:tc>
        <w:tc>
          <w:tcPr>
            <w:tcW w:w="7199" w:type="dxa"/>
            <w:noWrap w:val="0"/>
            <w:vAlign w:val="center"/>
          </w:tcPr>
          <w:p w14:paraId="7B6B2709">
            <w:pPr>
              <w:pStyle w:val="222"/>
              <w:spacing w:before="62" w:after="62"/>
              <w:rPr>
                <w:rFonts w:ascii="仿宋" w:hAnsi="仿宋" w:eastAsia="仿宋" w:cs="仿宋"/>
                <w:color w:val="000000"/>
              </w:rPr>
            </w:pPr>
            <w:r>
              <w:rPr>
                <w:rFonts w:hint="eastAsia" w:ascii="仿宋" w:hAnsi="仿宋" w:eastAsia="仿宋"/>
                <w:color w:val="auto"/>
              </w:rPr>
              <w:t>□不收取</w:t>
            </w:r>
          </w:p>
        </w:tc>
      </w:tr>
      <w:tr w14:paraId="6C24C7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3" w:hRule="exact"/>
          <w:jc w:val="center"/>
        </w:trPr>
        <w:tc>
          <w:tcPr>
            <w:tcW w:w="1142" w:type="dxa"/>
            <w:noWrap w:val="0"/>
            <w:vAlign w:val="center"/>
          </w:tcPr>
          <w:p w14:paraId="3565DE0A">
            <w:pPr>
              <w:pStyle w:val="198"/>
              <w:spacing w:line="300" w:lineRule="auto"/>
              <w:ind w:left="111" w:right="113"/>
              <w:jc w:val="center"/>
              <w:rPr>
                <w:rFonts w:ascii="仿宋_GB2312" w:eastAsia="仿宋_GB2312"/>
                <w:sz w:val="24"/>
                <w:szCs w:val="24"/>
                <w:lang w:eastAsia="zh-CN"/>
              </w:rPr>
            </w:pPr>
            <w:r>
              <w:rPr>
                <w:rFonts w:ascii="仿宋_GB2312" w:eastAsia="仿宋_GB2312"/>
                <w:sz w:val="24"/>
                <w:szCs w:val="24"/>
                <w:lang w:eastAsia="zh-CN"/>
              </w:rPr>
              <w:t>2.1.17</w:t>
            </w:r>
          </w:p>
        </w:tc>
        <w:tc>
          <w:tcPr>
            <w:tcW w:w="1841" w:type="dxa"/>
            <w:noWrap w:val="0"/>
            <w:vAlign w:val="center"/>
          </w:tcPr>
          <w:p w14:paraId="18BB91EF">
            <w:pPr>
              <w:spacing w:line="400" w:lineRule="exact"/>
              <w:ind w:left="77" w:right="132" w:firstLine="67"/>
              <w:jc w:val="center"/>
              <w:rPr>
                <w:rFonts w:ascii="仿宋_GB2312" w:hAnsi="宋体" w:eastAsia="仿宋_GB2312"/>
                <w:szCs w:val="21"/>
              </w:rPr>
            </w:pPr>
            <w:r>
              <w:rPr>
                <w:rFonts w:hint="eastAsia" w:ascii="仿宋_GB2312" w:hAnsi="宋体" w:eastAsia="仿宋_GB2312"/>
                <w:szCs w:val="21"/>
              </w:rPr>
              <w:t>合同签署</w:t>
            </w:r>
          </w:p>
        </w:tc>
        <w:tc>
          <w:tcPr>
            <w:tcW w:w="7199" w:type="dxa"/>
            <w:noWrap w:val="0"/>
            <w:vAlign w:val="center"/>
          </w:tcPr>
          <w:p w14:paraId="7B936DA1">
            <w:pPr>
              <w:spacing w:line="400" w:lineRule="exact"/>
              <w:ind w:left="146" w:firstLine="2"/>
              <w:rPr>
                <w:rFonts w:hint="eastAsia" w:ascii="仿宋_GB2312" w:hAnsi="宋体" w:eastAsia="仿宋" w:cs="新宋体"/>
                <w:szCs w:val="21"/>
                <w:lang w:val="zh-CN" w:eastAsia="zh-CN"/>
              </w:rPr>
            </w:pPr>
            <w:r>
              <w:rPr>
                <w:rFonts w:hint="eastAsia" w:ascii="仿宋" w:hAnsi="仿宋" w:eastAsia="仿宋" w:cs="仿宋"/>
                <w:sz w:val="22"/>
              </w:rPr>
              <w:t>项目采购人、实际合同签署人为人保财险四川省资阳市分公司。</w:t>
            </w:r>
          </w:p>
        </w:tc>
      </w:tr>
    </w:tbl>
    <w:p w14:paraId="5071EDCB">
      <w:pPr>
        <w:pStyle w:val="14"/>
        <w:rPr>
          <w:rFonts w:ascii="仿宋_GB2312" w:eastAsia="仿宋_GB2312"/>
        </w:rPr>
      </w:pPr>
    </w:p>
    <w:p w14:paraId="09FD6136">
      <w:pPr>
        <w:pStyle w:val="14"/>
        <w:rPr>
          <w:rFonts w:ascii="仿宋_GB2312" w:eastAsia="仿宋_GB2312"/>
        </w:rPr>
      </w:pPr>
    </w:p>
    <w:p w14:paraId="7DBE55F6">
      <w:pPr>
        <w:pStyle w:val="14"/>
        <w:rPr>
          <w:rFonts w:ascii="仿宋_GB2312" w:eastAsia="仿宋_GB2312"/>
        </w:rPr>
      </w:pPr>
    </w:p>
    <w:p w14:paraId="67D55657">
      <w:pPr>
        <w:pStyle w:val="14"/>
        <w:rPr>
          <w:rFonts w:ascii="仿宋_GB2312" w:eastAsia="仿宋_GB2312"/>
        </w:rPr>
      </w:pPr>
    </w:p>
    <w:p w14:paraId="6FDE3472">
      <w:pPr>
        <w:pStyle w:val="14"/>
        <w:rPr>
          <w:rFonts w:ascii="仿宋_GB2312" w:eastAsia="仿宋_GB2312"/>
        </w:rPr>
      </w:pPr>
    </w:p>
    <w:p w14:paraId="7D55DBC4">
      <w:pPr>
        <w:pStyle w:val="14"/>
        <w:rPr>
          <w:rFonts w:ascii="仿宋_GB2312" w:eastAsia="仿宋_GB2312"/>
        </w:rPr>
      </w:pPr>
    </w:p>
    <w:p w14:paraId="205B1848">
      <w:pPr>
        <w:pStyle w:val="3"/>
        <w:jc w:val="left"/>
        <w:rPr>
          <w:rFonts w:ascii="仿宋" w:hAnsi="仿宋" w:eastAsia="仿宋" w:cs="仿宋"/>
          <w:color w:val="000000"/>
          <w:sz w:val="24"/>
          <w:szCs w:val="24"/>
        </w:rPr>
      </w:pPr>
      <w:bookmarkStart w:id="44" w:name="_Toc27232"/>
      <w:bookmarkStart w:id="45" w:name="_Toc517281816"/>
      <w:bookmarkStart w:id="46" w:name="_Toc11071"/>
      <w:bookmarkStart w:id="47" w:name="_Toc20514"/>
      <w:bookmarkStart w:id="48" w:name="_Toc19783313"/>
      <w:bookmarkStart w:id="49" w:name="_Toc287600118"/>
      <w:bookmarkStart w:id="50" w:name="_Toc6047"/>
      <w:bookmarkStart w:id="51" w:name="_Toc444891336"/>
      <w:bookmarkStart w:id="52" w:name="_Toc1385"/>
      <w:bookmarkStart w:id="53" w:name="_Toc31347"/>
      <w:bookmarkStart w:id="54" w:name="_Toc27220"/>
      <w:bookmarkStart w:id="55" w:name="_Toc25022"/>
      <w:bookmarkStart w:id="56" w:name="_Toc186737799"/>
      <w:r>
        <w:rPr>
          <w:rFonts w:hint="eastAsia" w:ascii="仿宋" w:hAnsi="仿宋" w:eastAsia="仿宋" w:cs="仿宋"/>
          <w:color w:val="000000"/>
          <w:sz w:val="24"/>
          <w:szCs w:val="24"/>
        </w:rPr>
        <w:t>二、供应商须知</w:t>
      </w:r>
      <w:bookmarkEnd w:id="44"/>
      <w:bookmarkEnd w:id="45"/>
      <w:bookmarkEnd w:id="46"/>
      <w:bookmarkEnd w:id="47"/>
      <w:bookmarkEnd w:id="48"/>
      <w:bookmarkEnd w:id="49"/>
      <w:bookmarkEnd w:id="50"/>
      <w:bookmarkEnd w:id="51"/>
      <w:r>
        <w:rPr>
          <w:rFonts w:hint="eastAsia" w:ascii="仿宋" w:hAnsi="仿宋" w:eastAsia="仿宋" w:cs="仿宋"/>
          <w:color w:val="000000"/>
          <w:sz w:val="24"/>
          <w:szCs w:val="24"/>
        </w:rPr>
        <w:t>正文</w:t>
      </w:r>
      <w:bookmarkEnd w:id="52"/>
      <w:bookmarkEnd w:id="53"/>
      <w:bookmarkEnd w:id="54"/>
      <w:bookmarkEnd w:id="55"/>
      <w:bookmarkEnd w:id="56"/>
    </w:p>
    <w:p w14:paraId="4396109C">
      <w:pPr>
        <w:pStyle w:val="4"/>
        <w:spacing w:before="0" w:after="0" w:line="360" w:lineRule="auto"/>
        <w:ind w:firstLine="482"/>
        <w:rPr>
          <w:rFonts w:ascii="仿宋" w:hAnsi="仿宋" w:eastAsia="仿宋" w:cs="仿宋"/>
          <w:color w:val="000000"/>
          <w:sz w:val="24"/>
          <w:szCs w:val="24"/>
        </w:rPr>
      </w:pPr>
      <w:bookmarkStart w:id="57" w:name="_Toc6681"/>
      <w:bookmarkStart w:id="58" w:name="_Toc517281817"/>
      <w:bookmarkStart w:id="59" w:name="_Toc444891337"/>
      <w:bookmarkStart w:id="60" w:name="_Toc27112"/>
      <w:bookmarkStart w:id="61" w:name="_Toc431"/>
      <w:bookmarkStart w:id="62" w:name="_Toc3678"/>
      <w:bookmarkStart w:id="63" w:name="_Toc29335"/>
      <w:bookmarkStart w:id="64" w:name="_Toc11851"/>
      <w:bookmarkStart w:id="65" w:name="_Toc186737800"/>
      <w:bookmarkStart w:id="66" w:name="_Toc32256"/>
      <w:bookmarkStart w:id="67" w:name="_Toc19783314"/>
      <w:bookmarkStart w:id="68" w:name="_Toc287600119"/>
      <w:bookmarkStart w:id="69" w:name="_Toc16441"/>
      <w:bookmarkStart w:id="70" w:name="_Toc22969"/>
      <w:r>
        <w:rPr>
          <w:rFonts w:hint="eastAsia" w:ascii="仿宋" w:hAnsi="仿宋" w:eastAsia="仿宋" w:cs="仿宋"/>
          <w:color w:val="000000"/>
          <w:sz w:val="24"/>
          <w:szCs w:val="24"/>
        </w:rPr>
        <w:t>（一）总 则</w:t>
      </w:r>
      <w:bookmarkEnd w:id="57"/>
      <w:bookmarkEnd w:id="58"/>
      <w:bookmarkEnd w:id="59"/>
      <w:bookmarkEnd w:id="60"/>
      <w:bookmarkEnd w:id="61"/>
      <w:bookmarkEnd w:id="62"/>
      <w:bookmarkEnd w:id="63"/>
      <w:bookmarkEnd w:id="64"/>
      <w:bookmarkEnd w:id="65"/>
      <w:bookmarkEnd w:id="66"/>
      <w:bookmarkEnd w:id="67"/>
      <w:bookmarkEnd w:id="68"/>
      <w:bookmarkEnd w:id="69"/>
      <w:bookmarkEnd w:id="70"/>
    </w:p>
    <w:p w14:paraId="0B076C00">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1.项目说明</w:t>
      </w:r>
    </w:p>
    <w:p w14:paraId="50875702">
      <w:pPr>
        <w:spacing w:line="360" w:lineRule="auto"/>
        <w:rPr>
          <w:rFonts w:ascii="仿宋" w:hAnsi="仿宋" w:eastAsia="仿宋" w:cs="仿宋"/>
          <w:color w:val="000000"/>
        </w:rPr>
      </w:pPr>
      <w:r>
        <w:rPr>
          <w:rFonts w:hint="eastAsia" w:ascii="仿宋" w:hAnsi="仿宋" w:eastAsia="仿宋" w:cs="仿宋"/>
          <w:color w:val="000000"/>
        </w:rPr>
        <w:t>本项目按照中华人民共和国有关法律、行政法规和部门规章以及采购人的采购管理制度，通过竞争性谈判方式确定签约供应商。</w:t>
      </w:r>
    </w:p>
    <w:p w14:paraId="067C98C6">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2.采购范围</w:t>
      </w:r>
    </w:p>
    <w:p w14:paraId="2A13677A">
      <w:pPr>
        <w:tabs>
          <w:tab w:val="left" w:pos="3150"/>
          <w:tab w:val="left" w:pos="3780"/>
        </w:tabs>
        <w:spacing w:line="360" w:lineRule="auto"/>
        <w:rPr>
          <w:rFonts w:ascii="仿宋" w:hAnsi="仿宋" w:eastAsia="仿宋" w:cs="仿宋"/>
          <w:bCs/>
          <w:color w:val="000000"/>
        </w:rPr>
      </w:pPr>
      <w:r>
        <w:rPr>
          <w:rFonts w:hint="eastAsia" w:ascii="仿宋" w:hAnsi="仿宋" w:eastAsia="仿宋" w:cs="仿宋"/>
          <w:color w:val="000000"/>
          <w:u w:val="single"/>
        </w:rPr>
        <w:t>详见本须知前附表</w:t>
      </w:r>
      <w:r>
        <w:rPr>
          <w:rFonts w:hint="eastAsia" w:ascii="仿宋" w:hAnsi="仿宋" w:eastAsia="仿宋" w:cs="仿宋"/>
          <w:color w:val="000000"/>
        </w:rPr>
        <w:t>，</w:t>
      </w:r>
      <w:r>
        <w:rPr>
          <w:rFonts w:hint="eastAsia" w:ascii="仿宋" w:hAnsi="仿宋" w:eastAsia="仿宋" w:cs="仿宋"/>
          <w:bCs/>
          <w:color w:val="000000"/>
        </w:rPr>
        <w:t>详细内容详见第五章采购需求。</w:t>
      </w:r>
    </w:p>
    <w:p w14:paraId="0E8164DE">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3.资金来源</w:t>
      </w:r>
    </w:p>
    <w:p w14:paraId="0AC765D1">
      <w:pPr>
        <w:tabs>
          <w:tab w:val="left" w:pos="3150"/>
          <w:tab w:val="left" w:pos="3780"/>
        </w:tabs>
        <w:spacing w:line="360" w:lineRule="auto"/>
        <w:rPr>
          <w:rFonts w:ascii="仿宋" w:hAnsi="仿宋" w:eastAsia="仿宋" w:cs="仿宋"/>
          <w:color w:val="000000"/>
        </w:rPr>
      </w:pPr>
      <w:r>
        <w:rPr>
          <w:rFonts w:hint="eastAsia" w:ascii="仿宋" w:hAnsi="仿宋" w:eastAsia="仿宋" w:cs="仿宋"/>
          <w:color w:val="000000"/>
        </w:rPr>
        <w:t>资金来源于采购人或其子公司（含分支机构）自筹（比例100%），且资金已落实。</w:t>
      </w:r>
    </w:p>
    <w:p w14:paraId="5A32B235">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4.资格审查</w:t>
      </w:r>
    </w:p>
    <w:p w14:paraId="58120656">
      <w:pPr>
        <w:spacing w:line="360" w:lineRule="auto"/>
        <w:rPr>
          <w:rFonts w:ascii="仿宋" w:hAnsi="仿宋" w:eastAsia="仿宋" w:cs="宋体"/>
          <w:color w:val="000000"/>
        </w:rPr>
      </w:pPr>
      <w:r>
        <w:rPr>
          <w:rFonts w:hint="eastAsia" w:ascii="仿宋" w:hAnsi="仿宋" w:eastAsia="仿宋" w:cs="宋体"/>
          <w:color w:val="000000"/>
        </w:rPr>
        <w:t>资格后审：是指在首次响应文件递交截止时间后由谈判小组根据谈判文件的规定对供应商进行的资格审查。采购人应当在谈判文件中详细规定资格审查标准和方法，资格后审一般包括资格要求、其他业绩要求、审查标准和方法。本项目资格审查方式、供应商应具备的资格条件</w:t>
      </w:r>
      <w:r>
        <w:rPr>
          <w:rFonts w:hint="eastAsia" w:ascii="仿宋" w:hAnsi="仿宋" w:eastAsia="仿宋" w:cs="宋体"/>
          <w:color w:val="000000"/>
          <w:u w:val="single"/>
        </w:rPr>
        <w:t>详见本须知前附表。</w:t>
      </w:r>
    </w:p>
    <w:p w14:paraId="376FDF2A">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5.谈判响应费用</w:t>
      </w:r>
    </w:p>
    <w:p w14:paraId="157A98D4">
      <w:pPr>
        <w:spacing w:line="360" w:lineRule="auto"/>
        <w:rPr>
          <w:rFonts w:ascii="仿宋" w:hAnsi="仿宋" w:eastAsia="仿宋" w:cs="宋体"/>
          <w:color w:val="000000"/>
        </w:rPr>
      </w:pPr>
      <w:r>
        <w:rPr>
          <w:rFonts w:hint="eastAsia" w:ascii="仿宋" w:hAnsi="仿宋" w:eastAsia="仿宋" w:cs="宋体"/>
          <w:color w:val="000000"/>
        </w:rPr>
        <w:t>不论结果如何，</w:t>
      </w:r>
      <w:r>
        <w:rPr>
          <w:rFonts w:hint="eastAsia" w:ascii="仿宋" w:hAnsi="仿宋" w:eastAsia="仿宋" w:cs="仿宋"/>
          <w:color w:val="000000"/>
        </w:rPr>
        <w:t>供应商</w:t>
      </w:r>
      <w:r>
        <w:rPr>
          <w:rFonts w:hint="eastAsia" w:ascii="仿宋" w:hAnsi="仿宋" w:eastAsia="仿宋" w:cs="宋体"/>
          <w:color w:val="000000"/>
        </w:rPr>
        <w:t>自行承担所有准备和参与本次谈判响应的有关费用。</w:t>
      </w:r>
    </w:p>
    <w:p w14:paraId="0B91FEEA">
      <w:pPr>
        <w:pStyle w:val="4"/>
        <w:spacing w:after="0" w:line="360" w:lineRule="auto"/>
        <w:ind w:firstLine="482"/>
        <w:rPr>
          <w:rFonts w:ascii="仿宋" w:hAnsi="仿宋" w:eastAsia="仿宋" w:cs="仿宋"/>
          <w:color w:val="000000"/>
          <w:sz w:val="24"/>
          <w:szCs w:val="24"/>
        </w:rPr>
      </w:pPr>
      <w:bookmarkStart w:id="71" w:name="_Toc5255"/>
      <w:bookmarkStart w:id="72" w:name="_Toc186737801"/>
      <w:bookmarkStart w:id="73" w:name="_Toc287600120"/>
      <w:bookmarkStart w:id="74" w:name="_Toc24246"/>
      <w:bookmarkStart w:id="75" w:name="_Toc10975"/>
      <w:bookmarkStart w:id="76" w:name="_Toc6253"/>
      <w:bookmarkStart w:id="77" w:name="_Toc517281818"/>
      <w:bookmarkStart w:id="78" w:name="_Toc11689"/>
      <w:bookmarkStart w:id="79" w:name="_Toc25513"/>
      <w:bookmarkStart w:id="80" w:name="_Toc3016"/>
      <w:bookmarkStart w:id="81" w:name="_Toc14164"/>
      <w:bookmarkStart w:id="82" w:name="_Toc19783315"/>
      <w:bookmarkStart w:id="83" w:name="_Toc14460"/>
      <w:bookmarkStart w:id="84" w:name="_Toc444891338"/>
      <w:r>
        <w:rPr>
          <w:rFonts w:hint="eastAsia" w:ascii="仿宋" w:hAnsi="仿宋" w:eastAsia="仿宋" w:cs="仿宋"/>
          <w:color w:val="000000"/>
          <w:sz w:val="24"/>
          <w:szCs w:val="24"/>
        </w:rPr>
        <w:t>（二）谈判文件</w:t>
      </w:r>
      <w:bookmarkEnd w:id="71"/>
      <w:bookmarkEnd w:id="72"/>
      <w:bookmarkEnd w:id="73"/>
      <w:bookmarkEnd w:id="74"/>
      <w:bookmarkEnd w:id="75"/>
      <w:bookmarkEnd w:id="76"/>
      <w:bookmarkEnd w:id="77"/>
      <w:bookmarkEnd w:id="78"/>
      <w:bookmarkEnd w:id="79"/>
      <w:bookmarkEnd w:id="80"/>
      <w:bookmarkEnd w:id="81"/>
      <w:bookmarkEnd w:id="82"/>
      <w:bookmarkEnd w:id="83"/>
      <w:bookmarkEnd w:id="84"/>
    </w:p>
    <w:p w14:paraId="57A1E589">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6.谈判文件的组成</w:t>
      </w:r>
    </w:p>
    <w:p w14:paraId="7F64B747">
      <w:pPr>
        <w:spacing w:line="360" w:lineRule="auto"/>
        <w:rPr>
          <w:rFonts w:ascii="仿宋" w:hAnsi="仿宋" w:eastAsia="仿宋" w:cs="仿宋"/>
          <w:color w:val="000000"/>
        </w:rPr>
      </w:pPr>
      <w:r>
        <w:rPr>
          <w:rFonts w:hint="eastAsia" w:ascii="仿宋" w:hAnsi="仿宋" w:eastAsia="仿宋" w:cs="仿宋"/>
          <w:color w:val="000000"/>
        </w:rPr>
        <w:t>6.1谈判文件包括下列内容：</w:t>
      </w:r>
    </w:p>
    <w:p w14:paraId="5057067E">
      <w:pPr>
        <w:pStyle w:val="18"/>
        <w:widowControl/>
        <w:spacing w:line="360" w:lineRule="auto"/>
        <w:ind w:left="0" w:firstLine="480"/>
        <w:jc w:val="left"/>
        <w:rPr>
          <w:rFonts w:ascii="仿宋" w:hAnsi="仿宋" w:eastAsia="仿宋" w:cs="仿宋"/>
          <w:color w:val="000000"/>
          <w:sz w:val="24"/>
        </w:rPr>
      </w:pPr>
      <w:r>
        <w:rPr>
          <w:rFonts w:hint="eastAsia" w:ascii="仿宋" w:hAnsi="仿宋" w:eastAsia="仿宋" w:cs="仿宋"/>
          <w:color w:val="000000"/>
          <w:sz w:val="24"/>
        </w:rPr>
        <w:t>第一章 竞争性谈判邀请</w:t>
      </w:r>
    </w:p>
    <w:p w14:paraId="437642E1">
      <w:pPr>
        <w:pStyle w:val="18"/>
        <w:widowControl/>
        <w:spacing w:line="360" w:lineRule="auto"/>
        <w:ind w:left="0" w:firstLine="480"/>
        <w:jc w:val="left"/>
        <w:rPr>
          <w:rFonts w:ascii="仿宋" w:hAnsi="仿宋" w:eastAsia="仿宋" w:cs="仿宋"/>
          <w:color w:val="000000"/>
          <w:sz w:val="24"/>
        </w:rPr>
      </w:pPr>
      <w:r>
        <w:rPr>
          <w:rFonts w:hint="eastAsia" w:ascii="仿宋" w:hAnsi="仿宋" w:eastAsia="仿宋" w:cs="仿宋"/>
          <w:color w:val="000000"/>
          <w:sz w:val="24"/>
        </w:rPr>
        <w:t>第二章 供应商须知</w:t>
      </w:r>
    </w:p>
    <w:p w14:paraId="478A5013">
      <w:pPr>
        <w:pStyle w:val="18"/>
        <w:widowControl/>
        <w:spacing w:line="360" w:lineRule="auto"/>
        <w:ind w:left="0" w:firstLine="480"/>
        <w:jc w:val="left"/>
        <w:rPr>
          <w:rFonts w:ascii="仿宋" w:hAnsi="仿宋" w:eastAsia="仿宋" w:cs="仿宋"/>
          <w:color w:val="000000"/>
          <w:sz w:val="24"/>
        </w:rPr>
      </w:pPr>
      <w:r>
        <w:rPr>
          <w:rFonts w:hint="eastAsia" w:ascii="仿宋" w:hAnsi="仿宋" w:eastAsia="仿宋" w:cs="仿宋"/>
          <w:color w:val="000000"/>
          <w:sz w:val="24"/>
        </w:rPr>
        <w:t>第三章 评审办法</w:t>
      </w:r>
    </w:p>
    <w:p w14:paraId="67467A2F">
      <w:pPr>
        <w:pStyle w:val="18"/>
        <w:widowControl/>
        <w:spacing w:line="360" w:lineRule="auto"/>
        <w:ind w:left="0" w:firstLine="480"/>
        <w:jc w:val="left"/>
        <w:rPr>
          <w:rFonts w:ascii="仿宋" w:hAnsi="仿宋" w:eastAsia="仿宋" w:cs="仿宋"/>
          <w:color w:val="000000"/>
          <w:sz w:val="24"/>
        </w:rPr>
      </w:pPr>
      <w:r>
        <w:rPr>
          <w:rFonts w:hint="eastAsia" w:ascii="仿宋" w:hAnsi="仿宋" w:eastAsia="仿宋" w:cs="仿宋"/>
          <w:color w:val="000000"/>
          <w:sz w:val="24"/>
        </w:rPr>
        <w:t>第四章 合同格式</w:t>
      </w:r>
    </w:p>
    <w:p w14:paraId="3EA6B45B">
      <w:pPr>
        <w:tabs>
          <w:tab w:val="left" w:pos="540"/>
          <w:tab w:val="left" w:pos="720"/>
        </w:tabs>
        <w:spacing w:line="360" w:lineRule="auto"/>
        <w:ind w:firstLine="480"/>
        <w:rPr>
          <w:rFonts w:ascii="仿宋" w:hAnsi="仿宋" w:eastAsia="仿宋" w:cs="仿宋"/>
          <w:color w:val="000000"/>
        </w:rPr>
      </w:pPr>
      <w:r>
        <w:rPr>
          <w:rFonts w:hint="eastAsia" w:ascii="仿宋" w:hAnsi="仿宋" w:eastAsia="仿宋" w:cs="仿宋"/>
          <w:color w:val="000000"/>
        </w:rPr>
        <w:t>第五章 采购需求</w:t>
      </w:r>
    </w:p>
    <w:p w14:paraId="7F9AE31F">
      <w:pPr>
        <w:tabs>
          <w:tab w:val="left" w:pos="540"/>
          <w:tab w:val="left" w:pos="720"/>
        </w:tabs>
        <w:spacing w:line="360" w:lineRule="auto"/>
        <w:ind w:firstLine="480"/>
        <w:rPr>
          <w:rFonts w:ascii="仿宋" w:hAnsi="仿宋" w:eastAsia="仿宋" w:cs="仿宋"/>
          <w:color w:val="000000"/>
        </w:rPr>
      </w:pPr>
      <w:r>
        <w:rPr>
          <w:rFonts w:hint="eastAsia" w:ascii="仿宋" w:hAnsi="仿宋" w:eastAsia="仿宋" w:cs="仿宋"/>
          <w:color w:val="000000"/>
        </w:rPr>
        <w:t>第六章 响应文件格式</w:t>
      </w:r>
    </w:p>
    <w:p w14:paraId="066109E7">
      <w:pPr>
        <w:spacing w:line="360" w:lineRule="auto"/>
        <w:rPr>
          <w:rFonts w:ascii="仿宋" w:hAnsi="仿宋" w:eastAsia="仿宋" w:cs="仿宋"/>
          <w:color w:val="000000"/>
        </w:rPr>
      </w:pPr>
      <w:r>
        <w:rPr>
          <w:rFonts w:hint="eastAsia" w:ascii="仿宋" w:hAnsi="仿宋" w:eastAsia="仿宋" w:cs="仿宋"/>
          <w:color w:val="000000"/>
        </w:rPr>
        <w:t>6.</w:t>
      </w:r>
      <w:r>
        <w:rPr>
          <w:rFonts w:ascii="仿宋" w:hAnsi="仿宋" w:eastAsia="仿宋" w:cs="仿宋"/>
          <w:color w:val="000000"/>
        </w:rPr>
        <w:t>2</w:t>
      </w:r>
      <w:r>
        <w:rPr>
          <w:rFonts w:hint="eastAsia" w:ascii="仿宋" w:hAnsi="仿宋" w:eastAsia="仿宋" w:cs="仿宋"/>
          <w:color w:val="000000"/>
        </w:rPr>
        <w:t>采购人在谈判文件中以显著的方式标明实质性要求、条件以及不满足实质性要求和条件的响应文件将被否决的提示。实质性标识方式和具体要求</w:t>
      </w:r>
      <w:r>
        <w:rPr>
          <w:rFonts w:hint="eastAsia" w:ascii="仿宋" w:hAnsi="仿宋" w:eastAsia="仿宋" w:cs="仿宋"/>
          <w:color w:val="000000"/>
          <w:u w:val="single"/>
        </w:rPr>
        <w:t>见本须知前附表</w:t>
      </w:r>
      <w:r>
        <w:rPr>
          <w:rFonts w:hint="eastAsia" w:ascii="仿宋" w:hAnsi="仿宋" w:eastAsia="仿宋" w:cs="仿宋"/>
          <w:color w:val="000000"/>
        </w:rPr>
        <w:t>。</w:t>
      </w:r>
    </w:p>
    <w:p w14:paraId="78F4C5E1">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7.谈判文件的修改</w:t>
      </w:r>
    </w:p>
    <w:p w14:paraId="794C1ABE">
      <w:pPr>
        <w:spacing w:line="360" w:lineRule="auto"/>
        <w:rPr>
          <w:rFonts w:ascii="仿宋_GB2312" w:hAnsi="宋体" w:eastAsia="仿宋_GB2312"/>
        </w:rPr>
      </w:pPr>
      <w:r>
        <w:rPr>
          <w:rFonts w:hint="eastAsia" w:ascii="仿宋" w:hAnsi="仿宋" w:eastAsia="仿宋" w:cs="仿宋"/>
          <w:color w:val="000000"/>
        </w:rPr>
        <w:t>7.1</w:t>
      </w:r>
      <w:r>
        <w:rPr>
          <w:rFonts w:hint="eastAsia" w:ascii="仿宋_GB2312" w:hAnsi="宋体" w:eastAsia="仿宋_GB2312"/>
        </w:rPr>
        <w:t>在响应文件递交截止时间前，无论出于何种原因，采购人可主动地或在解答供应商要求澄清的问题时对谈判文件进行修改。</w:t>
      </w:r>
    </w:p>
    <w:p w14:paraId="70B1FFD4">
      <w:pPr>
        <w:spacing w:line="360" w:lineRule="auto"/>
        <w:rPr>
          <w:rFonts w:ascii="仿宋" w:hAnsi="仿宋" w:eastAsia="仿宋" w:cs="宋体"/>
          <w:color w:val="000000"/>
        </w:rPr>
      </w:pPr>
      <w:r>
        <w:rPr>
          <w:rFonts w:hint="eastAsia" w:ascii="仿宋_GB2312" w:hAnsi="宋体" w:eastAsia="仿宋_GB2312"/>
        </w:rPr>
        <w:t>7</w:t>
      </w:r>
      <w:r>
        <w:rPr>
          <w:rFonts w:ascii="仿宋_GB2312" w:hAnsi="宋体" w:eastAsia="仿宋_GB2312"/>
        </w:rPr>
        <w:t>.2</w:t>
      </w:r>
      <w:r>
        <w:rPr>
          <w:rFonts w:hint="eastAsia" w:ascii="仿宋_GB2312" w:hAnsi="宋体" w:eastAsia="仿宋_GB2312"/>
        </w:rPr>
        <w:t>供应商有权要求采购人对谈判文件中的有关问题进行答疑、澄清。</w:t>
      </w:r>
    </w:p>
    <w:p w14:paraId="5EF5B907">
      <w:pPr>
        <w:pStyle w:val="14"/>
        <w:spacing w:after="0" w:line="360" w:lineRule="auto"/>
        <w:ind w:right="-57"/>
        <w:jc w:val="both"/>
        <w:rPr>
          <w:rFonts w:ascii="仿宋_GB2312" w:hAnsi="宋体" w:eastAsia="仿宋_GB2312"/>
        </w:rPr>
      </w:pPr>
      <w:r>
        <w:rPr>
          <w:rFonts w:ascii="仿宋_GB2312" w:hAnsi="宋体" w:eastAsia="仿宋_GB2312"/>
        </w:rPr>
        <w:t>7.3</w:t>
      </w:r>
      <w:r>
        <w:rPr>
          <w:rFonts w:hint="eastAsia" w:ascii="仿宋_GB2312" w:hAnsi="宋体" w:eastAsia="仿宋_GB2312"/>
        </w:rPr>
        <w:t>供应商对谈判文件如有疑问,应在首次响应文件递交截止时间前按谈判文件</w:t>
      </w:r>
      <w:r>
        <w:rPr>
          <w:rFonts w:hint="eastAsia" w:ascii="仿宋_GB2312" w:hAnsi="宋体" w:eastAsia="仿宋_GB2312"/>
          <w:spacing w:val="-3"/>
        </w:rPr>
        <w:t>中的联系方式，通知采购人。采购人将视情况采用适当方式予</w:t>
      </w:r>
      <w:r>
        <w:rPr>
          <w:rFonts w:hint="eastAsia" w:ascii="仿宋_GB2312" w:hAnsi="宋体" w:eastAsia="仿宋_GB2312"/>
        </w:rPr>
        <w:t>以澄清或以书面形式予以答复。</w:t>
      </w:r>
      <w:r>
        <w:rPr>
          <w:rFonts w:hint="eastAsia" w:ascii="仿宋_GB2312" w:hAnsi="宋体" w:eastAsia="仿宋_GB2312"/>
          <w:spacing w:val="-3"/>
        </w:rPr>
        <w:t>供应商在收到上述通知后，应立即向采购人回复确认。供</w:t>
      </w:r>
      <w:r>
        <w:rPr>
          <w:rFonts w:hint="eastAsia" w:ascii="仿宋_GB2312" w:hAnsi="宋体" w:eastAsia="仿宋_GB2312"/>
        </w:rPr>
        <w:t>应商将被视为编制响应文件时已考虑了上述修改。</w:t>
      </w:r>
    </w:p>
    <w:p w14:paraId="099B7522">
      <w:pPr>
        <w:pStyle w:val="14"/>
        <w:spacing w:after="0" w:line="360" w:lineRule="auto"/>
        <w:ind w:right="-57"/>
        <w:jc w:val="both"/>
        <w:rPr>
          <w:rFonts w:ascii="仿宋_GB2312" w:hAnsi="宋体" w:eastAsia="仿宋_GB2312"/>
        </w:rPr>
      </w:pPr>
      <w:r>
        <w:rPr>
          <w:rFonts w:ascii="仿宋_GB2312" w:hAnsi="宋体" w:eastAsia="仿宋_GB2312"/>
        </w:rPr>
        <w:t>7.4</w:t>
      </w:r>
      <w:r>
        <w:rPr>
          <w:rFonts w:hint="eastAsia" w:ascii="仿宋_GB2312" w:hAnsi="宋体" w:eastAsia="仿宋_GB2312"/>
        </w:rPr>
        <w:t>对于谈判文件的修改，如影响供应商响应文件编制的，</w:t>
      </w:r>
      <w:r>
        <w:rPr>
          <w:rFonts w:hint="eastAsia" w:ascii="仿宋_GB2312" w:hAnsi="宋体" w:eastAsia="仿宋_GB2312"/>
          <w:spacing w:val="-3"/>
        </w:rPr>
        <w:t>采购人应推迟响应文件递交截止日期，并以书面或邮件形式通知所有已获取谈判文件</w:t>
      </w:r>
      <w:r>
        <w:rPr>
          <w:rFonts w:hint="eastAsia" w:ascii="仿宋_GB2312" w:hAnsi="宋体" w:eastAsia="仿宋_GB2312"/>
        </w:rPr>
        <w:t>的供应商。</w:t>
      </w:r>
    </w:p>
    <w:p w14:paraId="31D02E57">
      <w:pPr>
        <w:pStyle w:val="14"/>
        <w:spacing w:after="0" w:line="360" w:lineRule="auto"/>
        <w:ind w:right="-57"/>
        <w:jc w:val="both"/>
        <w:rPr>
          <w:rFonts w:ascii="仿宋_GB2312" w:hAnsi="宋体" w:eastAsia="仿宋_GB2312"/>
        </w:rPr>
      </w:pPr>
      <w:r>
        <w:rPr>
          <w:rFonts w:ascii="仿宋_GB2312" w:hAnsi="宋体" w:eastAsia="仿宋_GB2312"/>
        </w:rPr>
        <w:t>7.5</w:t>
      </w:r>
      <w:r>
        <w:rPr>
          <w:rFonts w:hint="eastAsia" w:ascii="仿宋_GB2312" w:hAnsi="宋体" w:eastAsia="仿宋_GB2312"/>
        </w:rPr>
        <w:t>任何对谈判文件的澄清均为谈判文件的组成部分，并具有同等的法律效力。如谈判文件的澄清与谈判文件有矛盾，以日期后的为准。</w:t>
      </w:r>
    </w:p>
    <w:p w14:paraId="07047AD1">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8.谈判响应预备会</w:t>
      </w:r>
    </w:p>
    <w:p w14:paraId="56CAC649">
      <w:pPr>
        <w:spacing w:line="360" w:lineRule="auto"/>
        <w:rPr>
          <w:rFonts w:ascii="仿宋" w:hAnsi="仿宋" w:eastAsia="仿宋" w:cs="宋体"/>
          <w:color w:val="000000"/>
          <w:u w:val="single"/>
        </w:rPr>
      </w:pPr>
      <w:r>
        <w:rPr>
          <w:rFonts w:hint="eastAsia" w:ascii="仿宋" w:hAnsi="仿宋" w:eastAsia="仿宋" w:cs="宋体"/>
          <w:color w:val="000000"/>
        </w:rPr>
        <w:t>采购人认为必要时，将召开谈判响应预备会(答疑会)，公开解答潜在供应商对谈判文件提出的疑问。</w:t>
      </w:r>
    </w:p>
    <w:p w14:paraId="3AE7D276">
      <w:pPr>
        <w:pStyle w:val="4"/>
        <w:spacing w:after="0" w:line="360" w:lineRule="auto"/>
        <w:jc w:val="center"/>
        <w:rPr>
          <w:rFonts w:ascii="仿宋" w:hAnsi="仿宋" w:eastAsia="仿宋" w:cs="仿宋"/>
          <w:color w:val="000000"/>
          <w:sz w:val="24"/>
          <w:szCs w:val="24"/>
        </w:rPr>
      </w:pPr>
      <w:bookmarkStart w:id="85" w:name="_Toc9041"/>
      <w:bookmarkStart w:id="86" w:name="_Toc12663"/>
      <w:bookmarkStart w:id="87" w:name="_Toc5202"/>
      <w:bookmarkStart w:id="88" w:name="_Toc19783316"/>
      <w:bookmarkStart w:id="89" w:name="_Toc14308"/>
      <w:bookmarkStart w:id="90" w:name="_Toc186737802"/>
      <w:bookmarkStart w:id="91" w:name="_Toc27642"/>
      <w:bookmarkStart w:id="92" w:name="_Toc27563"/>
      <w:bookmarkStart w:id="93" w:name="_Toc13691"/>
      <w:bookmarkStart w:id="94" w:name="_Toc444891339"/>
      <w:bookmarkStart w:id="95" w:name="_Toc31141"/>
      <w:bookmarkStart w:id="96" w:name="_Toc287600121"/>
      <w:bookmarkStart w:id="97" w:name="_Toc16985"/>
      <w:bookmarkStart w:id="98" w:name="_Toc517281819"/>
      <w:r>
        <w:rPr>
          <w:rFonts w:hint="eastAsia" w:ascii="仿宋" w:hAnsi="仿宋" w:eastAsia="仿宋" w:cs="仿宋"/>
          <w:color w:val="000000"/>
          <w:sz w:val="24"/>
          <w:szCs w:val="24"/>
        </w:rPr>
        <w:t>（三）响应文件</w:t>
      </w:r>
      <w:bookmarkEnd w:id="85"/>
      <w:bookmarkEnd w:id="86"/>
      <w:bookmarkEnd w:id="87"/>
      <w:bookmarkEnd w:id="88"/>
      <w:bookmarkEnd w:id="89"/>
      <w:bookmarkEnd w:id="90"/>
      <w:bookmarkEnd w:id="91"/>
      <w:bookmarkEnd w:id="92"/>
      <w:bookmarkEnd w:id="93"/>
      <w:bookmarkEnd w:id="94"/>
      <w:bookmarkEnd w:id="95"/>
      <w:bookmarkEnd w:id="96"/>
      <w:bookmarkEnd w:id="97"/>
      <w:bookmarkEnd w:id="98"/>
    </w:p>
    <w:p w14:paraId="6C0E7084">
      <w:pPr>
        <w:pStyle w:val="5"/>
        <w:spacing w:before="0" w:after="0" w:line="360" w:lineRule="auto"/>
        <w:rPr>
          <w:rFonts w:ascii="仿宋" w:hAnsi="仿宋" w:eastAsia="仿宋" w:cs="仿宋"/>
          <w:color w:val="000000"/>
          <w:sz w:val="24"/>
          <w:szCs w:val="24"/>
        </w:rPr>
      </w:pPr>
      <w:r>
        <w:rPr>
          <w:rFonts w:ascii="仿宋" w:hAnsi="仿宋" w:eastAsia="仿宋" w:cs="仿宋"/>
          <w:color w:val="000000"/>
          <w:sz w:val="24"/>
          <w:szCs w:val="24"/>
        </w:rPr>
        <w:t>9</w:t>
      </w:r>
      <w:r>
        <w:rPr>
          <w:rFonts w:hint="eastAsia" w:ascii="仿宋" w:hAnsi="仿宋" w:eastAsia="仿宋" w:cs="仿宋"/>
          <w:color w:val="000000"/>
          <w:sz w:val="24"/>
          <w:szCs w:val="24"/>
        </w:rPr>
        <w:t>.响应文件的组成</w:t>
      </w:r>
    </w:p>
    <w:p w14:paraId="7350D3E7">
      <w:pPr>
        <w:spacing w:line="360" w:lineRule="auto"/>
        <w:rPr>
          <w:rFonts w:ascii="仿宋" w:hAnsi="仿宋" w:eastAsia="仿宋" w:cs="仿宋"/>
          <w:color w:val="000000"/>
        </w:rPr>
      </w:pPr>
      <w:r>
        <w:rPr>
          <w:rFonts w:hint="eastAsia" w:ascii="仿宋" w:hAnsi="仿宋" w:eastAsia="仿宋" w:cs="宋体"/>
          <w:color w:val="000000"/>
        </w:rPr>
        <w:t>供应商应当按照供应商须知前附表的要求制作并提交响应文件，具体组成</w:t>
      </w:r>
      <w:r>
        <w:rPr>
          <w:rFonts w:hint="eastAsia" w:ascii="仿宋" w:hAnsi="仿宋" w:eastAsia="仿宋" w:cs="仿宋"/>
          <w:color w:val="000000"/>
          <w:u w:val="single"/>
        </w:rPr>
        <w:t>见本须知前附表</w:t>
      </w:r>
      <w:r>
        <w:rPr>
          <w:rFonts w:hint="eastAsia" w:ascii="仿宋" w:hAnsi="仿宋" w:eastAsia="仿宋" w:cs="仿宋"/>
          <w:color w:val="000000"/>
        </w:rPr>
        <w:t>。</w:t>
      </w:r>
    </w:p>
    <w:p w14:paraId="12E281BA">
      <w:pPr>
        <w:pStyle w:val="5"/>
        <w:spacing w:before="0" w:after="0" w:line="360" w:lineRule="auto"/>
        <w:rPr>
          <w:rFonts w:ascii="仿宋" w:hAnsi="仿宋" w:eastAsia="仿宋" w:cs="仿宋"/>
          <w:color w:val="000000"/>
          <w:sz w:val="24"/>
          <w:szCs w:val="24"/>
        </w:rPr>
      </w:pPr>
      <w:r>
        <w:rPr>
          <w:rFonts w:ascii="仿宋" w:hAnsi="仿宋" w:eastAsia="仿宋" w:cs="仿宋"/>
          <w:color w:val="000000"/>
          <w:sz w:val="24"/>
          <w:szCs w:val="24"/>
        </w:rPr>
        <w:t>10</w:t>
      </w:r>
      <w:r>
        <w:rPr>
          <w:rFonts w:hint="eastAsia" w:ascii="仿宋" w:hAnsi="仿宋" w:eastAsia="仿宋" w:cs="仿宋"/>
          <w:color w:val="000000"/>
          <w:sz w:val="24"/>
          <w:szCs w:val="24"/>
        </w:rPr>
        <w:t>.响应文件的编制</w:t>
      </w:r>
    </w:p>
    <w:p w14:paraId="416999C6">
      <w:pPr>
        <w:spacing w:line="360" w:lineRule="auto"/>
        <w:rPr>
          <w:rFonts w:ascii="仿宋" w:hAnsi="仿宋" w:eastAsia="仿宋" w:cs="宋体"/>
          <w:color w:val="000000"/>
        </w:rPr>
      </w:pPr>
      <w:r>
        <w:rPr>
          <w:rFonts w:ascii="仿宋" w:hAnsi="仿宋" w:eastAsia="仿宋" w:cs="宋体"/>
          <w:color w:val="000000"/>
        </w:rPr>
        <w:t>10</w:t>
      </w:r>
      <w:r>
        <w:rPr>
          <w:rFonts w:hint="eastAsia" w:ascii="仿宋" w:hAnsi="仿宋" w:eastAsia="仿宋" w:cs="宋体"/>
          <w:color w:val="000000"/>
        </w:rPr>
        <w:t xml:space="preserve">.1 供应商应当按照谈判文件的要求编制响应文件，并对其提交的响应文件的真实性、合法性承担法律责任。响应文件应当对谈判文件提出的实质性要求和条件作出响应。 </w:t>
      </w:r>
    </w:p>
    <w:p w14:paraId="3FEF0086">
      <w:pPr>
        <w:spacing w:line="360" w:lineRule="auto"/>
        <w:rPr>
          <w:rFonts w:ascii="仿宋" w:hAnsi="仿宋" w:eastAsia="仿宋" w:cs="宋体"/>
          <w:color w:val="000000"/>
        </w:rPr>
      </w:pPr>
      <w:r>
        <w:rPr>
          <w:rFonts w:ascii="仿宋" w:hAnsi="仿宋" w:eastAsia="仿宋" w:cs="宋体"/>
          <w:color w:val="000000"/>
        </w:rPr>
        <w:t>10</w:t>
      </w:r>
      <w:r>
        <w:rPr>
          <w:rFonts w:hint="eastAsia" w:ascii="仿宋" w:hAnsi="仿宋" w:eastAsia="仿宋" w:cs="宋体"/>
          <w:color w:val="000000"/>
        </w:rPr>
        <w:t xml:space="preserve">.2 供应商应认真阅读谈判文件中所有的事项、格式、条款和技术规范等。供应商没有按照谈判文件要求递交全部资料，或者供应商没有对谈判文件在各方面都作出实质性响应是供应商的风险，并可能导致其谈判响应被否决。 </w:t>
      </w:r>
    </w:p>
    <w:p w14:paraId="0E2D02D7">
      <w:pPr>
        <w:spacing w:line="360" w:lineRule="auto"/>
        <w:rPr>
          <w:rFonts w:ascii="仿宋" w:hAnsi="仿宋" w:eastAsia="仿宋" w:cs="宋体"/>
          <w:color w:val="000000"/>
        </w:rPr>
      </w:pPr>
      <w:r>
        <w:rPr>
          <w:rFonts w:hint="eastAsia" w:ascii="仿宋" w:hAnsi="仿宋" w:eastAsia="仿宋" w:cs="宋体"/>
          <w:color w:val="000000"/>
        </w:rPr>
        <w:t>1</w:t>
      </w:r>
      <w:r>
        <w:rPr>
          <w:rFonts w:ascii="仿宋" w:hAnsi="仿宋" w:eastAsia="仿宋" w:cs="宋体"/>
          <w:color w:val="000000"/>
        </w:rPr>
        <w:t xml:space="preserve">0.3 </w:t>
      </w:r>
      <w:r>
        <w:rPr>
          <w:rFonts w:hint="eastAsia" w:ascii="仿宋" w:hAnsi="仿宋" w:eastAsia="仿宋" w:cs="宋体"/>
          <w:color w:val="000000"/>
        </w:rPr>
        <w:t>供应商应当逐条对照第二章供应商须知、第四章合同条款进行偏离表应答，只能使用“满足”和“不满足”进行应答。如有“不满足”项，在偏离表中标明条款序号，应答“不满足”并加以详细的解释说明；如全部满足，在偏离表中应答“全部满足”即可，不应再附加任何说明（谈判文件中要求进行解释或提出建议的除外）。</w:t>
      </w:r>
    </w:p>
    <w:p w14:paraId="25363C12">
      <w:pPr>
        <w:spacing w:line="360" w:lineRule="auto"/>
        <w:rPr>
          <w:rFonts w:ascii="仿宋" w:hAnsi="仿宋" w:eastAsia="仿宋" w:cs="宋体"/>
          <w:color w:val="000000"/>
        </w:rPr>
      </w:pPr>
      <w:r>
        <w:rPr>
          <w:rFonts w:hint="eastAsia" w:ascii="仿宋" w:hAnsi="仿宋" w:eastAsia="仿宋" w:cs="宋体"/>
          <w:color w:val="000000"/>
        </w:rPr>
        <w:t>1</w:t>
      </w:r>
      <w:r>
        <w:rPr>
          <w:rFonts w:ascii="仿宋" w:hAnsi="仿宋" w:eastAsia="仿宋" w:cs="宋体"/>
          <w:color w:val="000000"/>
        </w:rPr>
        <w:t xml:space="preserve">0.4 </w:t>
      </w:r>
      <w:r>
        <w:rPr>
          <w:rFonts w:hint="eastAsia" w:ascii="仿宋" w:hAnsi="仿宋" w:eastAsia="仿宋" w:cs="宋体"/>
          <w:color w:val="000000"/>
        </w:rPr>
        <w:t>供应商应当逐条对照第五章采购需求进行偏离表应答。只能使用“满足”和“不满足”进行应答，不得使用“明白”、“理解”等词语。供应商认为满足并优于采购需求要求的条款，应答“满足”并解释说明优于的具体程度；如有“不满足”项，在偏离表中标明条款序号，应答“不满足”并加以详细的解释说明；如全部满足，在偏离表中应答“全部满足”即可，不应再附加任何说明（谈判文件中要求进行解释或提出建议的除外）。</w:t>
      </w:r>
    </w:p>
    <w:p w14:paraId="185EF613">
      <w:pPr>
        <w:spacing w:line="360" w:lineRule="auto"/>
        <w:rPr>
          <w:rFonts w:ascii="仿宋" w:hAnsi="仿宋" w:eastAsia="仿宋" w:cs="宋体"/>
          <w:color w:val="000000"/>
        </w:rPr>
      </w:pPr>
      <w:r>
        <w:rPr>
          <w:rFonts w:ascii="仿宋" w:hAnsi="仿宋" w:eastAsia="仿宋" w:cs="宋体"/>
          <w:color w:val="000000"/>
        </w:rPr>
        <w:t>10</w:t>
      </w:r>
      <w:r>
        <w:rPr>
          <w:rFonts w:hint="eastAsia" w:ascii="仿宋" w:hAnsi="仿宋" w:eastAsia="仿宋" w:cs="宋体"/>
          <w:color w:val="000000"/>
        </w:rPr>
        <w:t>.</w:t>
      </w:r>
      <w:r>
        <w:rPr>
          <w:rFonts w:ascii="仿宋" w:hAnsi="仿宋" w:eastAsia="仿宋" w:cs="宋体"/>
          <w:color w:val="000000"/>
        </w:rPr>
        <w:t>5</w:t>
      </w:r>
      <w:r>
        <w:rPr>
          <w:rFonts w:hint="eastAsia" w:ascii="仿宋" w:hAnsi="仿宋" w:eastAsia="仿宋" w:cs="宋体"/>
          <w:color w:val="000000"/>
        </w:rPr>
        <w:t xml:space="preserve"> 供应商提交的响应文件以及供应商与采购人就有关谈判的所有往来函电均应使用中文。供应商提交的证明文件和印刷的文献可以使用另一种语言，但相应内容应当译成中文，在解释响应文件时以中文译本为准。</w:t>
      </w:r>
    </w:p>
    <w:p w14:paraId="076A02A0">
      <w:pPr>
        <w:spacing w:line="360" w:lineRule="auto"/>
        <w:rPr>
          <w:rFonts w:ascii="仿宋" w:hAnsi="仿宋" w:eastAsia="仿宋" w:cs="宋体"/>
          <w:color w:val="000000"/>
          <w:u w:val="single"/>
        </w:rPr>
      </w:pPr>
      <w:r>
        <w:rPr>
          <w:rFonts w:ascii="仿宋" w:hAnsi="仿宋" w:eastAsia="仿宋" w:cs="宋体"/>
          <w:color w:val="000000"/>
        </w:rPr>
        <w:t>10</w:t>
      </w:r>
      <w:r>
        <w:rPr>
          <w:rFonts w:hint="eastAsia" w:ascii="仿宋" w:hAnsi="仿宋" w:eastAsia="仿宋" w:cs="宋体"/>
          <w:color w:val="000000"/>
        </w:rPr>
        <w:t>.</w:t>
      </w:r>
      <w:r>
        <w:rPr>
          <w:rFonts w:ascii="仿宋" w:hAnsi="仿宋" w:eastAsia="仿宋" w:cs="宋体"/>
          <w:color w:val="000000"/>
        </w:rPr>
        <w:t>6</w:t>
      </w:r>
      <w:r>
        <w:rPr>
          <w:rFonts w:hint="eastAsia" w:ascii="仿宋" w:hAnsi="仿宋" w:eastAsia="仿宋" w:cs="宋体"/>
          <w:color w:val="000000"/>
        </w:rPr>
        <w:t xml:space="preserve"> 响应文件应当使用不褪色的材料书写或打印，并加盖单位公章或者由供应商的法定代表人（负责人）或者其委托代理人签字。委托代理人签字的，响应文件应当附法定代表人（负责人）签署的授权委托书。响应文件应尽量避免涂改、行间插字或删除。如果出现上述情况，改动之处应当加盖单位公章或由供应商的法定代表人或其委托代理人签字确认。电子响应文件</w:t>
      </w:r>
      <w:bookmarkStart w:id="99" w:name="_Hlk173250545"/>
      <w:r>
        <w:rPr>
          <w:rFonts w:hint="eastAsia" w:ascii="仿宋" w:hAnsi="仿宋" w:eastAsia="仿宋" w:cs="宋体"/>
          <w:color w:val="000000"/>
        </w:rPr>
        <w:t>盖章或者签字另有要求的，</w:t>
      </w:r>
      <w:r>
        <w:rPr>
          <w:rFonts w:hint="eastAsia" w:ascii="仿宋" w:hAnsi="仿宋" w:eastAsia="仿宋" w:cs="宋体"/>
          <w:color w:val="000000"/>
          <w:u w:val="single"/>
        </w:rPr>
        <w:t>见本须知前附表。</w:t>
      </w:r>
      <w:bookmarkEnd w:id="99"/>
    </w:p>
    <w:p w14:paraId="6699C83C">
      <w:pPr>
        <w:spacing w:line="360" w:lineRule="auto"/>
        <w:rPr>
          <w:rFonts w:ascii="仿宋" w:hAnsi="仿宋" w:eastAsia="仿宋" w:cs="仿宋"/>
          <w:color w:val="000000"/>
        </w:rPr>
      </w:pPr>
      <w:r>
        <w:rPr>
          <w:rFonts w:hint="eastAsia" w:ascii="仿宋" w:hAnsi="仿宋" w:eastAsia="仿宋" w:cs="仿宋"/>
          <w:color w:val="000000"/>
        </w:rPr>
        <w:t>1</w:t>
      </w:r>
      <w:r>
        <w:rPr>
          <w:rFonts w:ascii="仿宋" w:hAnsi="仿宋" w:eastAsia="仿宋" w:cs="仿宋"/>
          <w:color w:val="000000"/>
        </w:rPr>
        <w:t>0.7</w:t>
      </w:r>
      <w:r>
        <w:rPr>
          <w:rFonts w:hint="eastAsia" w:ascii="仿宋" w:hAnsi="仿宋" w:eastAsia="仿宋" w:cs="仿宋"/>
          <w:color w:val="000000"/>
        </w:rPr>
        <w:t>除工程规范另有规定外，响应文件使用的度量衡单位，均采用中华人民共和国法定计量单位。</w:t>
      </w:r>
    </w:p>
    <w:p w14:paraId="7877F14A">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11.谈判响应报价</w:t>
      </w:r>
    </w:p>
    <w:p w14:paraId="6335810C">
      <w:pPr>
        <w:spacing w:line="360" w:lineRule="auto"/>
        <w:rPr>
          <w:rFonts w:ascii="仿宋" w:hAnsi="仿宋" w:eastAsia="仿宋" w:cs="宋体"/>
          <w:color w:val="000000"/>
        </w:rPr>
      </w:pPr>
      <w:r>
        <w:rPr>
          <w:rFonts w:hint="eastAsia" w:ascii="仿宋" w:hAnsi="仿宋" w:eastAsia="仿宋" w:cs="宋体"/>
          <w:color w:val="000000"/>
        </w:rPr>
        <w:t>供应商应当根据谈判文件要求进行报价，供应商应当报出符合谈判文件要求的拟提供货物或服务的单价、总价、费率、税率等内容，采购人不接受供应商的任何低于成本报价的不正当竞争方式，其他报价要求</w:t>
      </w:r>
      <w:r>
        <w:rPr>
          <w:rFonts w:hint="eastAsia" w:ascii="仿宋" w:hAnsi="仿宋" w:eastAsia="仿宋" w:cs="仿宋"/>
          <w:color w:val="000000"/>
        </w:rPr>
        <w:t>见</w:t>
      </w:r>
      <w:r>
        <w:rPr>
          <w:rFonts w:hint="eastAsia" w:ascii="仿宋" w:hAnsi="仿宋" w:eastAsia="仿宋" w:cs="仿宋"/>
          <w:color w:val="000000"/>
          <w:u w:val="single"/>
        </w:rPr>
        <w:t>供应商须知前附表</w:t>
      </w:r>
      <w:r>
        <w:rPr>
          <w:rFonts w:hint="eastAsia" w:ascii="仿宋" w:hAnsi="仿宋" w:eastAsia="仿宋" w:cs="仿宋"/>
          <w:color w:val="000000"/>
        </w:rPr>
        <w:t>。</w:t>
      </w:r>
    </w:p>
    <w:p w14:paraId="56CA4965">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1</w:t>
      </w:r>
      <w:r>
        <w:rPr>
          <w:rFonts w:ascii="仿宋" w:hAnsi="仿宋" w:eastAsia="仿宋" w:cs="仿宋"/>
          <w:color w:val="000000"/>
          <w:sz w:val="24"/>
          <w:szCs w:val="24"/>
        </w:rPr>
        <w:t>2</w:t>
      </w:r>
      <w:r>
        <w:rPr>
          <w:rFonts w:hint="eastAsia" w:ascii="仿宋" w:hAnsi="仿宋" w:eastAsia="仿宋" w:cs="仿宋"/>
          <w:color w:val="000000"/>
          <w:sz w:val="24"/>
          <w:szCs w:val="24"/>
        </w:rPr>
        <w:t>.谈判响应有效期</w:t>
      </w:r>
    </w:p>
    <w:p w14:paraId="39575C19">
      <w:pPr>
        <w:spacing w:line="360" w:lineRule="auto"/>
        <w:rPr>
          <w:rFonts w:ascii="仿宋" w:hAnsi="仿宋" w:eastAsia="仿宋" w:cs="宋体"/>
          <w:color w:val="000000"/>
        </w:rPr>
      </w:pPr>
      <w:r>
        <w:rPr>
          <w:rFonts w:ascii="仿宋" w:hAnsi="仿宋" w:eastAsia="仿宋" w:cs="宋体"/>
          <w:color w:val="000000"/>
        </w:rPr>
        <w:t>12</w:t>
      </w:r>
      <w:r>
        <w:rPr>
          <w:rFonts w:hint="eastAsia" w:ascii="仿宋" w:hAnsi="仿宋" w:eastAsia="仿宋" w:cs="宋体"/>
          <w:color w:val="000000"/>
        </w:rPr>
        <w:t>.1 谈判响应有效期从响应文件递交截止之日起算，具体时间</w:t>
      </w:r>
      <w:r>
        <w:rPr>
          <w:rFonts w:hint="eastAsia" w:ascii="仿宋" w:hAnsi="仿宋" w:eastAsia="仿宋" w:cs="宋体"/>
          <w:color w:val="000000"/>
          <w:u w:val="single"/>
        </w:rPr>
        <w:t>见本须知前附表</w:t>
      </w:r>
      <w:r>
        <w:rPr>
          <w:rFonts w:hint="eastAsia" w:ascii="仿宋" w:hAnsi="仿宋" w:eastAsia="仿宋" w:cs="宋体"/>
          <w:color w:val="000000"/>
        </w:rPr>
        <w:t>，在此期间，供应商不得要求撤销或修改其响应文件。供应商承诺的谈判响应有效期必须不短于谈判文件规定的谈判响应有效期，否则将构成对谈判文件的非实质性响应，谈判响应将被否决。</w:t>
      </w:r>
    </w:p>
    <w:p w14:paraId="49EBD816">
      <w:pPr>
        <w:spacing w:line="360" w:lineRule="auto"/>
        <w:rPr>
          <w:rFonts w:ascii="仿宋" w:hAnsi="仿宋" w:eastAsia="仿宋" w:cs="宋体"/>
          <w:color w:val="000000"/>
        </w:rPr>
      </w:pPr>
      <w:r>
        <w:rPr>
          <w:rFonts w:ascii="仿宋" w:hAnsi="仿宋" w:eastAsia="仿宋" w:cs="宋体"/>
          <w:color w:val="000000"/>
        </w:rPr>
        <w:t>12</w:t>
      </w:r>
      <w:r>
        <w:rPr>
          <w:rFonts w:hint="eastAsia" w:ascii="仿宋" w:hAnsi="仿宋" w:eastAsia="仿宋" w:cs="宋体"/>
          <w:color w:val="000000"/>
        </w:rPr>
        <w:t>.2 在原谈判响应有效期结束前，出现特殊情况的，采购人可以书面形式要求所有供应商延长谈判响应有效期。供应商同意延长的，不得要求或被允许修改其响应文件的实质性内容。供应商拒绝延长的，其谈判响应失效。</w:t>
      </w:r>
    </w:p>
    <w:p w14:paraId="77A43198">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1</w:t>
      </w:r>
      <w:r>
        <w:rPr>
          <w:rFonts w:ascii="仿宋" w:hAnsi="仿宋" w:eastAsia="仿宋" w:cs="仿宋"/>
          <w:color w:val="000000"/>
          <w:sz w:val="24"/>
          <w:szCs w:val="24"/>
        </w:rPr>
        <w:t>3</w:t>
      </w:r>
      <w:r>
        <w:rPr>
          <w:rFonts w:hint="eastAsia" w:ascii="仿宋" w:hAnsi="仿宋" w:eastAsia="仿宋" w:cs="仿宋"/>
          <w:color w:val="000000"/>
          <w:sz w:val="24"/>
          <w:szCs w:val="24"/>
        </w:rPr>
        <w:t>.响应文件的式样、密封和标记</w:t>
      </w:r>
    </w:p>
    <w:p w14:paraId="6EA8D11E">
      <w:pPr>
        <w:spacing w:line="360" w:lineRule="auto"/>
        <w:rPr>
          <w:rFonts w:ascii="仿宋" w:hAnsi="仿宋" w:eastAsia="仿宋" w:cs="宋体"/>
          <w:color w:val="000000"/>
        </w:rPr>
      </w:pPr>
      <w:r>
        <w:rPr>
          <w:rFonts w:ascii="仿宋" w:hAnsi="仿宋" w:eastAsia="仿宋" w:cs="宋体"/>
          <w:color w:val="000000"/>
        </w:rPr>
        <w:t>13</w:t>
      </w:r>
      <w:r>
        <w:rPr>
          <w:rFonts w:hint="eastAsia" w:ascii="仿宋" w:hAnsi="仿宋" w:eastAsia="仿宋" w:cs="宋体"/>
          <w:color w:val="000000"/>
        </w:rPr>
        <w:t>.1 供应商应当编制一份响应文件“正本”和</w:t>
      </w:r>
      <w:r>
        <w:rPr>
          <w:rFonts w:hint="eastAsia" w:ascii="仿宋" w:hAnsi="仿宋" w:eastAsia="仿宋" w:cs="宋体"/>
          <w:color w:val="000000"/>
          <w:u w:val="single"/>
        </w:rPr>
        <w:t>本须知前附表</w:t>
      </w:r>
      <w:r>
        <w:rPr>
          <w:rFonts w:hint="eastAsia" w:ascii="仿宋" w:hAnsi="仿宋" w:eastAsia="仿宋" w:cs="宋体"/>
          <w:color w:val="000000"/>
        </w:rPr>
        <w:t>所述份数的“副本”和“电子版”，副本为正本复印件。纸质版文件与电子版文件不一致时，以</w:t>
      </w:r>
      <w:r>
        <w:rPr>
          <w:rFonts w:hint="eastAsia" w:ascii="仿宋" w:hAnsi="仿宋" w:eastAsia="仿宋" w:cs="宋体"/>
          <w:b/>
          <w:bCs/>
          <w:lang w:eastAsia="zh-Hans"/>
        </w:rPr>
        <w:t>纸质版</w:t>
      </w:r>
      <w:r>
        <w:rPr>
          <w:rFonts w:hint="eastAsia" w:ascii="仿宋" w:hAnsi="仿宋" w:eastAsia="仿宋" w:cs="宋体"/>
          <w:color w:val="000000"/>
        </w:rPr>
        <w:t xml:space="preserve">文件为准，电子招投标项目，按照相关法律法规执行;响应文件正本与副本不一致时，以正本为准。 </w:t>
      </w:r>
    </w:p>
    <w:p w14:paraId="4BD2D78C">
      <w:pPr>
        <w:spacing w:line="360" w:lineRule="auto"/>
        <w:rPr>
          <w:rFonts w:ascii="仿宋" w:hAnsi="仿宋" w:eastAsia="仿宋" w:cs="宋体"/>
          <w:color w:val="000000"/>
        </w:rPr>
      </w:pPr>
      <w:r>
        <w:rPr>
          <w:rFonts w:ascii="仿宋" w:hAnsi="仿宋" w:eastAsia="仿宋" w:cs="宋体"/>
          <w:color w:val="000000"/>
        </w:rPr>
        <w:t>13</w:t>
      </w:r>
      <w:r>
        <w:rPr>
          <w:rFonts w:hint="eastAsia" w:ascii="仿宋" w:hAnsi="仿宋" w:eastAsia="仿宋" w:cs="宋体"/>
          <w:color w:val="000000"/>
        </w:rPr>
        <w:t>.2 每份纸质文件响应文件的正本、副本应当分别装订，并于封面上明确标明“正本”“副本”字样。具体要求</w:t>
      </w:r>
      <w:r>
        <w:rPr>
          <w:rFonts w:hint="eastAsia" w:ascii="仿宋" w:hAnsi="仿宋" w:eastAsia="仿宋" w:cs="宋体"/>
          <w:color w:val="000000"/>
          <w:u w:val="single"/>
        </w:rPr>
        <w:t>见本须知前附表</w:t>
      </w:r>
      <w:r>
        <w:rPr>
          <w:rFonts w:hint="eastAsia" w:ascii="仿宋" w:hAnsi="仿宋" w:eastAsia="仿宋" w:cs="宋体"/>
          <w:color w:val="000000"/>
        </w:rPr>
        <w:t>。</w:t>
      </w:r>
    </w:p>
    <w:p w14:paraId="0DE0E50C">
      <w:pPr>
        <w:spacing w:line="360" w:lineRule="auto"/>
        <w:rPr>
          <w:rFonts w:ascii="仿宋" w:hAnsi="仿宋" w:eastAsia="仿宋" w:cs="宋体"/>
          <w:color w:val="000000"/>
        </w:rPr>
      </w:pPr>
      <w:r>
        <w:rPr>
          <w:rFonts w:ascii="仿宋" w:hAnsi="仿宋" w:eastAsia="仿宋" w:cs="宋体"/>
          <w:color w:val="000000"/>
        </w:rPr>
        <w:t>13</w:t>
      </w:r>
      <w:r>
        <w:rPr>
          <w:rFonts w:hint="eastAsia" w:ascii="仿宋" w:hAnsi="仿宋" w:eastAsia="仿宋" w:cs="宋体"/>
          <w:color w:val="000000"/>
        </w:rPr>
        <w:t>.</w:t>
      </w:r>
      <w:r>
        <w:rPr>
          <w:rFonts w:ascii="仿宋" w:hAnsi="仿宋" w:eastAsia="仿宋" w:cs="宋体"/>
          <w:color w:val="000000"/>
        </w:rPr>
        <w:t>3</w:t>
      </w:r>
      <w:r>
        <w:rPr>
          <w:rFonts w:hint="eastAsia" w:ascii="仿宋" w:hAnsi="仿宋" w:eastAsia="仿宋" w:cs="宋体"/>
          <w:color w:val="000000"/>
        </w:rPr>
        <w:t xml:space="preserve"> 对于谈判文件中提及的原件或复印件要求，照片件、扫描件、影印件、截图件等与其具有同等效力（谈判文件有特殊要求的除外）。</w:t>
      </w:r>
    </w:p>
    <w:p w14:paraId="67BCF623">
      <w:pPr>
        <w:pStyle w:val="4"/>
        <w:spacing w:after="0" w:line="360" w:lineRule="auto"/>
        <w:ind w:firstLine="482"/>
        <w:rPr>
          <w:rFonts w:ascii="仿宋" w:hAnsi="仿宋" w:eastAsia="仿宋" w:cs="仿宋"/>
          <w:color w:val="000000"/>
          <w:sz w:val="24"/>
          <w:szCs w:val="24"/>
        </w:rPr>
      </w:pPr>
      <w:bookmarkStart w:id="100" w:name="_Toc517281820"/>
      <w:bookmarkStart w:id="101" w:name="_Toc287600122"/>
      <w:bookmarkStart w:id="102" w:name="_Toc19783317"/>
      <w:bookmarkStart w:id="103" w:name="_Toc18673"/>
      <w:bookmarkStart w:id="104" w:name="_Toc444891340"/>
      <w:bookmarkStart w:id="105" w:name="_Toc7129"/>
      <w:bookmarkStart w:id="106" w:name="_Toc14726"/>
      <w:bookmarkStart w:id="107" w:name="_Toc4155"/>
      <w:bookmarkStart w:id="108" w:name="_Toc21600"/>
      <w:bookmarkStart w:id="109" w:name="_Toc19349"/>
      <w:bookmarkStart w:id="110" w:name="_Toc3789"/>
      <w:bookmarkStart w:id="111" w:name="_Toc435"/>
      <w:bookmarkStart w:id="112" w:name="_Toc186737803"/>
      <w:bookmarkStart w:id="113" w:name="_Toc17865"/>
      <w:r>
        <w:rPr>
          <w:rFonts w:hint="eastAsia" w:ascii="仿宋" w:hAnsi="仿宋" w:eastAsia="仿宋" w:cs="仿宋"/>
          <w:color w:val="000000"/>
          <w:sz w:val="24"/>
          <w:szCs w:val="24"/>
        </w:rPr>
        <w:t>（四）响应文件的</w:t>
      </w:r>
      <w:bookmarkEnd w:id="100"/>
      <w:bookmarkEnd w:id="101"/>
      <w:bookmarkEnd w:id="102"/>
      <w:bookmarkEnd w:id="103"/>
      <w:bookmarkEnd w:id="104"/>
      <w:bookmarkEnd w:id="105"/>
      <w:bookmarkEnd w:id="106"/>
      <w:bookmarkEnd w:id="107"/>
      <w:bookmarkEnd w:id="108"/>
      <w:r>
        <w:rPr>
          <w:rFonts w:hint="eastAsia" w:ascii="仿宋" w:hAnsi="仿宋" w:eastAsia="仿宋" w:cs="仿宋"/>
          <w:color w:val="000000"/>
          <w:sz w:val="24"/>
          <w:szCs w:val="24"/>
        </w:rPr>
        <w:t>递交</w:t>
      </w:r>
      <w:bookmarkEnd w:id="109"/>
      <w:bookmarkEnd w:id="110"/>
      <w:bookmarkEnd w:id="111"/>
      <w:bookmarkEnd w:id="112"/>
      <w:bookmarkEnd w:id="113"/>
    </w:p>
    <w:p w14:paraId="54364EB6">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1</w:t>
      </w:r>
      <w:r>
        <w:rPr>
          <w:rFonts w:ascii="仿宋" w:hAnsi="仿宋" w:eastAsia="仿宋" w:cs="仿宋"/>
          <w:color w:val="000000"/>
          <w:sz w:val="24"/>
          <w:szCs w:val="24"/>
        </w:rPr>
        <w:t>4</w:t>
      </w:r>
      <w:r>
        <w:rPr>
          <w:rFonts w:hint="eastAsia" w:ascii="仿宋" w:hAnsi="仿宋" w:eastAsia="仿宋" w:cs="仿宋"/>
          <w:color w:val="000000"/>
          <w:sz w:val="24"/>
          <w:szCs w:val="24"/>
        </w:rPr>
        <w:t>.响应文件的递交</w:t>
      </w:r>
    </w:p>
    <w:p w14:paraId="51BEE971">
      <w:pPr>
        <w:spacing w:line="360" w:lineRule="auto"/>
        <w:rPr>
          <w:rFonts w:ascii="仿宋" w:hAnsi="仿宋" w:eastAsia="仿宋" w:cs="仿宋"/>
          <w:color w:val="000000"/>
        </w:rPr>
      </w:pPr>
      <w:r>
        <w:rPr>
          <w:rFonts w:hint="eastAsia" w:ascii="仿宋" w:hAnsi="仿宋" w:eastAsia="仿宋" w:cs="仿宋"/>
          <w:color w:val="000000"/>
        </w:rPr>
        <w:t>1</w:t>
      </w:r>
      <w:r>
        <w:rPr>
          <w:rFonts w:ascii="仿宋" w:hAnsi="仿宋" w:eastAsia="仿宋" w:cs="仿宋"/>
          <w:color w:val="000000"/>
        </w:rPr>
        <w:t>4</w:t>
      </w:r>
      <w:r>
        <w:rPr>
          <w:rFonts w:hint="eastAsia" w:ascii="仿宋" w:hAnsi="仿宋" w:eastAsia="仿宋" w:cs="仿宋"/>
          <w:color w:val="000000"/>
        </w:rPr>
        <w:t>.1供应商应按</w:t>
      </w:r>
      <w:r>
        <w:rPr>
          <w:rFonts w:hint="eastAsia" w:ascii="仿宋" w:hAnsi="仿宋" w:eastAsia="仿宋" w:cs="仿宋"/>
          <w:color w:val="000000"/>
          <w:u w:val="single"/>
        </w:rPr>
        <w:t>本须知前附表</w:t>
      </w:r>
      <w:r>
        <w:rPr>
          <w:rFonts w:hint="eastAsia" w:ascii="仿宋" w:hAnsi="仿宋" w:eastAsia="仿宋" w:cs="仿宋"/>
          <w:color w:val="000000"/>
        </w:rPr>
        <w:t>规定的时间、方式递交响应文件。</w:t>
      </w:r>
    </w:p>
    <w:p w14:paraId="2207401C">
      <w:pPr>
        <w:spacing w:line="360" w:lineRule="auto"/>
        <w:rPr>
          <w:rFonts w:ascii="仿宋" w:hAnsi="仿宋" w:eastAsia="仿宋" w:cs="宋体"/>
          <w:b/>
          <w:bCs/>
          <w:color w:val="000000"/>
        </w:rPr>
      </w:pPr>
      <w:r>
        <w:rPr>
          <w:rFonts w:hint="eastAsia" w:ascii="仿宋" w:hAnsi="仿宋" w:eastAsia="仿宋" w:cs="宋体"/>
          <w:color w:val="000000"/>
        </w:rPr>
        <w:t>1</w:t>
      </w:r>
      <w:r>
        <w:rPr>
          <w:rFonts w:ascii="仿宋" w:hAnsi="仿宋" w:eastAsia="仿宋" w:cs="宋体"/>
          <w:color w:val="000000"/>
        </w:rPr>
        <w:t>4</w:t>
      </w:r>
      <w:r>
        <w:rPr>
          <w:rFonts w:hint="eastAsia" w:ascii="仿宋" w:hAnsi="仿宋" w:eastAsia="仿宋" w:cs="宋体"/>
          <w:color w:val="000000"/>
        </w:rPr>
        <w:t>.2出现下列情形之一时，</w:t>
      </w:r>
      <w:r>
        <w:rPr>
          <w:rFonts w:hint="eastAsia" w:ascii="仿宋" w:hAnsi="仿宋" w:eastAsia="仿宋" w:cs="宋体"/>
          <w:b/>
          <w:bCs/>
          <w:color w:val="000000"/>
        </w:rPr>
        <w:t>响应文件不予接收或已经递交的响应文件无效；</w:t>
      </w:r>
    </w:p>
    <w:p w14:paraId="0086B054">
      <w:pPr>
        <w:spacing w:line="360" w:lineRule="auto"/>
        <w:rPr>
          <w:rFonts w:ascii="仿宋" w:hAnsi="仿宋" w:eastAsia="仿宋" w:cs="宋体"/>
          <w:color w:val="000000"/>
        </w:rPr>
      </w:pPr>
      <w:r>
        <w:rPr>
          <w:rFonts w:hint="eastAsia" w:ascii="仿宋" w:hAnsi="仿宋" w:eastAsia="仿宋" w:cs="宋体"/>
          <w:color w:val="000000"/>
        </w:rPr>
        <w:t>（1）电子响应文件逾期递交的；</w:t>
      </w:r>
    </w:p>
    <w:p w14:paraId="155DC591">
      <w:pPr>
        <w:spacing w:line="360" w:lineRule="auto"/>
        <w:rPr>
          <w:rFonts w:ascii="仿宋" w:hAnsi="仿宋" w:eastAsia="仿宋" w:cs="宋体"/>
          <w:color w:val="000000"/>
        </w:rPr>
      </w:pPr>
      <w:r>
        <w:rPr>
          <w:rFonts w:hint="eastAsia" w:ascii="仿宋" w:hAnsi="仿宋" w:eastAsia="仿宋" w:cs="宋体"/>
          <w:color w:val="000000"/>
        </w:rPr>
        <w:t>（2）纸质响应文件逾期递交或者未送达指定地点或者未按照谈判文件要求封装的；</w:t>
      </w:r>
    </w:p>
    <w:p w14:paraId="42440DEB">
      <w:pPr>
        <w:spacing w:line="360" w:lineRule="auto"/>
        <w:rPr>
          <w:rFonts w:ascii="仿宋" w:hAnsi="仿宋" w:eastAsia="仿宋" w:cs="宋体"/>
          <w:color w:val="000000"/>
        </w:rPr>
      </w:pPr>
      <w:r>
        <w:rPr>
          <w:rFonts w:hint="eastAsia" w:ascii="仿宋" w:hAnsi="仿宋" w:eastAsia="仿宋" w:cs="宋体"/>
          <w:color w:val="000000"/>
        </w:rPr>
        <w:t>（</w:t>
      </w:r>
      <w:r>
        <w:rPr>
          <w:rFonts w:ascii="仿宋" w:hAnsi="仿宋" w:eastAsia="仿宋" w:cs="宋体"/>
          <w:color w:val="000000"/>
        </w:rPr>
        <w:t>3</w:t>
      </w:r>
      <w:r>
        <w:rPr>
          <w:rFonts w:hint="eastAsia" w:ascii="仿宋" w:hAnsi="仿宋" w:eastAsia="仿宋" w:cs="宋体"/>
          <w:color w:val="000000"/>
        </w:rPr>
        <w:t>）未按谈判公告或者响应公告书要求获得本项目谈判文件的。</w:t>
      </w:r>
    </w:p>
    <w:p w14:paraId="16C72936">
      <w:pPr>
        <w:pStyle w:val="5"/>
        <w:spacing w:before="0" w:after="0" w:line="360" w:lineRule="auto"/>
        <w:rPr>
          <w:rFonts w:ascii="仿宋" w:hAnsi="仿宋" w:eastAsia="仿宋" w:cs="仿宋"/>
          <w:color w:val="000000"/>
          <w:sz w:val="24"/>
          <w:szCs w:val="24"/>
        </w:rPr>
      </w:pPr>
      <w:r>
        <w:rPr>
          <w:rFonts w:ascii="仿宋" w:hAnsi="仿宋" w:eastAsia="仿宋" w:cs="仿宋"/>
          <w:color w:val="000000"/>
          <w:sz w:val="24"/>
          <w:szCs w:val="24"/>
        </w:rPr>
        <w:t>15</w:t>
      </w:r>
      <w:r>
        <w:rPr>
          <w:rFonts w:hint="eastAsia" w:ascii="仿宋" w:hAnsi="仿宋" w:eastAsia="仿宋" w:cs="仿宋"/>
          <w:color w:val="000000"/>
          <w:sz w:val="24"/>
          <w:szCs w:val="24"/>
        </w:rPr>
        <w:t>.响应文件的修改、撤回和撤销</w:t>
      </w:r>
    </w:p>
    <w:p w14:paraId="542173F2">
      <w:pPr>
        <w:spacing w:line="360" w:lineRule="auto"/>
        <w:rPr>
          <w:rFonts w:ascii="仿宋" w:hAnsi="仿宋" w:eastAsia="仿宋" w:cs="仿宋"/>
          <w:color w:val="000000"/>
        </w:rPr>
      </w:pPr>
      <w:r>
        <w:rPr>
          <w:rFonts w:ascii="仿宋" w:hAnsi="仿宋" w:eastAsia="仿宋" w:cs="仿宋"/>
          <w:color w:val="000000"/>
        </w:rPr>
        <w:t>15</w:t>
      </w:r>
      <w:r>
        <w:rPr>
          <w:rFonts w:hint="eastAsia" w:ascii="仿宋" w:hAnsi="仿宋" w:eastAsia="仿宋" w:cs="仿宋"/>
          <w:color w:val="000000"/>
        </w:rPr>
        <w:t>.1</w:t>
      </w:r>
      <w:r>
        <w:rPr>
          <w:rFonts w:hint="eastAsia" w:ascii="仿宋" w:hAnsi="仿宋" w:eastAsia="仿宋" w:cs="宋体"/>
          <w:color w:val="000000"/>
          <w:spacing w:val="-4"/>
        </w:rPr>
        <w:t>在</w:t>
      </w:r>
      <w:r>
        <w:rPr>
          <w:rFonts w:hint="eastAsia" w:ascii="仿宋" w:hAnsi="仿宋" w:eastAsia="仿宋" w:cs="宋体"/>
          <w:color w:val="000000"/>
        </w:rPr>
        <w:t>谈判文件</w:t>
      </w:r>
      <w:r>
        <w:rPr>
          <w:rFonts w:hint="eastAsia" w:ascii="仿宋" w:hAnsi="仿宋" w:eastAsia="仿宋" w:cs="宋体"/>
          <w:color w:val="000000"/>
          <w:spacing w:val="-4"/>
        </w:rPr>
        <w:t>规定的</w:t>
      </w:r>
      <w:r>
        <w:rPr>
          <w:rFonts w:hint="eastAsia" w:ascii="仿宋" w:hAnsi="仿宋" w:eastAsia="仿宋" w:cs="仿宋"/>
          <w:color w:val="000000"/>
        </w:rPr>
        <w:t>响应文件</w:t>
      </w:r>
      <w:r>
        <w:rPr>
          <w:rFonts w:hint="eastAsia" w:ascii="仿宋" w:hAnsi="仿宋" w:eastAsia="仿宋" w:cs="宋体"/>
          <w:color w:val="000000"/>
          <w:spacing w:val="-4"/>
        </w:rPr>
        <w:t>递交截止时间前，</w:t>
      </w:r>
      <w:r>
        <w:rPr>
          <w:rFonts w:hint="eastAsia" w:ascii="仿宋" w:hAnsi="仿宋" w:eastAsia="仿宋" w:cs="宋体"/>
          <w:color w:val="000000"/>
        </w:rPr>
        <w:t>可以补充、修改或撤回已提交的响应文件。</w:t>
      </w:r>
      <w:r>
        <w:rPr>
          <w:rFonts w:ascii="仿宋" w:hAnsi="仿宋" w:eastAsia="仿宋" w:cs="宋体"/>
          <w:color w:val="000000"/>
        </w:rPr>
        <w:t>补充、修改的内容为</w:t>
      </w:r>
      <w:r>
        <w:rPr>
          <w:rFonts w:hint="eastAsia" w:ascii="仿宋" w:hAnsi="仿宋" w:eastAsia="仿宋" w:cs="宋体"/>
          <w:color w:val="000000"/>
        </w:rPr>
        <w:t>响应</w:t>
      </w:r>
      <w:r>
        <w:rPr>
          <w:rFonts w:ascii="仿宋" w:hAnsi="仿宋" w:eastAsia="仿宋" w:cs="宋体"/>
          <w:color w:val="000000"/>
        </w:rPr>
        <w:t>文件的组成部分</w:t>
      </w:r>
      <w:r>
        <w:rPr>
          <w:rFonts w:hint="eastAsia" w:ascii="仿宋" w:hAnsi="仿宋" w:eastAsia="仿宋" w:cs="宋体"/>
          <w:color w:val="000000"/>
        </w:rPr>
        <w:t>，应当在响应文件递交截止时间前按照谈判文件的规定进行递交。</w:t>
      </w:r>
    </w:p>
    <w:p w14:paraId="522F7044">
      <w:pPr>
        <w:pStyle w:val="14"/>
        <w:spacing w:line="360" w:lineRule="auto"/>
      </w:pPr>
      <w:bookmarkStart w:id="114" w:name="_Toc152042334"/>
      <w:bookmarkStart w:id="115" w:name="_Toc179632576"/>
      <w:bookmarkStart w:id="116" w:name="_Toc246996202"/>
      <w:bookmarkStart w:id="117" w:name="_Toc152045558"/>
      <w:bookmarkStart w:id="118" w:name="_Toc332188194"/>
      <w:bookmarkStart w:id="119" w:name="_Toc246996945"/>
      <w:bookmarkStart w:id="120" w:name="_Toc247085716"/>
      <w:bookmarkStart w:id="121" w:name="_Toc334766948"/>
      <w:bookmarkStart w:id="122" w:name="_Toc326223561"/>
      <w:bookmarkStart w:id="123" w:name="_Toc144974526"/>
      <w:r>
        <w:rPr>
          <w:rFonts w:ascii="仿宋" w:hAnsi="仿宋" w:eastAsia="仿宋" w:cs="仿宋"/>
          <w:color w:val="000000"/>
        </w:rPr>
        <w:t>15.2</w:t>
      </w:r>
      <w:bookmarkEnd w:id="114"/>
      <w:bookmarkEnd w:id="115"/>
      <w:bookmarkEnd w:id="116"/>
      <w:bookmarkEnd w:id="117"/>
      <w:bookmarkEnd w:id="118"/>
      <w:bookmarkEnd w:id="119"/>
      <w:bookmarkEnd w:id="120"/>
      <w:bookmarkEnd w:id="121"/>
      <w:bookmarkEnd w:id="122"/>
      <w:bookmarkEnd w:id="123"/>
      <w:r>
        <w:rPr>
          <w:rFonts w:hint="eastAsia" w:ascii="仿宋" w:hAnsi="仿宋" w:eastAsia="仿宋" w:cs="仿宋"/>
          <w:color w:val="000000"/>
        </w:rPr>
        <w:t xml:space="preserve"> </w:t>
      </w:r>
      <w:r>
        <w:rPr>
          <w:rFonts w:hint="eastAsia" w:ascii="仿宋" w:hAnsi="仿宋" w:eastAsia="仿宋" w:cs="宋体"/>
          <w:color w:val="000000"/>
        </w:rPr>
        <w:t>响应文件递交截止时间后，供应商在响应有效期内撤销其响应文件，谈判保证金不予退还。</w:t>
      </w:r>
    </w:p>
    <w:p w14:paraId="4D443920">
      <w:pPr>
        <w:pStyle w:val="4"/>
        <w:spacing w:before="0" w:after="0" w:line="360" w:lineRule="auto"/>
        <w:ind w:firstLine="482"/>
        <w:rPr>
          <w:rFonts w:ascii="仿宋" w:hAnsi="仿宋" w:eastAsia="仿宋" w:cs="仿宋"/>
          <w:color w:val="000000"/>
          <w:sz w:val="24"/>
          <w:szCs w:val="24"/>
        </w:rPr>
      </w:pPr>
      <w:bookmarkStart w:id="124" w:name="_Toc1880"/>
      <w:bookmarkStart w:id="125" w:name="_Toc444891341"/>
      <w:bookmarkStart w:id="126" w:name="_Toc30466"/>
      <w:bookmarkStart w:id="127" w:name="_Toc13051"/>
      <w:bookmarkStart w:id="128" w:name="_Toc20741"/>
      <w:bookmarkStart w:id="129" w:name="_Toc186737804"/>
      <w:bookmarkStart w:id="130" w:name="_Toc19629"/>
      <w:bookmarkStart w:id="131" w:name="_Toc2055"/>
      <w:bookmarkStart w:id="132" w:name="_Toc12797"/>
      <w:bookmarkStart w:id="133" w:name="_Toc517281821"/>
      <w:bookmarkStart w:id="134" w:name="_Toc2636"/>
      <w:bookmarkStart w:id="135" w:name="_Toc287600123"/>
      <w:bookmarkStart w:id="136" w:name="_Toc11361"/>
      <w:r>
        <w:rPr>
          <w:rFonts w:hint="eastAsia" w:ascii="仿宋" w:hAnsi="仿宋" w:eastAsia="仿宋" w:cs="仿宋"/>
          <w:color w:val="000000"/>
          <w:sz w:val="24"/>
          <w:szCs w:val="24"/>
        </w:rPr>
        <w:t>（五）竞争性谈判和评审</w:t>
      </w:r>
      <w:bookmarkEnd w:id="124"/>
      <w:bookmarkEnd w:id="125"/>
      <w:bookmarkEnd w:id="126"/>
      <w:bookmarkEnd w:id="127"/>
      <w:bookmarkEnd w:id="128"/>
      <w:bookmarkEnd w:id="129"/>
      <w:bookmarkEnd w:id="130"/>
      <w:bookmarkEnd w:id="131"/>
      <w:bookmarkEnd w:id="132"/>
      <w:bookmarkEnd w:id="133"/>
      <w:bookmarkEnd w:id="134"/>
      <w:bookmarkEnd w:id="135"/>
      <w:bookmarkEnd w:id="136"/>
    </w:p>
    <w:p w14:paraId="0E16CF83">
      <w:pPr>
        <w:pStyle w:val="5"/>
        <w:spacing w:before="0" w:after="0" w:line="360" w:lineRule="auto"/>
        <w:rPr>
          <w:rFonts w:ascii="仿宋" w:hAnsi="仿宋" w:eastAsia="仿宋" w:cs="仿宋"/>
          <w:color w:val="000000"/>
          <w:sz w:val="24"/>
          <w:szCs w:val="24"/>
        </w:rPr>
      </w:pPr>
      <w:bookmarkStart w:id="137" w:name="_Toc234223229"/>
      <w:bookmarkStart w:id="138" w:name="_Toc234223227"/>
      <w:r>
        <w:rPr>
          <w:rFonts w:ascii="仿宋" w:hAnsi="仿宋" w:eastAsia="仿宋" w:cs="仿宋"/>
          <w:color w:val="000000"/>
          <w:sz w:val="24"/>
          <w:szCs w:val="24"/>
        </w:rPr>
        <w:t>16</w:t>
      </w:r>
      <w:r>
        <w:rPr>
          <w:rFonts w:hint="eastAsia" w:ascii="仿宋" w:hAnsi="仿宋" w:eastAsia="仿宋" w:cs="仿宋"/>
          <w:color w:val="000000"/>
          <w:sz w:val="24"/>
          <w:szCs w:val="24"/>
        </w:rPr>
        <w:t>.组建</w:t>
      </w:r>
      <w:bookmarkEnd w:id="137"/>
      <w:r>
        <w:rPr>
          <w:rFonts w:hint="eastAsia" w:ascii="仿宋" w:hAnsi="仿宋" w:eastAsia="仿宋" w:cs="仿宋"/>
          <w:color w:val="000000"/>
          <w:sz w:val="24"/>
          <w:szCs w:val="24"/>
        </w:rPr>
        <w:t>谈判小组</w:t>
      </w:r>
    </w:p>
    <w:p w14:paraId="122DC143">
      <w:pPr>
        <w:spacing w:line="360" w:lineRule="auto"/>
        <w:rPr>
          <w:rFonts w:ascii="仿宋" w:hAnsi="仿宋" w:eastAsia="仿宋" w:cs="宋体"/>
          <w:color w:val="000000"/>
        </w:rPr>
      </w:pPr>
      <w:r>
        <w:rPr>
          <w:rFonts w:hint="eastAsia" w:ascii="仿宋" w:hAnsi="仿宋" w:eastAsia="仿宋" w:cs="宋体"/>
          <w:color w:val="000000"/>
        </w:rPr>
        <w:t>1</w:t>
      </w:r>
      <w:r>
        <w:rPr>
          <w:rFonts w:ascii="仿宋" w:hAnsi="仿宋" w:eastAsia="仿宋" w:cs="宋体"/>
          <w:color w:val="000000"/>
        </w:rPr>
        <w:t>6.1</w:t>
      </w:r>
      <w:r>
        <w:rPr>
          <w:rFonts w:hint="eastAsia" w:ascii="仿宋" w:hAnsi="仿宋" w:eastAsia="仿宋" w:cs="宋体"/>
          <w:color w:val="000000"/>
        </w:rPr>
        <w:t>采购人依照企业采购管理制度的相关规定组建谈判小组，具体人数</w:t>
      </w:r>
      <w:r>
        <w:rPr>
          <w:rFonts w:hint="eastAsia" w:ascii="仿宋" w:hAnsi="仿宋" w:eastAsia="仿宋" w:cs="仿宋"/>
          <w:color w:val="000000"/>
        </w:rPr>
        <w:t>见</w:t>
      </w:r>
      <w:r>
        <w:rPr>
          <w:rFonts w:hint="eastAsia" w:ascii="仿宋" w:hAnsi="仿宋" w:eastAsia="仿宋" w:cs="仿宋"/>
          <w:color w:val="000000"/>
          <w:u w:val="single"/>
        </w:rPr>
        <w:t>本须知前附表</w:t>
      </w:r>
      <w:r>
        <w:rPr>
          <w:rFonts w:hint="eastAsia" w:ascii="仿宋" w:hAnsi="仿宋" w:eastAsia="仿宋" w:cs="宋体"/>
          <w:color w:val="000000"/>
        </w:rPr>
        <w:t>，谈判小组成员名单在成交结果确定前保密。</w:t>
      </w:r>
    </w:p>
    <w:p w14:paraId="100907E8">
      <w:pPr>
        <w:spacing w:line="360" w:lineRule="auto"/>
        <w:rPr>
          <w:rFonts w:ascii="仿宋" w:hAnsi="仿宋" w:eastAsia="仿宋" w:cs="宋体"/>
          <w:color w:val="000000"/>
        </w:rPr>
      </w:pPr>
      <w:r>
        <w:rPr>
          <w:rFonts w:hint="eastAsia" w:ascii="仿宋" w:hAnsi="仿宋" w:eastAsia="仿宋" w:cs="宋体"/>
          <w:color w:val="000000"/>
        </w:rPr>
        <w:t>1</w:t>
      </w:r>
      <w:r>
        <w:rPr>
          <w:rFonts w:ascii="仿宋" w:hAnsi="仿宋" w:eastAsia="仿宋" w:cs="宋体"/>
          <w:color w:val="000000"/>
        </w:rPr>
        <w:t>6.2</w:t>
      </w:r>
      <w:r>
        <w:rPr>
          <w:rFonts w:hint="eastAsia" w:ascii="仿宋" w:hAnsi="仿宋" w:eastAsia="仿宋" w:cs="宋体"/>
          <w:color w:val="000000"/>
        </w:rPr>
        <w:t>谈判小组成员应当按照客观、公正、审慎的原则，根据谈判文件规定的评审程序、评审方法和评审标准进行独立评审。</w:t>
      </w:r>
    </w:p>
    <w:p w14:paraId="4B0153F5">
      <w:pPr>
        <w:pStyle w:val="5"/>
        <w:spacing w:before="0" w:after="0" w:line="360" w:lineRule="auto"/>
        <w:rPr>
          <w:rFonts w:ascii="仿宋" w:hAnsi="仿宋" w:eastAsia="仿宋" w:cs="仿宋"/>
          <w:color w:val="000000"/>
          <w:sz w:val="24"/>
          <w:szCs w:val="24"/>
        </w:rPr>
      </w:pPr>
      <w:bookmarkStart w:id="139" w:name="_Toc234223228"/>
      <w:r>
        <w:rPr>
          <w:rFonts w:ascii="仿宋" w:hAnsi="仿宋" w:eastAsia="仿宋" w:cs="仿宋"/>
          <w:color w:val="000000"/>
          <w:sz w:val="24"/>
          <w:szCs w:val="24"/>
        </w:rPr>
        <w:t>17</w:t>
      </w:r>
      <w:r>
        <w:rPr>
          <w:rFonts w:hint="eastAsia" w:ascii="仿宋" w:hAnsi="仿宋" w:eastAsia="仿宋" w:cs="仿宋"/>
          <w:color w:val="000000"/>
          <w:sz w:val="24"/>
          <w:szCs w:val="24"/>
        </w:rPr>
        <w:t>.初步评审</w:t>
      </w:r>
    </w:p>
    <w:p w14:paraId="291DB348">
      <w:pPr>
        <w:spacing w:line="360" w:lineRule="auto"/>
        <w:rPr>
          <w:rFonts w:ascii="仿宋" w:hAnsi="仿宋" w:eastAsia="仿宋" w:cs="宋体"/>
          <w:color w:val="000000"/>
        </w:rPr>
      </w:pPr>
      <w:r>
        <w:rPr>
          <w:rFonts w:hint="eastAsia" w:ascii="仿宋" w:hAnsi="仿宋" w:eastAsia="仿宋" w:cs="宋体"/>
          <w:color w:val="000000"/>
        </w:rPr>
        <w:t>1</w:t>
      </w:r>
      <w:r>
        <w:rPr>
          <w:rFonts w:ascii="仿宋" w:hAnsi="仿宋" w:eastAsia="仿宋" w:cs="宋体"/>
          <w:color w:val="000000"/>
        </w:rPr>
        <w:t>7.1</w:t>
      </w:r>
      <w:r>
        <w:rPr>
          <w:rFonts w:hint="eastAsia" w:ascii="仿宋" w:hAnsi="仿宋" w:eastAsia="仿宋" w:cs="宋体"/>
          <w:color w:val="000000"/>
        </w:rPr>
        <w:t>谈判小组按照第三章评审办法中初步评审的内容及要求，对响应文件进行初步评审。未通过初步评审的供应商，其谈判响应将被否决，不进入详细评审等后续环节。</w:t>
      </w:r>
    </w:p>
    <w:p w14:paraId="03FD68F9">
      <w:pPr>
        <w:spacing w:line="360" w:lineRule="auto"/>
        <w:rPr>
          <w:rFonts w:ascii="仿宋" w:hAnsi="仿宋" w:eastAsia="仿宋" w:cs="宋体"/>
          <w:color w:val="000000"/>
        </w:rPr>
      </w:pPr>
      <w:r>
        <w:rPr>
          <w:rFonts w:hint="eastAsia" w:ascii="仿宋" w:hAnsi="仿宋" w:eastAsia="仿宋" w:cs="宋体"/>
          <w:color w:val="000000"/>
        </w:rPr>
        <w:t>1</w:t>
      </w:r>
      <w:r>
        <w:rPr>
          <w:rFonts w:ascii="仿宋" w:hAnsi="仿宋" w:eastAsia="仿宋" w:cs="宋体"/>
          <w:color w:val="000000"/>
        </w:rPr>
        <w:t>7.2</w:t>
      </w:r>
      <w:r>
        <w:rPr>
          <w:rFonts w:hint="eastAsia" w:ascii="仿宋" w:hAnsi="仿宋" w:eastAsia="仿宋" w:cs="宋体"/>
          <w:color w:val="000000"/>
        </w:rPr>
        <w:t>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应当由法定代表人（负责人）或其授权代表签字或者加盖公章。</w:t>
      </w:r>
    </w:p>
    <w:p w14:paraId="101B212B">
      <w:pPr>
        <w:spacing w:line="360" w:lineRule="auto"/>
        <w:rPr>
          <w:rFonts w:ascii="仿宋" w:hAnsi="仿宋" w:eastAsia="仿宋" w:cs="仿宋"/>
          <w:b/>
          <w:bCs/>
        </w:rPr>
      </w:pPr>
      <w:r>
        <w:rPr>
          <w:rFonts w:hint="eastAsia" w:ascii="仿宋" w:hAnsi="仿宋" w:eastAsia="仿宋" w:cs="宋体"/>
          <w:color w:val="000000"/>
        </w:rPr>
        <w:t>1</w:t>
      </w:r>
      <w:r>
        <w:rPr>
          <w:rFonts w:ascii="仿宋" w:hAnsi="仿宋" w:eastAsia="仿宋" w:cs="宋体"/>
          <w:color w:val="000000"/>
        </w:rPr>
        <w:t>7.3</w:t>
      </w:r>
      <w:r>
        <w:rPr>
          <w:rFonts w:hint="eastAsia" w:ascii="仿宋" w:hAnsi="仿宋" w:eastAsia="仿宋" w:cs="宋体"/>
          <w:color w:val="000000"/>
        </w:rPr>
        <w:t>谈判小组对供应商递交的澄清、说明或补正有疑问的，可以要求供应商进一步澄清、说明或者补正，直至满足谈判小组的要求。拒不按要求进行澄清、说明或者补正的供应商</w:t>
      </w:r>
      <w:r>
        <w:rPr>
          <w:rFonts w:hint="eastAsia" w:ascii="仿宋" w:hAnsi="仿宋" w:eastAsia="仿宋" w:cs="仿宋"/>
          <w:b/>
          <w:bCs/>
        </w:rPr>
        <w:t>，谈判小组有权对其响应做否决处理。</w:t>
      </w:r>
    </w:p>
    <w:p w14:paraId="224CD5B6">
      <w:pPr>
        <w:spacing w:line="360" w:lineRule="auto"/>
      </w:pPr>
      <w:r>
        <w:rPr>
          <w:rFonts w:hint="eastAsia" w:ascii="仿宋" w:hAnsi="仿宋" w:eastAsia="仿宋" w:cs="宋体"/>
          <w:color w:val="000000"/>
        </w:rPr>
        <w:t>1</w:t>
      </w:r>
      <w:r>
        <w:rPr>
          <w:rFonts w:ascii="仿宋" w:hAnsi="仿宋" w:eastAsia="仿宋" w:cs="宋体"/>
          <w:color w:val="000000"/>
        </w:rPr>
        <w:t>7.4</w:t>
      </w:r>
      <w:r>
        <w:rPr>
          <w:rFonts w:hint="eastAsia" w:ascii="仿宋" w:hAnsi="仿宋" w:eastAsia="仿宋" w:cs="宋体"/>
          <w:color w:val="000000"/>
        </w:rPr>
        <w:t>谈判小组必要时可以要求供应商提交有关证明和证件的原件，以便核验。拒不按要求提供原件的供应商，</w:t>
      </w:r>
      <w:r>
        <w:rPr>
          <w:rFonts w:hint="eastAsia" w:ascii="仿宋" w:hAnsi="仿宋" w:eastAsia="仿宋" w:cs="仿宋"/>
          <w:b/>
          <w:bCs/>
        </w:rPr>
        <w:t>谈判小组有权对其响应做否决处理。</w:t>
      </w:r>
    </w:p>
    <w:p w14:paraId="3F0DC4D3">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1</w:t>
      </w:r>
      <w:r>
        <w:rPr>
          <w:rFonts w:ascii="仿宋" w:hAnsi="仿宋" w:eastAsia="仿宋" w:cs="仿宋"/>
          <w:color w:val="000000"/>
          <w:sz w:val="24"/>
          <w:szCs w:val="24"/>
        </w:rPr>
        <w:t>8.</w:t>
      </w:r>
      <w:r>
        <w:rPr>
          <w:rFonts w:hint="eastAsia" w:ascii="仿宋" w:hAnsi="仿宋" w:eastAsia="仿宋" w:cs="仿宋"/>
          <w:color w:val="000000"/>
          <w:sz w:val="24"/>
          <w:szCs w:val="24"/>
        </w:rPr>
        <w:t>谈判程序</w:t>
      </w:r>
    </w:p>
    <w:p w14:paraId="52FCD575">
      <w:pPr>
        <w:spacing w:line="360" w:lineRule="auto"/>
        <w:rPr>
          <w:rFonts w:ascii="仿宋" w:hAnsi="仿宋" w:eastAsia="仿宋" w:cs="仿宋"/>
          <w:color w:val="000000"/>
          <w:u w:val="single"/>
        </w:rPr>
      </w:pPr>
      <w:r>
        <w:rPr>
          <w:rFonts w:ascii="仿宋" w:hAnsi="仿宋" w:eastAsia="仿宋" w:cs="仿宋"/>
          <w:color w:val="000000"/>
        </w:rPr>
        <w:t>18</w:t>
      </w:r>
      <w:r>
        <w:rPr>
          <w:rFonts w:hint="eastAsia" w:ascii="仿宋" w:hAnsi="仿宋" w:eastAsia="仿宋" w:cs="仿宋"/>
          <w:color w:val="000000"/>
        </w:rPr>
        <w:t>.1谈判小组所有成员应当集中与通过初步评审的单一供应商分别进行谈判，并给予所有参加谈判的供应商平等的谈判机会。供应商谈判顺序、谈判形式以及其他要求等</w:t>
      </w:r>
      <w:r>
        <w:rPr>
          <w:rFonts w:hint="eastAsia" w:ascii="仿宋" w:hAnsi="仿宋" w:eastAsia="仿宋" w:cs="仿宋"/>
          <w:color w:val="000000"/>
          <w:u w:val="single"/>
        </w:rPr>
        <w:t>详见本须知前附表。</w:t>
      </w:r>
    </w:p>
    <w:p w14:paraId="106A03B4">
      <w:pPr>
        <w:spacing w:line="360" w:lineRule="auto"/>
        <w:rPr>
          <w:rFonts w:ascii="仿宋" w:hAnsi="仿宋" w:eastAsia="仿宋" w:cs="仿宋"/>
          <w:color w:val="000000"/>
        </w:rPr>
      </w:pPr>
      <w:r>
        <w:rPr>
          <w:rFonts w:ascii="仿宋" w:hAnsi="仿宋" w:eastAsia="仿宋" w:cs="仿宋"/>
          <w:color w:val="000000"/>
        </w:rPr>
        <w:t>18.2</w:t>
      </w:r>
      <w:r>
        <w:rPr>
          <w:rFonts w:hint="eastAsia" w:ascii="仿宋" w:hAnsi="仿宋" w:eastAsia="仿宋" w:cs="仿宋"/>
          <w:color w:val="000000"/>
        </w:rPr>
        <w:t>谈判小组与供应商就谈判文件中的价格、商务内容、技术内容或有待供应商进一步明确的内容等进行一对一谈判，并要求实质性响应的供应商提交最终报价。具体谈判内容详见</w:t>
      </w:r>
      <w:r>
        <w:rPr>
          <w:rFonts w:hint="eastAsia" w:ascii="仿宋" w:hAnsi="仿宋" w:eastAsia="仿宋" w:cs="仿宋"/>
          <w:color w:val="000000"/>
          <w:u w:val="single"/>
        </w:rPr>
        <w:t>本须知前附表</w:t>
      </w:r>
      <w:r>
        <w:rPr>
          <w:rFonts w:hint="eastAsia" w:ascii="仿宋" w:hAnsi="仿宋" w:eastAsia="仿宋" w:cs="仿宋"/>
          <w:color w:val="000000"/>
        </w:rPr>
        <w:t>。</w:t>
      </w:r>
    </w:p>
    <w:p w14:paraId="555249E0">
      <w:pPr>
        <w:spacing w:line="360" w:lineRule="auto"/>
        <w:rPr>
          <w:rFonts w:ascii="仿宋" w:hAnsi="仿宋" w:eastAsia="仿宋" w:cs="仿宋"/>
          <w:color w:val="000000"/>
        </w:rPr>
      </w:pPr>
      <w:r>
        <w:rPr>
          <w:rFonts w:hint="eastAsia" w:ascii="仿宋" w:hAnsi="仿宋" w:eastAsia="仿宋" w:cs="仿宋"/>
          <w:color w:val="000000"/>
        </w:rPr>
        <w:t>1</w:t>
      </w:r>
      <w:r>
        <w:rPr>
          <w:rFonts w:ascii="仿宋" w:hAnsi="仿宋" w:eastAsia="仿宋" w:cs="仿宋"/>
          <w:color w:val="000000"/>
        </w:rPr>
        <w:t>8.3</w:t>
      </w:r>
      <w:r>
        <w:rPr>
          <w:rFonts w:hint="eastAsia" w:ascii="仿宋_GB2312" w:hAnsi="宋体" w:eastAsia="仿宋_GB2312"/>
        </w:rPr>
        <w:t>谈判过程中可能实质性变动的内容：供应商报价及服务方案、承诺。采购需求中的商务、服务要求以及合同草案条款等。实质性变动的内容，须经谈判小组提出，最终涉及变动事项，供应商应授权代表人进行最终确认，签字或盖章有效。</w:t>
      </w:r>
    </w:p>
    <w:p w14:paraId="1D7C4A29">
      <w:pPr>
        <w:spacing w:line="360" w:lineRule="auto"/>
        <w:rPr>
          <w:rFonts w:ascii="仿宋" w:hAnsi="仿宋" w:eastAsia="仿宋" w:cs="仿宋"/>
          <w:color w:val="000000"/>
        </w:rPr>
      </w:pPr>
      <w:r>
        <w:rPr>
          <w:rFonts w:ascii="仿宋" w:hAnsi="仿宋" w:eastAsia="仿宋" w:cs="仿宋"/>
          <w:color w:val="000000"/>
        </w:rPr>
        <w:t>18.3</w:t>
      </w:r>
      <w:r>
        <w:rPr>
          <w:rFonts w:hint="eastAsia" w:ascii="仿宋" w:hAnsi="仿宋" w:eastAsia="仿宋" w:cs="仿宋"/>
          <w:color w:val="000000"/>
        </w:rPr>
        <w:t>谈判小组可视情况要求供应商进行多轮谈判及报价。谈判中，任何一方不得向第三方透露与谈判有关的任何信息。</w:t>
      </w:r>
      <w:bookmarkEnd w:id="139"/>
    </w:p>
    <w:p w14:paraId="40382328">
      <w:pPr>
        <w:spacing w:line="360" w:lineRule="auto"/>
        <w:rPr>
          <w:rFonts w:ascii="仿宋" w:hAnsi="仿宋" w:eastAsia="仿宋" w:cs="仿宋"/>
          <w:color w:val="000000"/>
        </w:rPr>
      </w:pPr>
      <w:r>
        <w:rPr>
          <w:rFonts w:hint="eastAsia" w:ascii="仿宋" w:hAnsi="仿宋" w:eastAsia="仿宋" w:cs="仿宋"/>
          <w:color w:val="000000"/>
        </w:rPr>
        <w:t>1</w:t>
      </w:r>
      <w:r>
        <w:rPr>
          <w:rFonts w:ascii="仿宋" w:hAnsi="仿宋" w:eastAsia="仿宋" w:cs="仿宋"/>
          <w:color w:val="000000"/>
        </w:rPr>
        <w:t>8</w:t>
      </w:r>
      <w:r>
        <w:rPr>
          <w:rFonts w:hint="eastAsia" w:ascii="仿宋" w:hAnsi="仿宋" w:eastAsia="仿宋" w:cs="仿宋"/>
          <w:color w:val="000000"/>
        </w:rPr>
        <w:t>.4各轮报价有算术错误的，谈判小组按照以下原则对报价进行修正，修正的价格经供应商书面确认后具有约束力。供应商不接受或不确认修正后价格的，谈判小组</w:t>
      </w:r>
      <w:r>
        <w:rPr>
          <w:rFonts w:hint="eastAsia" w:ascii="仿宋" w:hAnsi="仿宋" w:eastAsia="仿宋" w:cs="仿宋"/>
          <w:b/>
          <w:bCs/>
          <w:color w:val="000000"/>
        </w:rPr>
        <w:t>应当否决其响应</w:t>
      </w:r>
      <w:r>
        <w:rPr>
          <w:rFonts w:hint="eastAsia" w:ascii="仿宋" w:hAnsi="仿宋" w:eastAsia="仿宋" w:cs="仿宋"/>
          <w:color w:val="000000"/>
        </w:rPr>
        <w:t>。</w:t>
      </w:r>
    </w:p>
    <w:p w14:paraId="1A49BDFB">
      <w:pPr>
        <w:spacing w:line="360" w:lineRule="auto"/>
        <w:rPr>
          <w:rFonts w:ascii="仿宋" w:hAnsi="仿宋" w:eastAsia="仿宋" w:cs="仿宋"/>
          <w:color w:val="000000"/>
        </w:rPr>
      </w:pPr>
      <w:r>
        <w:rPr>
          <w:rFonts w:hint="eastAsia" w:ascii="仿宋" w:hAnsi="仿宋" w:eastAsia="仿宋" w:cs="仿宋"/>
          <w:color w:val="000000"/>
        </w:rPr>
        <w:t>（1）大写金额与小写金额不一致的，以大写金额为准；</w:t>
      </w:r>
    </w:p>
    <w:p w14:paraId="72692773">
      <w:pPr>
        <w:spacing w:line="360" w:lineRule="auto"/>
        <w:rPr>
          <w:rFonts w:ascii="仿宋" w:hAnsi="仿宋" w:eastAsia="仿宋" w:cs="仿宋"/>
          <w:color w:val="000000"/>
        </w:rPr>
      </w:pPr>
      <w:r>
        <w:rPr>
          <w:rFonts w:hint="eastAsia" w:ascii="仿宋" w:hAnsi="仿宋" w:eastAsia="仿宋" w:cs="仿宋"/>
          <w:color w:val="000000"/>
        </w:rPr>
        <w:t>（2）总价金额与根据单价计算出的结果不一致的，以单价金额为准修正总价，但单价金额小数点有明显错误的除外。</w:t>
      </w:r>
      <w:bookmarkEnd w:id="138"/>
    </w:p>
    <w:p w14:paraId="0505340D">
      <w:pPr>
        <w:pStyle w:val="5"/>
        <w:spacing w:before="0" w:after="0" w:line="360" w:lineRule="auto"/>
        <w:rPr>
          <w:rFonts w:ascii="仿宋" w:hAnsi="仿宋" w:eastAsia="仿宋" w:cs="仿宋"/>
          <w:color w:val="000000"/>
          <w:sz w:val="24"/>
          <w:szCs w:val="24"/>
        </w:rPr>
      </w:pPr>
      <w:r>
        <w:rPr>
          <w:rFonts w:ascii="仿宋" w:hAnsi="仿宋" w:eastAsia="仿宋" w:cs="仿宋"/>
          <w:color w:val="000000"/>
          <w:sz w:val="24"/>
          <w:szCs w:val="24"/>
        </w:rPr>
        <w:t>19</w:t>
      </w:r>
      <w:r>
        <w:rPr>
          <w:rFonts w:hint="eastAsia" w:ascii="仿宋" w:hAnsi="仿宋" w:eastAsia="仿宋" w:cs="仿宋"/>
          <w:color w:val="000000"/>
          <w:sz w:val="24"/>
          <w:szCs w:val="24"/>
        </w:rPr>
        <w:t>.详细评审</w:t>
      </w:r>
    </w:p>
    <w:p w14:paraId="5BE9A463">
      <w:pPr>
        <w:spacing w:line="360" w:lineRule="auto"/>
        <w:rPr>
          <w:rFonts w:ascii="仿宋" w:hAnsi="仿宋" w:eastAsia="仿宋" w:cs="仿宋"/>
          <w:color w:val="000000"/>
        </w:rPr>
      </w:pPr>
      <w:r>
        <w:rPr>
          <w:rFonts w:ascii="仿宋" w:hAnsi="仿宋" w:eastAsia="仿宋" w:cs="仿宋"/>
          <w:color w:val="000000"/>
        </w:rPr>
        <w:t>19</w:t>
      </w:r>
      <w:r>
        <w:rPr>
          <w:rFonts w:hint="eastAsia" w:ascii="仿宋" w:hAnsi="仿宋" w:eastAsia="仿宋" w:cs="仿宋"/>
          <w:color w:val="000000"/>
        </w:rPr>
        <w:t>.1谈判文件能够详细列明采购标的的技术、服务要求的，谈判结束后，谈判小组将要求所有继续参加谈判的供应商在规定时间内提交最后报价。</w:t>
      </w:r>
    </w:p>
    <w:p w14:paraId="26300055">
      <w:pPr>
        <w:spacing w:line="360" w:lineRule="auto"/>
        <w:rPr>
          <w:rFonts w:ascii="仿宋" w:hAnsi="仿宋" w:eastAsia="仿宋" w:cs="仿宋"/>
          <w:color w:val="000000"/>
        </w:rPr>
      </w:pPr>
      <w:r>
        <w:rPr>
          <w:rFonts w:ascii="仿宋" w:hAnsi="仿宋" w:eastAsia="仿宋" w:cs="仿宋"/>
          <w:color w:val="000000"/>
        </w:rPr>
        <w:t>19.2</w:t>
      </w:r>
      <w:r>
        <w:rPr>
          <w:rFonts w:hint="eastAsia" w:ascii="仿宋" w:hAnsi="仿宋" w:eastAsia="仿宋" w:cs="仿宋"/>
          <w:color w:val="000000"/>
        </w:rPr>
        <w:t>谈判文件不能详细列明采购标的的技术、服务要求，须经谈判由供应商提供最终设计方案或解决方案的，谈判结束后，谈判小组按照少数服从多数的原则投票推荐3家以上供应商的设计方案或者解决方案，并要求其在规定时间内提交最后报价。</w:t>
      </w:r>
    </w:p>
    <w:p w14:paraId="479EF051">
      <w:pPr>
        <w:spacing w:line="360" w:lineRule="auto"/>
        <w:rPr>
          <w:rFonts w:ascii="仿宋" w:hAnsi="仿宋" w:eastAsia="仿宋" w:cs="仿宋"/>
          <w:color w:val="000000"/>
        </w:rPr>
      </w:pPr>
      <w:r>
        <w:rPr>
          <w:rFonts w:ascii="仿宋" w:hAnsi="仿宋" w:eastAsia="仿宋" w:cs="仿宋"/>
          <w:color w:val="000000"/>
        </w:rPr>
        <w:t>19.3</w:t>
      </w:r>
      <w:r>
        <w:rPr>
          <w:rFonts w:hint="eastAsia" w:ascii="仿宋" w:hAnsi="仿宋" w:eastAsia="仿宋" w:cs="仿宋"/>
          <w:color w:val="000000"/>
        </w:rPr>
        <w:t>最后报价是供应商响应文件的有效组成部分。</w:t>
      </w:r>
    </w:p>
    <w:p w14:paraId="05893DA8">
      <w:pPr>
        <w:spacing w:line="360" w:lineRule="auto"/>
        <w:rPr>
          <w:rFonts w:ascii="仿宋" w:hAnsi="仿宋" w:eastAsia="仿宋" w:cs="仿宋"/>
          <w:color w:val="000000"/>
        </w:rPr>
      </w:pPr>
      <w:r>
        <w:rPr>
          <w:rFonts w:ascii="仿宋" w:hAnsi="仿宋" w:eastAsia="仿宋" w:cs="仿宋"/>
          <w:color w:val="000000"/>
        </w:rPr>
        <w:t>19.4</w:t>
      </w:r>
      <w:r>
        <w:rPr>
          <w:rFonts w:hint="eastAsia" w:ascii="仿宋" w:hAnsi="仿宋" w:eastAsia="仿宋" w:cs="仿宋"/>
          <w:color w:val="000000"/>
        </w:rPr>
        <w:t>发生以下情形之一的，原则上做终止采购处理：</w:t>
      </w:r>
    </w:p>
    <w:p w14:paraId="53E3EC03">
      <w:pPr>
        <w:spacing w:line="360" w:lineRule="auto"/>
        <w:rPr>
          <w:rFonts w:ascii="仿宋" w:hAnsi="仿宋" w:eastAsia="仿宋" w:cs="仿宋"/>
          <w:color w:val="000000"/>
        </w:rPr>
      </w:pPr>
      <w:r>
        <w:rPr>
          <w:rFonts w:hint="eastAsia" w:ascii="仿宋" w:hAnsi="仿宋" w:eastAsia="仿宋" w:cs="仿宋"/>
          <w:color w:val="000000"/>
        </w:rPr>
        <w:t>（1）出现影响采购公正的违法、违规行为的；</w:t>
      </w:r>
    </w:p>
    <w:p w14:paraId="6AA9581A">
      <w:pPr>
        <w:spacing w:line="360" w:lineRule="auto"/>
        <w:rPr>
          <w:rFonts w:ascii="仿宋" w:hAnsi="仿宋" w:eastAsia="仿宋" w:cs="仿宋"/>
          <w:color w:val="000000"/>
        </w:rPr>
      </w:pPr>
      <w:r>
        <w:rPr>
          <w:rFonts w:hint="eastAsia" w:ascii="仿宋" w:hAnsi="仿宋" w:eastAsia="仿宋" w:cs="仿宋"/>
          <w:color w:val="000000"/>
        </w:rPr>
        <w:t>（2）成交候选人报价超过预算金额，采购需求方无法解决的；</w:t>
      </w:r>
    </w:p>
    <w:p w14:paraId="26D9D6A8">
      <w:pPr>
        <w:spacing w:line="360" w:lineRule="auto"/>
        <w:rPr>
          <w:rFonts w:ascii="仿宋" w:hAnsi="仿宋" w:eastAsia="仿宋" w:cs="仿宋"/>
          <w:color w:val="000000"/>
        </w:rPr>
      </w:pPr>
      <w:r>
        <w:rPr>
          <w:rFonts w:hint="eastAsia" w:ascii="宋体" w:hAnsi="宋体"/>
        </w:rPr>
        <w:t>（</w:t>
      </w:r>
      <w:r>
        <w:rPr>
          <w:rFonts w:ascii="宋体" w:hAnsi="宋体"/>
        </w:rPr>
        <w:t>3</w:t>
      </w:r>
      <w:r>
        <w:rPr>
          <w:rFonts w:hint="eastAsia" w:ascii="宋体" w:hAnsi="宋体"/>
        </w:rPr>
        <w:t>）</w:t>
      </w:r>
      <w:r>
        <w:rPr>
          <w:rFonts w:hint="eastAsia" w:ascii="仿宋" w:hAnsi="仿宋" w:eastAsia="仿宋" w:cs="宋体"/>
          <w:color w:val="000000"/>
        </w:rPr>
        <w:t>成交人为N家（1＜N≤3）的项目，有效供应商少于2N家（不含本数）；成交人为N家（N＞3）的项目，有效供应商少于1.5N家（不含本数）。</w:t>
      </w:r>
    </w:p>
    <w:p w14:paraId="2E97A75C">
      <w:pPr>
        <w:spacing w:line="360" w:lineRule="auto"/>
        <w:rPr>
          <w:rFonts w:ascii="仿宋" w:hAnsi="仿宋" w:eastAsia="仿宋" w:cs="宋体"/>
          <w:color w:val="000000"/>
        </w:rPr>
      </w:pPr>
      <w:r>
        <w:rPr>
          <w:rFonts w:ascii="仿宋" w:hAnsi="仿宋" w:eastAsia="仿宋" w:cs="仿宋"/>
          <w:color w:val="000000"/>
        </w:rPr>
        <w:t>19</w:t>
      </w:r>
      <w:r>
        <w:rPr>
          <w:rFonts w:hint="eastAsia" w:ascii="仿宋" w:hAnsi="仿宋" w:eastAsia="仿宋" w:cs="仿宋"/>
          <w:color w:val="000000"/>
        </w:rPr>
        <w:t>.</w:t>
      </w:r>
      <w:r>
        <w:rPr>
          <w:rFonts w:ascii="仿宋" w:hAnsi="仿宋" w:eastAsia="仿宋" w:cs="仿宋"/>
          <w:color w:val="000000"/>
        </w:rPr>
        <w:t>5</w:t>
      </w:r>
      <w:r>
        <w:rPr>
          <w:rFonts w:hint="eastAsia" w:ascii="仿宋" w:hAnsi="仿宋" w:eastAsia="仿宋" w:cs="仿宋"/>
          <w:color w:val="000000"/>
        </w:rPr>
        <w:t>谈判小组应当从质量和服务均能满足采购文件实质性响应要求的供应商中，按照最后报价由低到高的顺序提出成交候选人，具体情况</w:t>
      </w:r>
      <w:r>
        <w:rPr>
          <w:rFonts w:hint="eastAsia" w:ascii="仿宋" w:hAnsi="仿宋" w:eastAsia="仿宋" w:cs="仿宋"/>
          <w:color w:val="000000"/>
          <w:u w:val="single"/>
        </w:rPr>
        <w:t>详见本须知前附表</w:t>
      </w:r>
      <w:r>
        <w:rPr>
          <w:rFonts w:hint="eastAsia" w:ascii="仿宋" w:hAnsi="仿宋" w:eastAsia="仿宋" w:cs="仿宋"/>
          <w:color w:val="000000"/>
        </w:rPr>
        <w:t>。</w:t>
      </w:r>
      <w:r>
        <w:rPr>
          <w:rFonts w:hint="eastAsia" w:ascii="仿宋" w:hAnsi="仿宋" w:eastAsia="仿宋" w:cs="宋体"/>
          <w:color w:val="000000"/>
        </w:rPr>
        <w:t>成交候选人的经营、财务状况发生较大变化或者存在违法行为，采购人认为可能影响其履约能力的，应当在发出成交通知书前由原谈判小组按照谈判文件规定的标准和方法审查确认。</w:t>
      </w:r>
    </w:p>
    <w:p w14:paraId="3970CCDE">
      <w:pPr>
        <w:pStyle w:val="5"/>
        <w:spacing w:before="0" w:after="0" w:line="360" w:lineRule="auto"/>
        <w:rPr>
          <w:rFonts w:ascii="仿宋" w:hAnsi="仿宋" w:eastAsia="仿宋" w:cs="仿宋"/>
          <w:color w:val="000000"/>
          <w:sz w:val="24"/>
          <w:szCs w:val="24"/>
        </w:rPr>
      </w:pPr>
      <w:r>
        <w:rPr>
          <w:rFonts w:ascii="仿宋" w:hAnsi="仿宋" w:eastAsia="仿宋" w:cs="仿宋"/>
          <w:color w:val="000000"/>
          <w:sz w:val="24"/>
          <w:szCs w:val="24"/>
        </w:rPr>
        <w:t>20</w:t>
      </w:r>
      <w:r>
        <w:rPr>
          <w:rFonts w:hint="eastAsia" w:ascii="仿宋" w:hAnsi="仿宋" w:eastAsia="仿宋" w:cs="仿宋"/>
          <w:color w:val="000000"/>
          <w:sz w:val="24"/>
          <w:szCs w:val="24"/>
        </w:rPr>
        <w:t>．特别声明</w:t>
      </w:r>
    </w:p>
    <w:p w14:paraId="7A0D436D">
      <w:pPr>
        <w:spacing w:line="360" w:lineRule="auto"/>
        <w:ind w:right="-57"/>
        <w:rPr>
          <w:rFonts w:ascii="仿宋_GB2312" w:hAnsi="宋体" w:eastAsia="仿宋_GB2312"/>
        </w:rPr>
      </w:pPr>
      <w:r>
        <w:rPr>
          <w:rFonts w:ascii="仿宋_GB2312" w:hAnsi="宋体" w:eastAsia="仿宋_GB2312"/>
        </w:rPr>
        <w:t>20.1供应商</w:t>
      </w:r>
      <w:r>
        <w:rPr>
          <w:rFonts w:hint="eastAsia" w:ascii="仿宋_GB2312" w:hAnsi="宋体" w:eastAsia="仿宋_GB2312"/>
        </w:rPr>
        <w:t>提供虚假材料或文件的，自动丧失参加资格。</w:t>
      </w:r>
    </w:p>
    <w:p w14:paraId="6A127EC6">
      <w:pPr>
        <w:spacing w:line="360" w:lineRule="auto"/>
        <w:ind w:right="-57"/>
        <w:rPr>
          <w:rFonts w:ascii="仿宋_GB2312" w:hAnsi="宋体" w:eastAsia="仿宋_GB2312"/>
        </w:rPr>
      </w:pPr>
      <w:r>
        <w:rPr>
          <w:rFonts w:ascii="仿宋_GB2312" w:hAnsi="宋体" w:eastAsia="仿宋_GB2312"/>
        </w:rPr>
        <w:t>20.2供应商</w:t>
      </w:r>
      <w:r>
        <w:rPr>
          <w:rFonts w:hint="eastAsia" w:ascii="仿宋_GB2312" w:hAnsi="宋体" w:eastAsia="仿宋_GB2312"/>
        </w:rPr>
        <w:t>未在响应文件中提及和承诺，但又未明确书面提出异议的事项，按本谈判谈判邀请函的有关要求执行。</w:t>
      </w:r>
    </w:p>
    <w:p w14:paraId="1D475381">
      <w:pPr>
        <w:spacing w:line="360" w:lineRule="auto"/>
        <w:ind w:right="-57"/>
        <w:rPr>
          <w:rFonts w:ascii="仿宋_GB2312" w:hAnsi="宋体" w:eastAsia="仿宋_GB2312"/>
        </w:rPr>
      </w:pPr>
      <w:r>
        <w:rPr>
          <w:rFonts w:ascii="仿宋_GB2312" w:hAnsi="宋体" w:eastAsia="仿宋_GB2312"/>
        </w:rPr>
        <w:t>20.3</w:t>
      </w:r>
      <w:r>
        <w:rPr>
          <w:rFonts w:hint="eastAsia" w:ascii="仿宋_GB2312" w:hAnsi="宋体" w:eastAsia="仿宋_GB2312"/>
        </w:rPr>
        <w:t>供应商不应将本次采购理解为政府采购与招标。</w:t>
      </w:r>
    </w:p>
    <w:p w14:paraId="3A3B0F3B">
      <w:pPr>
        <w:spacing w:line="360" w:lineRule="auto"/>
        <w:ind w:right="-57"/>
        <w:rPr>
          <w:rFonts w:ascii="仿宋_GB2312" w:hAnsi="宋体" w:eastAsia="仿宋_GB2312"/>
        </w:rPr>
      </w:pPr>
      <w:r>
        <w:rPr>
          <w:rFonts w:ascii="仿宋_GB2312" w:hAnsi="宋体" w:eastAsia="仿宋_GB2312"/>
        </w:rPr>
        <w:t>20.4供应商</w:t>
      </w:r>
      <w:r>
        <w:rPr>
          <w:rFonts w:hint="eastAsia" w:ascii="仿宋_GB2312" w:hAnsi="宋体" w:eastAsia="仿宋_GB2312"/>
        </w:rPr>
        <w:t>没有按规定时间和内容提供材料的，视为放弃。</w:t>
      </w:r>
    </w:p>
    <w:p w14:paraId="1087BE01">
      <w:pPr>
        <w:spacing w:line="360" w:lineRule="auto"/>
        <w:ind w:right="-57"/>
        <w:rPr>
          <w:rFonts w:ascii="仿宋_GB2312" w:hAnsi="宋体" w:eastAsia="仿宋_GB2312"/>
        </w:rPr>
      </w:pPr>
      <w:r>
        <w:rPr>
          <w:rFonts w:ascii="仿宋_GB2312" w:hAnsi="宋体" w:eastAsia="仿宋_GB2312"/>
        </w:rPr>
        <w:t>20.5</w:t>
      </w:r>
      <w:r>
        <w:rPr>
          <w:rFonts w:hint="eastAsia" w:ascii="仿宋_GB2312" w:hAnsi="宋体" w:eastAsia="仿宋_GB2312"/>
        </w:rPr>
        <w:t>谈判文件及附件之著作权受中国法律保护，所有文件仅限于供应商参加本次采购谈判使用，任何用于其他目的之复制或引用均应事先获得采购方书面许可。</w:t>
      </w:r>
    </w:p>
    <w:p w14:paraId="2774A983">
      <w:pPr>
        <w:pStyle w:val="5"/>
        <w:spacing w:before="0" w:after="0" w:line="360" w:lineRule="auto"/>
        <w:rPr>
          <w:rFonts w:ascii="仿宋" w:hAnsi="仿宋" w:eastAsia="仿宋" w:cs="仿宋"/>
          <w:color w:val="000000"/>
          <w:sz w:val="24"/>
          <w:szCs w:val="24"/>
        </w:rPr>
      </w:pPr>
      <w:r>
        <w:rPr>
          <w:rFonts w:ascii="仿宋" w:hAnsi="仿宋" w:eastAsia="仿宋" w:cs="仿宋"/>
          <w:color w:val="000000"/>
          <w:sz w:val="24"/>
          <w:szCs w:val="24"/>
        </w:rPr>
        <w:t>21</w:t>
      </w:r>
      <w:r>
        <w:rPr>
          <w:rFonts w:hint="eastAsia" w:ascii="仿宋" w:hAnsi="仿宋" w:eastAsia="仿宋" w:cs="仿宋"/>
          <w:color w:val="000000"/>
          <w:sz w:val="24"/>
          <w:szCs w:val="24"/>
        </w:rPr>
        <w:t>．确定成交供应商</w:t>
      </w:r>
    </w:p>
    <w:p w14:paraId="5FCD5D89">
      <w:pPr>
        <w:pStyle w:val="14"/>
        <w:spacing w:after="0" w:line="360" w:lineRule="auto"/>
        <w:ind w:right="-57" w:firstLine="480"/>
        <w:rPr>
          <w:rFonts w:ascii="仿宋_GB2312" w:hAnsi="宋体" w:eastAsia="仿宋_GB2312"/>
        </w:rPr>
      </w:pPr>
      <w:r>
        <w:rPr>
          <w:rFonts w:hint="eastAsia" w:ascii="仿宋_GB2312" w:hAnsi="宋体" w:eastAsia="仿宋_GB2312"/>
        </w:rPr>
        <w:t>采购人确定成交供应商过程中，发现成交候选供应商有下列情形之一的，将不予确定其为成交供应商，并根据实际情况对成交候选供应商采取纳入供应商黑名单，在一定期限内采购人及其辖内分支机构不得与供应商再次进行合作等处理。同时，采购人可视项目具体情况确定后一位成交候选供应商为成交供应商或重新组织采购：</w:t>
      </w:r>
    </w:p>
    <w:p w14:paraId="4CBDE8DF">
      <w:pPr>
        <w:pStyle w:val="14"/>
        <w:spacing w:after="0" w:line="360" w:lineRule="auto"/>
        <w:ind w:right="-57" w:firstLine="424"/>
        <w:rPr>
          <w:rFonts w:ascii="仿宋_GB2312" w:hAnsi="宋体" w:eastAsia="仿宋_GB2312"/>
        </w:rPr>
      </w:pPr>
      <w:bookmarkStart w:id="140" w:name="_Toc28031"/>
      <w:bookmarkStart w:id="141" w:name="_Toc13936"/>
      <w:bookmarkStart w:id="142" w:name="_Toc2322"/>
      <w:bookmarkStart w:id="143" w:name="_Toc517281822"/>
      <w:bookmarkStart w:id="144" w:name="_Toc186737805"/>
      <w:bookmarkStart w:id="145" w:name="_Toc19451"/>
      <w:bookmarkStart w:id="146" w:name="_Toc234223231"/>
      <w:bookmarkStart w:id="147" w:name="_Toc287600124"/>
      <w:bookmarkStart w:id="148" w:name="_Toc444891342"/>
      <w:bookmarkStart w:id="149" w:name="_Toc9911"/>
      <w:bookmarkStart w:id="150" w:name="_Toc16781"/>
      <w:r>
        <w:rPr>
          <w:rFonts w:hint="eastAsia" w:ascii="仿宋_GB2312" w:hAnsi="宋体" w:eastAsia="仿宋_GB2312"/>
        </w:rPr>
        <w:t>（1）成交候选供应商存在违法、违纪行为的；</w:t>
      </w:r>
    </w:p>
    <w:p w14:paraId="44AE828A">
      <w:pPr>
        <w:pStyle w:val="14"/>
        <w:spacing w:after="0" w:line="360" w:lineRule="auto"/>
        <w:ind w:right="-57" w:firstLine="424"/>
        <w:rPr>
          <w:rFonts w:ascii="仿宋_GB2312" w:hAnsi="宋体" w:eastAsia="仿宋_GB2312"/>
        </w:rPr>
      </w:pPr>
      <w:r>
        <w:rPr>
          <w:rFonts w:hint="eastAsia" w:ascii="仿宋_GB2312" w:hAnsi="宋体" w:eastAsia="仿宋_GB2312"/>
        </w:rPr>
        <w:t>（2）成交候选供应商因不可抗力、社会经济形势发生重大变化、破产、重组等原因确定无法履行采购合同的；</w:t>
      </w:r>
    </w:p>
    <w:p w14:paraId="14D3C655">
      <w:pPr>
        <w:pStyle w:val="14"/>
        <w:spacing w:after="0" w:line="360" w:lineRule="auto"/>
        <w:ind w:right="-57" w:firstLine="424"/>
        <w:rPr>
          <w:rFonts w:ascii="仿宋_GB2312" w:hAnsi="宋体" w:eastAsia="仿宋_GB2312"/>
        </w:rPr>
      </w:pPr>
      <w:r>
        <w:rPr>
          <w:rFonts w:hint="eastAsia" w:ascii="仿宋_GB2312" w:hAnsi="宋体" w:eastAsia="仿宋_GB2312"/>
        </w:rPr>
        <w:t>（3）成交候选供应商书面自愿放弃成交，且无其他非法目的的；</w:t>
      </w:r>
    </w:p>
    <w:p w14:paraId="5CCC010C">
      <w:pPr>
        <w:pStyle w:val="14"/>
        <w:spacing w:after="0" w:line="360" w:lineRule="auto"/>
        <w:ind w:right="-57" w:firstLine="424"/>
        <w:rPr>
          <w:rFonts w:ascii="仿宋_GB2312" w:hAnsi="宋体" w:eastAsia="仿宋_GB2312"/>
        </w:rPr>
      </w:pPr>
      <w:r>
        <w:rPr>
          <w:rFonts w:hint="eastAsia" w:ascii="仿宋_GB2312" w:hAnsi="宋体" w:eastAsia="仿宋_GB2312"/>
        </w:rPr>
        <w:t>（</w:t>
      </w:r>
      <w:r>
        <w:rPr>
          <w:rFonts w:ascii="仿宋_GB2312" w:hAnsi="宋体" w:eastAsia="仿宋_GB2312"/>
        </w:rPr>
        <w:t>4</w:t>
      </w:r>
      <w:r>
        <w:rPr>
          <w:rFonts w:hint="eastAsia" w:ascii="仿宋_GB2312" w:hAnsi="宋体" w:eastAsia="仿宋_GB2312"/>
        </w:rPr>
        <w:t>）成交候选供应商在提交响应文件截止时间后撤回响应文件的；</w:t>
      </w:r>
    </w:p>
    <w:p w14:paraId="1430D450">
      <w:pPr>
        <w:pStyle w:val="14"/>
        <w:spacing w:after="0" w:line="360" w:lineRule="auto"/>
        <w:ind w:right="-57" w:firstLine="424"/>
        <w:rPr>
          <w:rFonts w:ascii="仿宋_GB2312" w:hAnsi="宋体" w:eastAsia="仿宋_GB2312"/>
        </w:rPr>
      </w:pPr>
      <w:r>
        <w:rPr>
          <w:rFonts w:hint="eastAsia" w:ascii="仿宋_GB2312" w:hAnsi="宋体" w:eastAsia="仿宋_GB2312"/>
        </w:rPr>
        <w:t>（</w:t>
      </w:r>
      <w:r>
        <w:rPr>
          <w:rFonts w:ascii="仿宋_GB2312" w:hAnsi="宋体" w:eastAsia="仿宋_GB2312"/>
        </w:rPr>
        <w:t>5</w:t>
      </w:r>
      <w:r>
        <w:rPr>
          <w:rFonts w:hint="eastAsia" w:ascii="仿宋_GB2312" w:hAnsi="宋体" w:eastAsia="仿宋_GB2312"/>
        </w:rPr>
        <w:t>）成交候选供应商在响应文件中提供虚假材料的；</w:t>
      </w:r>
    </w:p>
    <w:p w14:paraId="206C1C40">
      <w:pPr>
        <w:pStyle w:val="14"/>
        <w:spacing w:after="0" w:line="360" w:lineRule="auto"/>
        <w:ind w:right="-57" w:firstLine="424"/>
        <w:rPr>
          <w:rFonts w:ascii="仿宋_GB2312" w:hAnsi="宋体" w:eastAsia="仿宋_GB2312"/>
        </w:rPr>
      </w:pPr>
      <w:r>
        <w:rPr>
          <w:rFonts w:hint="eastAsia" w:ascii="仿宋_GB2312" w:hAnsi="宋体" w:eastAsia="仿宋_GB2312"/>
        </w:rPr>
        <w:t>（</w:t>
      </w:r>
      <w:r>
        <w:rPr>
          <w:rFonts w:ascii="仿宋_GB2312" w:hAnsi="宋体" w:eastAsia="仿宋_GB2312"/>
        </w:rPr>
        <w:t>6</w:t>
      </w:r>
      <w:r>
        <w:rPr>
          <w:rFonts w:hint="eastAsia" w:ascii="仿宋_GB2312" w:hAnsi="宋体" w:eastAsia="仿宋_GB2312"/>
        </w:rPr>
        <w:t>）除因不可抗力或磋商文件认可的情形以外，成交供应商不与采购人签订合同的；</w:t>
      </w:r>
    </w:p>
    <w:p w14:paraId="73B2CDCC">
      <w:pPr>
        <w:pStyle w:val="14"/>
        <w:spacing w:after="0" w:line="360" w:lineRule="auto"/>
        <w:ind w:right="-57" w:firstLine="424"/>
        <w:rPr>
          <w:rFonts w:ascii="仿宋_GB2312" w:hAnsi="宋体" w:eastAsia="仿宋_GB2312"/>
        </w:rPr>
      </w:pPr>
      <w:r>
        <w:rPr>
          <w:rFonts w:hint="eastAsia" w:ascii="仿宋_GB2312" w:hAnsi="宋体" w:eastAsia="仿宋_GB2312"/>
        </w:rPr>
        <w:t>（</w:t>
      </w:r>
      <w:r>
        <w:rPr>
          <w:rFonts w:ascii="仿宋_GB2312" w:hAnsi="宋体" w:eastAsia="仿宋_GB2312"/>
        </w:rPr>
        <w:t>7</w:t>
      </w:r>
      <w:r>
        <w:rPr>
          <w:rFonts w:hint="eastAsia" w:ascii="仿宋_GB2312" w:hAnsi="宋体" w:eastAsia="仿宋_GB2312"/>
        </w:rPr>
        <w:t>）成交候选供应商与采购人或者其他供应商恶意串通的；</w:t>
      </w:r>
    </w:p>
    <w:p w14:paraId="11045584">
      <w:pPr>
        <w:pStyle w:val="14"/>
        <w:spacing w:after="0" w:line="360" w:lineRule="auto"/>
        <w:ind w:right="-57" w:firstLine="424"/>
        <w:rPr>
          <w:rFonts w:ascii="仿宋_GB2312" w:hAnsi="宋体" w:eastAsia="仿宋_GB2312"/>
        </w:rPr>
      </w:pPr>
      <w:r>
        <w:rPr>
          <w:rFonts w:hint="eastAsia" w:ascii="仿宋_GB2312" w:hAnsi="宋体" w:eastAsia="仿宋_GB2312"/>
        </w:rPr>
        <w:t>（</w:t>
      </w:r>
      <w:r>
        <w:rPr>
          <w:rFonts w:ascii="仿宋_GB2312" w:hAnsi="宋体" w:eastAsia="仿宋_GB2312"/>
        </w:rPr>
        <w:t>8</w:t>
      </w:r>
      <w:r>
        <w:rPr>
          <w:rFonts w:hint="eastAsia" w:ascii="仿宋_GB2312" w:hAnsi="宋体" w:eastAsia="仿宋_GB2312"/>
        </w:rPr>
        <w:t>）成交供应商在签订合同时向采购人提出附加条件或要求变更实质性合同条款的；</w:t>
      </w:r>
    </w:p>
    <w:p w14:paraId="5A9ECE07">
      <w:pPr>
        <w:pStyle w:val="14"/>
        <w:spacing w:after="0" w:line="360" w:lineRule="auto"/>
        <w:ind w:right="-57" w:firstLine="424"/>
        <w:rPr>
          <w:rFonts w:ascii="仿宋" w:hAnsi="仿宋" w:eastAsia="仿宋" w:cs="仿宋"/>
          <w:lang w:bidi="ar"/>
        </w:rPr>
      </w:pPr>
      <w:r>
        <w:rPr>
          <w:rFonts w:hint="eastAsia" w:ascii="仿宋_GB2312" w:hAnsi="宋体" w:eastAsia="仿宋_GB2312"/>
        </w:rPr>
        <w:t>（</w:t>
      </w:r>
      <w:r>
        <w:rPr>
          <w:rFonts w:ascii="仿宋_GB2312" w:hAnsi="宋体" w:eastAsia="仿宋_GB2312"/>
        </w:rPr>
        <w:t>9</w:t>
      </w:r>
      <w:r>
        <w:rPr>
          <w:rFonts w:hint="eastAsia" w:ascii="仿宋_GB2312" w:hAnsi="宋体" w:eastAsia="仿宋_GB2312"/>
        </w:rPr>
        <w:t>）</w:t>
      </w:r>
      <w:r>
        <w:rPr>
          <w:rFonts w:hint="eastAsia" w:ascii="仿宋" w:hAnsi="仿宋" w:eastAsia="仿宋" w:cs="仿宋"/>
          <w:lang w:bidi="ar"/>
        </w:rPr>
        <w:t>供应商有恶意欺诈、弄虚作假、围标串标、哄抬标价、徇私行贿等法律法规中所列违规行为的；</w:t>
      </w:r>
    </w:p>
    <w:p w14:paraId="55BF63B4">
      <w:pPr>
        <w:pStyle w:val="14"/>
        <w:spacing w:after="0" w:line="360" w:lineRule="auto"/>
        <w:ind w:right="-57" w:firstLine="424"/>
        <w:rPr>
          <w:rFonts w:ascii="仿宋" w:hAnsi="仿宋" w:eastAsia="仿宋" w:cs="仿宋"/>
          <w:lang w:bidi="ar"/>
        </w:rPr>
      </w:pPr>
      <w:r>
        <w:rPr>
          <w:rFonts w:hint="eastAsia" w:ascii="仿宋" w:hAnsi="仿宋" w:eastAsia="仿宋" w:cs="仿宋"/>
          <w:lang w:bidi="ar"/>
        </w:rPr>
        <w:t>（1</w:t>
      </w:r>
      <w:r>
        <w:rPr>
          <w:rFonts w:ascii="仿宋" w:hAnsi="仿宋" w:eastAsia="仿宋" w:cs="仿宋"/>
          <w:lang w:bidi="ar"/>
        </w:rPr>
        <w:t>0</w:t>
      </w:r>
      <w:r>
        <w:rPr>
          <w:rFonts w:hint="eastAsia" w:ascii="仿宋" w:hAnsi="仿宋" w:eastAsia="仿宋" w:cs="仿宋"/>
          <w:lang w:bidi="ar"/>
        </w:rPr>
        <w:t>）成交供应商不按照磋商文件要求提交履约保证金的；</w:t>
      </w:r>
    </w:p>
    <w:p w14:paraId="0A1E47B7">
      <w:pPr>
        <w:pStyle w:val="14"/>
        <w:spacing w:after="0" w:line="360" w:lineRule="auto"/>
        <w:ind w:right="-57" w:firstLine="424"/>
        <w:rPr>
          <w:rFonts w:ascii="仿宋_GB2312" w:hAnsi="宋体" w:eastAsia="仿宋_GB2312"/>
        </w:rPr>
      </w:pPr>
      <w:r>
        <w:rPr>
          <w:rFonts w:hint="eastAsia" w:ascii="仿宋_GB2312" w:hAnsi="宋体" w:eastAsia="仿宋_GB2312"/>
        </w:rPr>
        <w:t>（</w:t>
      </w:r>
      <w:r>
        <w:rPr>
          <w:rFonts w:ascii="仿宋_GB2312" w:hAnsi="宋体" w:eastAsia="仿宋_GB2312"/>
        </w:rPr>
        <w:t>11</w:t>
      </w:r>
      <w:r>
        <w:rPr>
          <w:rFonts w:hint="eastAsia" w:ascii="仿宋_GB2312" w:hAnsi="宋体" w:eastAsia="仿宋_GB2312"/>
        </w:rPr>
        <w:t>）其他不应确定成交供应商的情形。</w:t>
      </w:r>
    </w:p>
    <w:p w14:paraId="2B995D65">
      <w:pPr>
        <w:pStyle w:val="4"/>
        <w:spacing w:before="0" w:after="0" w:line="360" w:lineRule="auto"/>
        <w:ind w:firstLine="482"/>
        <w:rPr>
          <w:rFonts w:ascii="仿宋" w:hAnsi="仿宋" w:eastAsia="仿宋" w:cs="仿宋"/>
          <w:color w:val="000000"/>
          <w:sz w:val="24"/>
          <w:szCs w:val="24"/>
        </w:rPr>
      </w:pPr>
      <w:bookmarkStart w:id="151" w:name="_Toc28657"/>
      <w:bookmarkStart w:id="152" w:name="_Toc27450"/>
      <w:bookmarkStart w:id="153" w:name="_Toc3284"/>
      <w:r>
        <w:rPr>
          <w:rFonts w:hint="eastAsia" w:ascii="仿宋" w:hAnsi="仿宋" w:eastAsia="仿宋" w:cs="仿宋"/>
          <w:color w:val="000000"/>
          <w:sz w:val="24"/>
          <w:szCs w:val="24"/>
        </w:rPr>
        <w:t>（六）授予合同</w:t>
      </w:r>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p>
    <w:p w14:paraId="70C3276D">
      <w:pPr>
        <w:pStyle w:val="5"/>
        <w:spacing w:before="0" w:after="0" w:line="360" w:lineRule="auto"/>
        <w:rPr>
          <w:rFonts w:ascii="仿宋" w:hAnsi="仿宋" w:eastAsia="仿宋" w:cs="仿宋"/>
          <w:color w:val="000000"/>
          <w:sz w:val="24"/>
          <w:szCs w:val="24"/>
        </w:rPr>
      </w:pPr>
      <w:bookmarkStart w:id="154" w:name="_Toc234223232"/>
      <w:r>
        <w:rPr>
          <w:rFonts w:hint="eastAsia" w:ascii="仿宋" w:hAnsi="仿宋" w:eastAsia="仿宋" w:cs="仿宋"/>
          <w:color w:val="000000"/>
          <w:sz w:val="24"/>
          <w:szCs w:val="24"/>
        </w:rPr>
        <w:t>2</w:t>
      </w:r>
      <w:r>
        <w:rPr>
          <w:rFonts w:ascii="仿宋" w:hAnsi="仿宋" w:eastAsia="仿宋" w:cs="仿宋"/>
          <w:color w:val="000000"/>
          <w:sz w:val="24"/>
          <w:szCs w:val="24"/>
        </w:rPr>
        <w:t>2.</w:t>
      </w:r>
      <w:r>
        <w:rPr>
          <w:rFonts w:hint="eastAsia" w:ascii="仿宋" w:hAnsi="仿宋" w:eastAsia="仿宋" w:cs="仿宋"/>
          <w:color w:val="000000"/>
          <w:sz w:val="24"/>
          <w:szCs w:val="24"/>
        </w:rPr>
        <w:t>确定</w:t>
      </w:r>
      <w:bookmarkEnd w:id="154"/>
      <w:r>
        <w:rPr>
          <w:rFonts w:hint="eastAsia" w:ascii="仿宋" w:hAnsi="仿宋" w:eastAsia="仿宋" w:cs="仿宋"/>
          <w:color w:val="000000"/>
          <w:sz w:val="24"/>
          <w:szCs w:val="24"/>
        </w:rPr>
        <w:t>成交人</w:t>
      </w:r>
    </w:p>
    <w:p w14:paraId="2AE1B5F4">
      <w:pPr>
        <w:spacing w:line="360" w:lineRule="auto"/>
        <w:rPr>
          <w:rFonts w:ascii="仿宋" w:hAnsi="仿宋" w:eastAsia="仿宋" w:cs="仿宋"/>
          <w:color w:val="000000"/>
        </w:rPr>
      </w:pPr>
      <w:r>
        <w:rPr>
          <w:rFonts w:ascii="仿宋" w:hAnsi="仿宋" w:eastAsia="仿宋" w:cs="仿宋"/>
          <w:color w:val="000000"/>
        </w:rPr>
        <w:t>22.1</w:t>
      </w:r>
      <w:r>
        <w:rPr>
          <w:rFonts w:hint="eastAsia" w:ascii="仿宋" w:hAnsi="仿宋" w:eastAsia="仿宋" w:cs="仿宋"/>
          <w:color w:val="000000"/>
        </w:rPr>
        <w:t>采购人依据谈判小组推荐的成交候选人名单确定成交人，成交人数量</w:t>
      </w:r>
      <w:r>
        <w:rPr>
          <w:rFonts w:hint="eastAsia" w:ascii="仿宋" w:hAnsi="仿宋" w:eastAsia="仿宋" w:cs="仿宋"/>
          <w:color w:val="000000"/>
          <w:u w:val="single"/>
        </w:rPr>
        <w:t>见本须知前附表</w:t>
      </w:r>
      <w:r>
        <w:rPr>
          <w:rFonts w:hint="eastAsia" w:ascii="仿宋" w:hAnsi="仿宋" w:eastAsia="仿宋" w:cs="仿宋"/>
          <w:color w:val="000000"/>
        </w:rPr>
        <w:t>。</w:t>
      </w:r>
    </w:p>
    <w:p w14:paraId="2F869AC3">
      <w:pPr>
        <w:spacing w:line="360" w:lineRule="auto"/>
        <w:rPr>
          <w:rFonts w:ascii="仿宋" w:hAnsi="仿宋" w:eastAsia="仿宋" w:cs="宋体"/>
          <w:color w:val="000000"/>
        </w:rPr>
      </w:pPr>
      <w:r>
        <w:rPr>
          <w:rFonts w:ascii="仿宋" w:hAnsi="仿宋" w:eastAsia="仿宋" w:cs="宋体"/>
          <w:color w:val="000000"/>
        </w:rPr>
        <w:t>22.</w:t>
      </w:r>
      <w:r>
        <w:rPr>
          <w:rFonts w:hint="eastAsia" w:ascii="仿宋" w:hAnsi="仿宋" w:eastAsia="仿宋" w:cs="宋体"/>
          <w:color w:val="000000"/>
        </w:rPr>
        <w:t>2成交人确定后，采购人应当向成交人发出成交通知书。成交通知书对采购人和成交人均具有法律效力。成交人收到成交通知书后放弃成交的，应当承担法律责任。</w:t>
      </w:r>
    </w:p>
    <w:p w14:paraId="65D56D39">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2</w:t>
      </w:r>
      <w:r>
        <w:rPr>
          <w:rFonts w:ascii="仿宋" w:hAnsi="仿宋" w:eastAsia="仿宋" w:cs="仿宋"/>
          <w:color w:val="000000"/>
          <w:sz w:val="24"/>
          <w:szCs w:val="24"/>
        </w:rPr>
        <w:t>3.</w:t>
      </w:r>
      <w:r>
        <w:rPr>
          <w:rFonts w:hint="eastAsia" w:ascii="仿宋" w:hAnsi="仿宋" w:eastAsia="仿宋" w:cs="仿宋"/>
          <w:color w:val="000000"/>
          <w:sz w:val="24"/>
          <w:szCs w:val="24"/>
        </w:rPr>
        <w:t>签订合同</w:t>
      </w:r>
    </w:p>
    <w:p w14:paraId="7D8221BF">
      <w:pPr>
        <w:spacing w:line="360" w:lineRule="auto"/>
        <w:rPr>
          <w:rFonts w:ascii="仿宋" w:hAnsi="仿宋" w:eastAsia="仿宋" w:cs="仿宋"/>
          <w:color w:val="000000"/>
        </w:rPr>
      </w:pPr>
      <w:r>
        <w:rPr>
          <w:rFonts w:hint="eastAsia" w:ascii="仿宋" w:hAnsi="仿宋" w:eastAsia="仿宋" w:cs="仿宋"/>
          <w:color w:val="000000"/>
        </w:rPr>
        <w:t>2</w:t>
      </w:r>
      <w:r>
        <w:rPr>
          <w:rFonts w:ascii="仿宋" w:hAnsi="仿宋" w:eastAsia="仿宋" w:cs="仿宋"/>
          <w:color w:val="000000"/>
        </w:rPr>
        <w:t>3.1</w:t>
      </w:r>
      <w:r>
        <w:rPr>
          <w:rFonts w:hint="eastAsia" w:ascii="仿宋" w:hAnsi="仿宋" w:eastAsia="仿宋" w:cs="仿宋"/>
          <w:color w:val="000000"/>
        </w:rPr>
        <w:t>采购人与成交人按照谈判文件和成交人的响应文件</w:t>
      </w:r>
      <w:r>
        <w:rPr>
          <w:rFonts w:hint="eastAsia" w:ascii="仿宋" w:hAnsi="仿宋" w:eastAsia="仿宋" w:cs="宋体"/>
          <w:color w:val="000000"/>
        </w:rPr>
        <w:t>订立书面合同。合同的标的、价款、质量、履行期限等主要条款应当与</w:t>
      </w:r>
      <w:r>
        <w:rPr>
          <w:rFonts w:hint="eastAsia" w:ascii="仿宋" w:hAnsi="仿宋" w:eastAsia="仿宋" w:cs="仿宋"/>
          <w:color w:val="000000"/>
        </w:rPr>
        <w:t>谈判</w:t>
      </w:r>
      <w:r>
        <w:rPr>
          <w:rFonts w:hint="eastAsia" w:ascii="仿宋" w:hAnsi="仿宋" w:eastAsia="仿宋" w:cs="宋体"/>
          <w:color w:val="000000"/>
        </w:rPr>
        <w:t>文件和</w:t>
      </w:r>
      <w:r>
        <w:rPr>
          <w:rFonts w:hint="eastAsia" w:ascii="仿宋" w:hAnsi="仿宋" w:eastAsia="仿宋" w:cs="仿宋"/>
          <w:color w:val="000000"/>
        </w:rPr>
        <w:t>成交</w:t>
      </w:r>
      <w:r>
        <w:rPr>
          <w:rFonts w:hint="eastAsia" w:ascii="仿宋" w:hAnsi="仿宋" w:eastAsia="仿宋" w:cs="宋体"/>
          <w:color w:val="000000"/>
        </w:rPr>
        <w:t>人的</w:t>
      </w:r>
      <w:r>
        <w:rPr>
          <w:rFonts w:hint="eastAsia" w:ascii="仿宋" w:hAnsi="仿宋" w:eastAsia="仿宋" w:cs="仿宋"/>
          <w:color w:val="000000"/>
        </w:rPr>
        <w:t>响应</w:t>
      </w:r>
      <w:r>
        <w:rPr>
          <w:rFonts w:hint="eastAsia" w:ascii="仿宋" w:hAnsi="仿宋" w:eastAsia="仿宋" w:cs="宋体"/>
          <w:color w:val="000000"/>
        </w:rPr>
        <w:t>文件的内容一致。</w:t>
      </w:r>
    </w:p>
    <w:p w14:paraId="380999AF">
      <w:pPr>
        <w:spacing w:line="360" w:lineRule="auto"/>
        <w:rPr>
          <w:rFonts w:ascii="仿宋" w:hAnsi="仿宋" w:eastAsia="仿宋" w:cs="宋体"/>
          <w:color w:val="000000"/>
        </w:rPr>
      </w:pPr>
      <w:r>
        <w:rPr>
          <w:rFonts w:hint="eastAsia" w:ascii="仿宋" w:hAnsi="仿宋" w:eastAsia="仿宋" w:cs="仿宋"/>
          <w:color w:val="000000"/>
        </w:rPr>
        <w:t>2</w:t>
      </w:r>
      <w:r>
        <w:rPr>
          <w:rFonts w:ascii="仿宋" w:hAnsi="仿宋" w:eastAsia="仿宋" w:cs="仿宋"/>
          <w:color w:val="000000"/>
        </w:rPr>
        <w:t>3.2</w:t>
      </w:r>
      <w:r>
        <w:rPr>
          <w:rFonts w:hint="eastAsia" w:ascii="仿宋" w:hAnsi="仿宋" w:eastAsia="仿宋" w:cs="仿宋"/>
          <w:color w:val="000000"/>
        </w:rPr>
        <w:t xml:space="preserve"> </w:t>
      </w:r>
      <w:r>
        <w:rPr>
          <w:rFonts w:hint="eastAsia" w:ascii="仿宋" w:hAnsi="仿宋" w:eastAsia="仿宋" w:cs="宋体"/>
          <w:color w:val="000000"/>
        </w:rPr>
        <w:t>成交人无正当理由不与采购人订立合同，在签订合同时向采购人提出附加条件，将取消其成交资格。给采购人造成损失的，成交人应当予以赔偿。</w:t>
      </w:r>
    </w:p>
    <w:p w14:paraId="0C749DB6">
      <w:pPr>
        <w:spacing w:line="360" w:lineRule="auto"/>
        <w:rPr>
          <w:rFonts w:ascii="仿宋" w:hAnsi="仿宋" w:eastAsia="仿宋" w:cs="宋体"/>
          <w:color w:val="000000"/>
        </w:rPr>
      </w:pPr>
      <w:r>
        <w:rPr>
          <w:rFonts w:ascii="仿宋" w:hAnsi="仿宋" w:eastAsia="仿宋" w:cs="宋体"/>
          <w:color w:val="000000"/>
        </w:rPr>
        <w:t>23.3</w:t>
      </w:r>
      <w:r>
        <w:rPr>
          <w:rFonts w:hint="eastAsia" w:ascii="仿宋" w:hAnsi="仿宋" w:eastAsia="仿宋" w:cs="宋体"/>
          <w:color w:val="000000"/>
        </w:rPr>
        <w:t>谈判文件要求成交人提交履约保证金的，成交人应当按照</w:t>
      </w:r>
      <w:r>
        <w:rPr>
          <w:rFonts w:hint="eastAsia" w:ascii="仿宋" w:hAnsi="仿宋" w:eastAsia="仿宋" w:cs="宋体"/>
          <w:color w:val="000000"/>
          <w:u w:val="single"/>
        </w:rPr>
        <w:t>本须知前附表</w:t>
      </w:r>
      <w:r>
        <w:rPr>
          <w:rFonts w:hint="eastAsia" w:ascii="仿宋" w:hAnsi="仿宋" w:eastAsia="仿宋" w:cs="宋体"/>
          <w:color w:val="000000"/>
        </w:rPr>
        <w:t>要求的金额和方式递交。成交人如不按要求提交履约保证金，将取消其成交资格。</w:t>
      </w:r>
    </w:p>
    <w:p w14:paraId="06BE59AE">
      <w:pPr>
        <w:spacing w:line="360" w:lineRule="auto"/>
        <w:rPr>
          <w:rFonts w:ascii="仿宋" w:hAnsi="仿宋" w:eastAsia="仿宋" w:cs="宋体"/>
          <w:color w:val="000000"/>
        </w:rPr>
      </w:pPr>
      <w:r>
        <w:rPr>
          <w:rFonts w:hint="eastAsia" w:ascii="仿宋" w:hAnsi="仿宋" w:eastAsia="仿宋" w:cs="宋体"/>
          <w:color w:val="000000"/>
        </w:rPr>
        <w:t>2</w:t>
      </w:r>
      <w:r>
        <w:rPr>
          <w:rFonts w:ascii="仿宋" w:hAnsi="仿宋" w:eastAsia="仿宋" w:cs="宋体"/>
          <w:color w:val="000000"/>
        </w:rPr>
        <w:t>3</w:t>
      </w:r>
      <w:r>
        <w:rPr>
          <w:rFonts w:hint="eastAsia" w:ascii="仿宋" w:hAnsi="仿宋" w:eastAsia="仿宋" w:cs="宋体"/>
          <w:color w:val="000000"/>
        </w:rPr>
        <w:t>.4成交供应商</w:t>
      </w:r>
      <w:r>
        <w:rPr>
          <w:rFonts w:ascii="仿宋" w:hAnsi="仿宋" w:eastAsia="仿宋" w:cs="宋体"/>
          <w:color w:val="000000"/>
        </w:rPr>
        <w:t>不履行与</w:t>
      </w:r>
      <w:r>
        <w:rPr>
          <w:rFonts w:hint="eastAsia" w:ascii="仿宋" w:hAnsi="仿宋" w:eastAsia="仿宋" w:cs="宋体"/>
          <w:color w:val="000000"/>
        </w:rPr>
        <w:t>采购</w:t>
      </w:r>
      <w:r>
        <w:rPr>
          <w:rFonts w:ascii="仿宋" w:hAnsi="仿宋" w:eastAsia="仿宋" w:cs="宋体"/>
          <w:color w:val="000000"/>
        </w:rPr>
        <w:t>人订立的合同的，</w:t>
      </w:r>
      <w:r>
        <w:rPr>
          <w:rFonts w:hint="eastAsia" w:ascii="仿宋" w:hAnsi="仿宋" w:eastAsia="仿宋" w:cs="宋体"/>
          <w:color w:val="000000"/>
        </w:rPr>
        <w:t>履约</w:t>
      </w:r>
      <w:r>
        <w:rPr>
          <w:rFonts w:ascii="仿宋" w:hAnsi="仿宋" w:eastAsia="仿宋" w:cs="宋体"/>
          <w:color w:val="000000"/>
        </w:rPr>
        <w:t>保证金不予退还，给</w:t>
      </w:r>
      <w:r>
        <w:rPr>
          <w:rFonts w:hint="eastAsia" w:ascii="仿宋" w:hAnsi="仿宋" w:eastAsia="仿宋" w:cs="宋体"/>
          <w:color w:val="000000"/>
        </w:rPr>
        <w:t>采购</w:t>
      </w:r>
      <w:r>
        <w:rPr>
          <w:rFonts w:ascii="仿宋" w:hAnsi="仿宋" w:eastAsia="仿宋" w:cs="宋体"/>
          <w:color w:val="000000"/>
        </w:rPr>
        <w:t>人造成的损失超过履约保证金数额的，还应当对超过部分予以赔偿；没有提交履约保证金的，应当对</w:t>
      </w:r>
      <w:r>
        <w:rPr>
          <w:rFonts w:hint="eastAsia" w:ascii="仿宋" w:hAnsi="仿宋" w:eastAsia="仿宋" w:cs="宋体"/>
          <w:color w:val="000000"/>
        </w:rPr>
        <w:t>采购</w:t>
      </w:r>
      <w:r>
        <w:rPr>
          <w:rFonts w:ascii="仿宋" w:hAnsi="仿宋" w:eastAsia="仿宋" w:cs="宋体"/>
          <w:color w:val="000000"/>
        </w:rPr>
        <w:t>人的损失承担赔偿责任。</w:t>
      </w:r>
    </w:p>
    <w:p w14:paraId="594004A5">
      <w:pPr>
        <w:pStyle w:val="2"/>
        <w:spacing w:before="0" w:after="0"/>
        <w:jc w:val="left"/>
        <w:rPr>
          <w:rFonts w:ascii="仿宋" w:hAnsi="仿宋" w:eastAsia="仿宋" w:cs="仿宋"/>
          <w:sz w:val="28"/>
          <w:szCs w:val="28"/>
        </w:rPr>
      </w:pPr>
      <w:bookmarkStart w:id="155" w:name="_Toc10670"/>
      <w:bookmarkStart w:id="156" w:name="_Toc2078"/>
      <w:bookmarkStart w:id="157" w:name="_Toc24808"/>
      <w:bookmarkStart w:id="158" w:name="_Toc11981"/>
      <w:bookmarkStart w:id="159" w:name="_Toc186737806"/>
      <w:bookmarkStart w:id="160" w:name="_Toc8109"/>
      <w:r>
        <w:rPr>
          <w:rFonts w:hint="eastAsia" w:ascii="仿宋" w:hAnsi="仿宋" w:eastAsia="仿宋" w:cs="仿宋"/>
          <w:sz w:val="28"/>
          <w:szCs w:val="28"/>
        </w:rPr>
        <w:t>第三章 评审办法</w:t>
      </w:r>
      <w:bookmarkEnd w:id="155"/>
      <w:bookmarkEnd w:id="156"/>
      <w:bookmarkEnd w:id="157"/>
      <w:bookmarkEnd w:id="158"/>
      <w:bookmarkEnd w:id="159"/>
    </w:p>
    <w:p w14:paraId="7ADDDDC9">
      <w:pPr>
        <w:pStyle w:val="3"/>
        <w:jc w:val="left"/>
        <w:rPr>
          <w:rFonts w:ascii="仿宋" w:hAnsi="仿宋" w:eastAsia="仿宋" w:cs="仿宋"/>
          <w:color w:val="000000"/>
          <w:sz w:val="24"/>
          <w:szCs w:val="24"/>
        </w:rPr>
      </w:pPr>
      <w:bookmarkStart w:id="161" w:name="_Toc26987"/>
      <w:bookmarkStart w:id="162" w:name="_Toc7201"/>
      <w:bookmarkStart w:id="163" w:name="_Toc4230"/>
      <w:bookmarkStart w:id="164" w:name="_Toc28092"/>
      <w:bookmarkStart w:id="165" w:name="_Toc444891344"/>
      <w:bookmarkStart w:id="166" w:name="_Toc517281825"/>
      <w:bookmarkStart w:id="167" w:name="_Toc186737807"/>
      <w:bookmarkStart w:id="168" w:name="_Toc226969358"/>
      <w:bookmarkStart w:id="169" w:name="_Toc227057964"/>
      <w:r>
        <w:rPr>
          <w:rFonts w:hint="eastAsia" w:ascii="仿宋" w:hAnsi="仿宋" w:eastAsia="仿宋" w:cs="仿宋"/>
          <w:color w:val="000000"/>
          <w:sz w:val="24"/>
          <w:szCs w:val="24"/>
        </w:rPr>
        <w:t>一、评审程序</w:t>
      </w:r>
      <w:bookmarkEnd w:id="161"/>
      <w:bookmarkEnd w:id="162"/>
      <w:bookmarkEnd w:id="163"/>
      <w:bookmarkEnd w:id="164"/>
      <w:bookmarkEnd w:id="165"/>
      <w:bookmarkEnd w:id="166"/>
      <w:bookmarkEnd w:id="167"/>
    </w:p>
    <w:p w14:paraId="0F27254D">
      <w:pPr>
        <w:spacing w:line="360" w:lineRule="auto"/>
        <w:ind w:firstLine="480"/>
        <w:rPr>
          <w:rFonts w:ascii="仿宋" w:hAnsi="仿宋" w:eastAsia="仿宋" w:cs="仿宋"/>
          <w:color w:val="000000"/>
        </w:rPr>
      </w:pPr>
      <w:r>
        <w:rPr>
          <w:rFonts w:hint="eastAsia" w:ascii="仿宋" w:hAnsi="仿宋" w:eastAsia="仿宋" w:cs="仿宋"/>
          <w:color w:val="000000"/>
        </w:rPr>
        <w:t>谈判小组对响应文件中的相关内容进行评审。评审按照以下程序进行：</w:t>
      </w:r>
    </w:p>
    <w:p w14:paraId="5B888CD6">
      <w:pPr>
        <w:spacing w:line="360" w:lineRule="auto"/>
        <w:ind w:firstLine="420"/>
        <w:rPr>
          <w:rFonts w:ascii="仿宋" w:hAnsi="仿宋" w:eastAsia="仿宋" w:cs="仿宋"/>
          <w:color w:val="000000"/>
        </w:rPr>
      </w:pPr>
      <w:r>
        <w:rPr>
          <w:rFonts w:hint="eastAsia" w:ascii="仿宋" w:hAnsi="仿宋" w:eastAsia="仿宋" w:cs="仿宋"/>
          <w:color w:val="000000"/>
        </w:rPr>
        <w:t>1.熟悉谈判文件；</w:t>
      </w:r>
    </w:p>
    <w:p w14:paraId="1C1094A5">
      <w:pPr>
        <w:spacing w:line="360" w:lineRule="auto"/>
        <w:ind w:firstLine="420"/>
        <w:rPr>
          <w:rFonts w:ascii="仿宋" w:hAnsi="仿宋" w:eastAsia="仿宋" w:cs="仿宋"/>
          <w:color w:val="000000"/>
        </w:rPr>
      </w:pPr>
      <w:r>
        <w:rPr>
          <w:rFonts w:hint="eastAsia" w:ascii="仿宋" w:hAnsi="仿宋" w:eastAsia="仿宋" w:cs="仿宋"/>
          <w:color w:val="000000"/>
        </w:rPr>
        <w:t>2.对响应文件进行初步评审，检查响应文件是否满足谈判文件的初审要求；初步评审中不符合评审标准的，将做否决谈判响应处理；</w:t>
      </w:r>
    </w:p>
    <w:p w14:paraId="322F7899">
      <w:pPr>
        <w:spacing w:line="360" w:lineRule="auto"/>
        <w:ind w:firstLine="420"/>
        <w:rPr>
          <w:rFonts w:ascii="仿宋" w:hAnsi="仿宋" w:eastAsia="仿宋" w:cs="仿宋"/>
          <w:color w:val="000000"/>
        </w:rPr>
      </w:pPr>
      <w:r>
        <w:rPr>
          <w:rFonts w:hint="eastAsia" w:ascii="仿宋" w:hAnsi="仿宋" w:eastAsia="仿宋" w:cs="仿宋"/>
          <w:color w:val="000000"/>
        </w:rPr>
        <w:t>3.供应商有以下情形之一的，谈判小组应当否决其谈判响应：</w:t>
      </w:r>
    </w:p>
    <w:p w14:paraId="4909C541">
      <w:pPr>
        <w:spacing w:line="360" w:lineRule="auto"/>
        <w:ind w:firstLine="420"/>
        <w:rPr>
          <w:rFonts w:ascii="仿宋" w:hAnsi="仿宋" w:eastAsia="仿宋" w:cs="仿宋"/>
        </w:rPr>
      </w:pPr>
      <w:r>
        <w:rPr>
          <w:rFonts w:hint="eastAsia" w:ascii="仿宋" w:hAnsi="仿宋" w:eastAsia="仿宋" w:cs="仿宋"/>
        </w:rPr>
        <w:t>（1）按照谈判公告要求已经递交电子响应文件，但未按要求递交纸质响应文件；</w:t>
      </w:r>
    </w:p>
    <w:p w14:paraId="344851DB">
      <w:pPr>
        <w:spacing w:line="360" w:lineRule="auto"/>
        <w:ind w:firstLine="420"/>
        <w:rPr>
          <w:rFonts w:ascii="仿宋" w:hAnsi="仿宋" w:eastAsia="仿宋" w:cs="仿宋"/>
        </w:rPr>
      </w:pPr>
      <w:r>
        <w:rPr>
          <w:rFonts w:hint="eastAsia" w:ascii="仿宋" w:hAnsi="仿宋" w:eastAsia="仿宋" w:cs="仿宋"/>
        </w:rPr>
        <w:t>（2）响应文件未经供应商盖章和单位负责人签字；</w:t>
      </w:r>
    </w:p>
    <w:p w14:paraId="185EBB05">
      <w:pPr>
        <w:spacing w:line="360" w:lineRule="auto"/>
        <w:ind w:firstLine="420"/>
        <w:rPr>
          <w:rFonts w:ascii="仿宋" w:hAnsi="仿宋" w:eastAsia="仿宋" w:cs="仿宋"/>
        </w:rPr>
      </w:pPr>
      <w:r>
        <w:rPr>
          <w:rFonts w:hint="eastAsia" w:ascii="仿宋" w:hAnsi="仿宋" w:eastAsia="仿宋" w:cs="仿宋"/>
        </w:rPr>
        <w:t>（3）允许联合体响应的，联合体没有递交共同响应协议；</w:t>
      </w:r>
    </w:p>
    <w:p w14:paraId="0FC86C34">
      <w:pPr>
        <w:spacing w:line="360" w:lineRule="auto"/>
        <w:ind w:firstLine="420"/>
        <w:rPr>
          <w:rFonts w:ascii="仿宋" w:hAnsi="仿宋" w:eastAsia="仿宋" w:cs="仿宋"/>
        </w:rPr>
      </w:pPr>
      <w:r>
        <w:rPr>
          <w:rFonts w:hint="eastAsia" w:ascii="仿宋" w:hAnsi="仿宋" w:eastAsia="仿宋" w:cs="仿宋"/>
        </w:rPr>
        <w:t>（4）不符合国家或者谈判文件规定的资格条件；</w:t>
      </w:r>
    </w:p>
    <w:p w14:paraId="4997CC21">
      <w:pPr>
        <w:spacing w:line="360" w:lineRule="auto"/>
        <w:ind w:firstLine="420"/>
        <w:rPr>
          <w:rFonts w:ascii="仿宋" w:hAnsi="仿宋" w:eastAsia="仿宋" w:cs="仿宋"/>
        </w:rPr>
      </w:pPr>
      <w:r>
        <w:rPr>
          <w:rFonts w:hint="eastAsia" w:ascii="仿宋" w:hAnsi="仿宋" w:eastAsia="仿宋" w:cs="仿宋"/>
        </w:rPr>
        <w:t>（5）同一供应商提交两个以上不同的响应文件或者响应报价，但谈判文件要求提交备选文件的除外；</w:t>
      </w:r>
    </w:p>
    <w:p w14:paraId="6C80D8D9">
      <w:pPr>
        <w:spacing w:line="360" w:lineRule="auto"/>
        <w:ind w:firstLine="420"/>
        <w:rPr>
          <w:rFonts w:ascii="仿宋" w:hAnsi="仿宋" w:eastAsia="仿宋" w:cs="宋体"/>
          <w:color w:val="000000"/>
        </w:rPr>
      </w:pPr>
      <w:r>
        <w:rPr>
          <w:rFonts w:hint="eastAsia" w:ascii="仿宋" w:hAnsi="仿宋" w:eastAsia="仿宋" w:cs="仿宋"/>
        </w:rPr>
        <w:t>（6）</w:t>
      </w:r>
      <w:r>
        <w:rPr>
          <w:rFonts w:hint="eastAsia" w:ascii="仿宋" w:hAnsi="仿宋" w:eastAsia="仿宋" w:cs="宋体"/>
          <w:color w:val="000000"/>
        </w:rPr>
        <w:t>最终报价低于成本或者高于谈判文件设定的最高投标限价；</w:t>
      </w:r>
    </w:p>
    <w:p w14:paraId="3DB959F3">
      <w:pPr>
        <w:spacing w:line="360" w:lineRule="auto"/>
        <w:ind w:firstLine="420"/>
        <w:rPr>
          <w:rFonts w:ascii="仿宋" w:hAnsi="仿宋" w:eastAsia="仿宋" w:cs="宋体"/>
          <w:color w:val="000000"/>
        </w:rPr>
      </w:pPr>
      <w:r>
        <w:rPr>
          <w:rFonts w:hint="eastAsia" w:ascii="仿宋" w:hAnsi="仿宋" w:eastAsia="仿宋" w:cs="宋体"/>
          <w:color w:val="000000"/>
        </w:rPr>
        <w:t xml:space="preserve">（7）响应文件未对谈判文件的实质性要求和条件作出响应； </w:t>
      </w:r>
    </w:p>
    <w:p w14:paraId="12D91926">
      <w:pPr>
        <w:spacing w:line="360" w:lineRule="auto"/>
        <w:ind w:firstLine="420"/>
        <w:rPr>
          <w:rFonts w:ascii="仿宋" w:hAnsi="仿宋" w:eastAsia="仿宋" w:cs="宋体"/>
          <w:color w:val="000000"/>
        </w:rPr>
      </w:pPr>
      <w:r>
        <w:rPr>
          <w:rFonts w:hint="eastAsia" w:ascii="仿宋" w:hAnsi="仿宋" w:eastAsia="仿宋" w:cs="宋体"/>
          <w:color w:val="000000"/>
        </w:rPr>
        <w:t>（8）供应商有串通投标、弄虚作假、行贿等违法行为；</w:t>
      </w:r>
    </w:p>
    <w:p w14:paraId="5D7CA5CB">
      <w:pPr>
        <w:spacing w:line="360" w:lineRule="auto"/>
        <w:ind w:firstLine="420"/>
        <w:rPr>
          <w:rFonts w:ascii="仿宋" w:hAnsi="仿宋" w:eastAsia="仿宋" w:cs="宋体"/>
          <w:color w:val="000000"/>
        </w:rPr>
      </w:pPr>
      <w:r>
        <w:rPr>
          <w:rFonts w:hint="eastAsia" w:ascii="仿宋" w:hAnsi="仿宋" w:eastAsia="仿宋" w:cs="宋体"/>
          <w:color w:val="000000"/>
        </w:rPr>
        <w:t>（9）不接受或不确认因算术性错误进行的价格修正；</w:t>
      </w:r>
    </w:p>
    <w:p w14:paraId="09ED9C7A">
      <w:pPr>
        <w:spacing w:line="360" w:lineRule="auto"/>
        <w:ind w:firstLine="420"/>
        <w:rPr>
          <w:rFonts w:ascii="仿宋" w:hAnsi="仿宋" w:eastAsia="仿宋" w:cs="宋体"/>
          <w:color w:val="000000"/>
        </w:rPr>
      </w:pPr>
      <w:r>
        <w:rPr>
          <w:rFonts w:hint="eastAsia" w:ascii="仿宋" w:hAnsi="仿宋" w:eastAsia="仿宋" w:cs="宋体"/>
          <w:color w:val="000000"/>
        </w:rPr>
        <w:t>（10）响应文件附有采购人不能接受的条件；</w:t>
      </w:r>
    </w:p>
    <w:p w14:paraId="6D1EB0AE">
      <w:pPr>
        <w:spacing w:line="360" w:lineRule="auto"/>
        <w:ind w:firstLine="420"/>
        <w:rPr>
          <w:rFonts w:ascii="仿宋" w:hAnsi="仿宋" w:eastAsia="仿宋" w:cs="宋体"/>
          <w:color w:val="000000"/>
        </w:rPr>
      </w:pPr>
      <w:r>
        <w:rPr>
          <w:rFonts w:hint="eastAsia" w:ascii="仿宋" w:hAnsi="仿宋" w:eastAsia="仿宋" w:cs="宋体"/>
          <w:color w:val="000000"/>
        </w:rPr>
        <w:t>（11）不符合谈判文件中规定的其他实质性要求。</w:t>
      </w:r>
    </w:p>
    <w:p w14:paraId="065F723E">
      <w:pPr>
        <w:spacing w:line="360" w:lineRule="auto"/>
        <w:ind w:firstLine="420"/>
        <w:rPr>
          <w:rFonts w:ascii="仿宋" w:hAnsi="仿宋" w:eastAsia="仿宋" w:cs="仿宋"/>
        </w:rPr>
      </w:pPr>
      <w:r>
        <w:rPr>
          <w:rFonts w:hint="eastAsia" w:ascii="仿宋" w:hAnsi="仿宋" w:eastAsia="仿宋" w:cs="仿宋"/>
          <w:color w:val="000000"/>
        </w:rPr>
        <w:t>4.初步评审</w:t>
      </w:r>
      <w:r>
        <w:rPr>
          <w:rFonts w:hint="eastAsia" w:ascii="仿宋" w:hAnsi="仿宋" w:eastAsia="仿宋" w:cs="仿宋"/>
          <w:color w:val="000000"/>
          <w:lang w:val="zh-CN"/>
        </w:rPr>
        <w:t>内容允许在谈判过程中按谈判小组规定的时间内补充，若未在规定时间内补充则将导致响应无效。</w:t>
      </w:r>
    </w:p>
    <w:p w14:paraId="20BBD1DF">
      <w:pPr>
        <w:spacing w:line="360" w:lineRule="auto"/>
        <w:ind w:firstLine="420"/>
        <w:rPr>
          <w:rFonts w:ascii="仿宋" w:hAnsi="仿宋" w:eastAsia="仿宋" w:cs="仿宋"/>
        </w:rPr>
      </w:pPr>
      <w:r>
        <w:rPr>
          <w:rFonts w:hint="eastAsia" w:ascii="仿宋" w:hAnsi="仿宋" w:eastAsia="仿宋" w:cs="仿宋"/>
        </w:rPr>
        <w:t>5.通过初步评审的供应商分别进行谈判；</w:t>
      </w:r>
    </w:p>
    <w:p w14:paraId="502C939A">
      <w:pPr>
        <w:spacing w:line="360" w:lineRule="auto"/>
        <w:ind w:firstLine="420"/>
        <w:rPr>
          <w:rFonts w:ascii="仿宋" w:hAnsi="仿宋" w:eastAsia="仿宋" w:cs="仿宋"/>
        </w:rPr>
      </w:pPr>
      <w:r>
        <w:rPr>
          <w:rFonts w:hint="eastAsia" w:ascii="仿宋" w:hAnsi="仿宋" w:eastAsia="仿宋" w:cs="仿宋"/>
        </w:rPr>
        <w:t>6.通过初步评审的供应商进行最终报价；</w:t>
      </w:r>
    </w:p>
    <w:p w14:paraId="1BDEF3BA">
      <w:pPr>
        <w:spacing w:line="360" w:lineRule="auto"/>
        <w:ind w:firstLine="420"/>
        <w:rPr>
          <w:rFonts w:ascii="仿宋" w:hAnsi="仿宋" w:eastAsia="仿宋" w:cs="宋体"/>
          <w:color w:val="000000"/>
        </w:rPr>
      </w:pPr>
      <w:bookmarkStart w:id="170" w:name="_Toc444891345"/>
      <w:bookmarkStart w:id="171" w:name="_Toc517281826"/>
      <w:r>
        <w:rPr>
          <w:rFonts w:hint="eastAsia" w:ascii="仿宋" w:hAnsi="仿宋" w:eastAsia="仿宋" w:cs="仿宋"/>
          <w:color w:val="000000"/>
        </w:rPr>
        <w:t>7、从质量和服务均能满足采购文件实质性响应要求的供应商中，按照最后报价由低到高的顺序提出成交候选人，提交评审结果，</w:t>
      </w:r>
      <w:r>
        <w:rPr>
          <w:rFonts w:hint="eastAsia" w:ascii="仿宋" w:hAnsi="仿宋" w:eastAsia="仿宋" w:cs="仿宋"/>
        </w:rPr>
        <w:t>评审结果应</w:t>
      </w:r>
      <w:r>
        <w:rPr>
          <w:rFonts w:hint="eastAsia" w:ascii="仿宋" w:hAnsi="仿宋" w:eastAsia="仿宋" w:cs="仿宋"/>
          <w:color w:val="000000"/>
        </w:rPr>
        <w:t>包含评审情况说明、排名次序、推荐成交候选人名单及其他说明事项。</w:t>
      </w:r>
    </w:p>
    <w:p w14:paraId="1D13DB74">
      <w:pPr>
        <w:pStyle w:val="3"/>
        <w:jc w:val="left"/>
        <w:rPr>
          <w:rFonts w:ascii="仿宋" w:hAnsi="仿宋" w:eastAsia="仿宋" w:cs="仿宋"/>
          <w:color w:val="000000"/>
          <w:sz w:val="24"/>
          <w:szCs w:val="24"/>
        </w:rPr>
      </w:pPr>
      <w:r>
        <w:rPr>
          <w:rFonts w:hint="eastAsia" w:ascii="仿宋" w:hAnsi="仿宋" w:eastAsia="仿宋" w:cs="仿宋"/>
          <w:color w:val="000000"/>
          <w:sz w:val="24"/>
          <w:szCs w:val="24"/>
        </w:rPr>
        <w:br w:type="page" w:clear="all"/>
      </w:r>
      <w:bookmarkStart w:id="172" w:name="_Toc32019"/>
      <w:bookmarkStart w:id="173" w:name="_Toc8304"/>
      <w:bookmarkStart w:id="174" w:name="_Toc27293"/>
      <w:bookmarkStart w:id="175" w:name="_Toc1953"/>
      <w:bookmarkStart w:id="176" w:name="_Toc186737808"/>
      <w:r>
        <w:rPr>
          <w:rFonts w:hint="eastAsia" w:ascii="仿宋" w:hAnsi="仿宋" w:eastAsia="仿宋" w:cs="仿宋"/>
          <w:color w:val="000000"/>
          <w:sz w:val="24"/>
          <w:szCs w:val="24"/>
        </w:rPr>
        <w:t>二、初步评审</w:t>
      </w:r>
      <w:bookmarkEnd w:id="168"/>
      <w:bookmarkEnd w:id="169"/>
      <w:bookmarkEnd w:id="170"/>
      <w:bookmarkEnd w:id="171"/>
      <w:bookmarkEnd w:id="172"/>
      <w:bookmarkEnd w:id="173"/>
      <w:bookmarkEnd w:id="174"/>
      <w:bookmarkEnd w:id="175"/>
      <w:bookmarkEnd w:id="176"/>
    </w:p>
    <w:tbl>
      <w:tblPr>
        <w:tblStyle w:val="34"/>
        <w:tblW w:w="5000" w:type="pct"/>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autofit"/>
        <w:tblCellMar>
          <w:top w:w="0" w:type="dxa"/>
          <w:left w:w="108" w:type="dxa"/>
          <w:bottom w:w="0" w:type="dxa"/>
          <w:right w:w="108" w:type="dxa"/>
        </w:tblCellMar>
      </w:tblPr>
      <w:tblGrid>
        <w:gridCol w:w="745"/>
        <w:gridCol w:w="1246"/>
        <w:gridCol w:w="2204"/>
        <w:gridCol w:w="5659"/>
      </w:tblGrid>
      <w:tr w14:paraId="608C9227">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78" w:type="pct"/>
            <w:noWrap w:val="0"/>
            <w:vAlign w:val="center"/>
          </w:tcPr>
          <w:p w14:paraId="3BBC1FC5">
            <w:pPr>
              <w:spacing w:line="360" w:lineRule="auto"/>
              <w:jc w:val="center"/>
              <w:rPr>
                <w:rFonts w:ascii="仿宋" w:hAnsi="仿宋" w:eastAsia="仿宋" w:cs="仿宋"/>
                <w:b/>
                <w:color w:val="000000"/>
                <w:szCs w:val="21"/>
              </w:rPr>
            </w:pPr>
            <w:r>
              <w:rPr>
                <w:rFonts w:hint="eastAsia" w:ascii="仿宋" w:hAnsi="仿宋" w:eastAsia="仿宋" w:cs="仿宋"/>
                <w:b/>
                <w:color w:val="000000"/>
                <w:szCs w:val="21"/>
              </w:rPr>
              <w:t>序号</w:t>
            </w:r>
          </w:p>
        </w:tc>
        <w:tc>
          <w:tcPr>
            <w:tcW w:w="632" w:type="pct"/>
            <w:noWrap w:val="0"/>
          </w:tcPr>
          <w:p w14:paraId="5C6B2045">
            <w:pPr>
              <w:spacing w:before="24" w:after="24" w:line="360" w:lineRule="auto"/>
              <w:jc w:val="center"/>
              <w:rPr>
                <w:rFonts w:ascii="仿宋" w:hAnsi="仿宋" w:eastAsia="仿宋" w:cs="仿宋"/>
                <w:b/>
                <w:color w:val="000000"/>
                <w:szCs w:val="21"/>
              </w:rPr>
            </w:pPr>
            <w:r>
              <w:rPr>
                <w:rFonts w:hint="eastAsia" w:ascii="仿宋" w:hAnsi="仿宋" w:eastAsia="仿宋" w:cs="仿宋"/>
                <w:b/>
                <w:color w:val="000000"/>
                <w:szCs w:val="21"/>
              </w:rPr>
              <w:t>评审环节</w:t>
            </w:r>
          </w:p>
        </w:tc>
        <w:tc>
          <w:tcPr>
            <w:tcW w:w="1118" w:type="pct"/>
            <w:noWrap w:val="0"/>
            <w:vAlign w:val="center"/>
          </w:tcPr>
          <w:p w14:paraId="6C713FF3">
            <w:pPr>
              <w:spacing w:before="24" w:after="24" w:line="360" w:lineRule="auto"/>
              <w:jc w:val="center"/>
              <w:rPr>
                <w:rFonts w:ascii="仿宋" w:hAnsi="仿宋" w:eastAsia="仿宋" w:cs="仿宋"/>
                <w:b/>
                <w:color w:val="000000"/>
                <w:szCs w:val="21"/>
              </w:rPr>
            </w:pPr>
            <w:r>
              <w:rPr>
                <w:rFonts w:hint="eastAsia" w:ascii="仿宋" w:hAnsi="仿宋" w:eastAsia="仿宋" w:cs="仿宋"/>
                <w:b/>
                <w:color w:val="000000"/>
                <w:szCs w:val="21"/>
              </w:rPr>
              <w:t>评审因素</w:t>
            </w:r>
          </w:p>
        </w:tc>
        <w:tc>
          <w:tcPr>
            <w:tcW w:w="2870" w:type="pct"/>
            <w:noWrap w:val="0"/>
            <w:vAlign w:val="center"/>
          </w:tcPr>
          <w:p w14:paraId="67D458CB">
            <w:pPr>
              <w:spacing w:line="360" w:lineRule="auto"/>
              <w:jc w:val="center"/>
              <w:rPr>
                <w:rFonts w:ascii="仿宋" w:hAnsi="仿宋" w:eastAsia="仿宋" w:cs="仿宋"/>
                <w:b/>
                <w:color w:val="000000"/>
                <w:szCs w:val="21"/>
              </w:rPr>
            </w:pPr>
            <w:r>
              <w:rPr>
                <w:rFonts w:hint="eastAsia" w:ascii="仿宋" w:hAnsi="仿宋" w:eastAsia="仿宋" w:cs="仿宋"/>
                <w:b/>
                <w:color w:val="000000"/>
                <w:szCs w:val="21"/>
              </w:rPr>
              <w:t>评审标准</w:t>
            </w:r>
          </w:p>
        </w:tc>
      </w:tr>
      <w:tr w14:paraId="47D39999">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234" w:hRule="atLeast"/>
          <w:jc w:val="center"/>
        </w:trPr>
        <w:tc>
          <w:tcPr>
            <w:tcW w:w="378" w:type="pct"/>
            <w:vMerge w:val="restart"/>
            <w:noWrap w:val="0"/>
            <w:vAlign w:val="center"/>
          </w:tcPr>
          <w:p w14:paraId="3C28EC9A">
            <w:pPr>
              <w:spacing w:line="360" w:lineRule="auto"/>
              <w:jc w:val="center"/>
              <w:rPr>
                <w:rFonts w:ascii="仿宋" w:hAnsi="仿宋" w:eastAsia="仿宋" w:cs="仿宋"/>
                <w:color w:val="000000"/>
                <w:szCs w:val="21"/>
              </w:rPr>
            </w:pPr>
            <w:r>
              <w:rPr>
                <w:rFonts w:hint="eastAsia" w:ascii="仿宋" w:hAnsi="仿宋" w:eastAsia="仿宋" w:cs="仿宋"/>
                <w:color w:val="000000"/>
                <w:szCs w:val="21"/>
              </w:rPr>
              <w:t>1</w:t>
            </w:r>
          </w:p>
        </w:tc>
        <w:tc>
          <w:tcPr>
            <w:tcW w:w="632" w:type="pct"/>
            <w:vMerge w:val="restart"/>
            <w:noWrap w:val="0"/>
            <w:vAlign w:val="center"/>
          </w:tcPr>
          <w:p w14:paraId="29D35D9C">
            <w:pPr>
              <w:spacing w:before="24" w:after="24" w:line="360" w:lineRule="auto"/>
              <w:jc w:val="center"/>
              <w:rPr>
                <w:rFonts w:ascii="仿宋" w:hAnsi="仿宋" w:eastAsia="仿宋" w:cs="仿宋"/>
                <w:color w:val="000000"/>
                <w:szCs w:val="21"/>
              </w:rPr>
            </w:pPr>
            <w:r>
              <w:rPr>
                <w:rFonts w:hint="eastAsia" w:ascii="仿宋" w:hAnsi="仿宋" w:eastAsia="仿宋" w:cs="仿宋"/>
                <w:color w:val="000000"/>
                <w:szCs w:val="21"/>
              </w:rPr>
              <w:t>形式评审标准</w:t>
            </w:r>
          </w:p>
        </w:tc>
        <w:tc>
          <w:tcPr>
            <w:tcW w:w="1118" w:type="pct"/>
            <w:noWrap w:val="0"/>
            <w:vAlign w:val="center"/>
          </w:tcPr>
          <w:p w14:paraId="2FAB7C3C">
            <w:pPr>
              <w:spacing w:before="24" w:after="24" w:line="276" w:lineRule="auto"/>
              <w:jc w:val="center"/>
              <w:rPr>
                <w:rFonts w:ascii="仿宋" w:hAnsi="仿宋" w:eastAsia="仿宋" w:cs="仿宋"/>
                <w:color w:val="000000"/>
                <w:szCs w:val="21"/>
              </w:rPr>
            </w:pPr>
            <w:r>
              <w:rPr>
                <w:rFonts w:hint="eastAsia" w:ascii="仿宋" w:hAnsi="仿宋" w:eastAsia="仿宋" w:cs="仿宋"/>
                <w:color w:val="000000"/>
                <w:szCs w:val="21"/>
              </w:rPr>
              <w:t>供应商名称</w:t>
            </w:r>
          </w:p>
        </w:tc>
        <w:tc>
          <w:tcPr>
            <w:tcW w:w="2870" w:type="pct"/>
            <w:noWrap w:val="0"/>
            <w:vAlign w:val="center"/>
          </w:tcPr>
          <w:p w14:paraId="4DDD80BE">
            <w:pPr>
              <w:spacing w:before="24" w:after="24" w:line="276" w:lineRule="auto"/>
              <w:rPr>
                <w:rFonts w:ascii="仿宋" w:hAnsi="仿宋" w:eastAsia="仿宋" w:cs="仿宋"/>
                <w:color w:val="000000"/>
                <w:szCs w:val="21"/>
              </w:rPr>
            </w:pPr>
            <w:r>
              <w:rPr>
                <w:rFonts w:hint="eastAsia" w:ascii="仿宋" w:hAnsi="仿宋" w:eastAsia="仿宋" w:cs="Cambria Math"/>
                <w:color w:val="000000"/>
                <w:szCs w:val="21"/>
              </w:rPr>
              <w:t>与企业营业执照、单位公章等保持一致。</w:t>
            </w:r>
          </w:p>
        </w:tc>
      </w:tr>
      <w:tr w14:paraId="306A08B9">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469" w:hRule="atLeast"/>
          <w:jc w:val="center"/>
        </w:trPr>
        <w:tc>
          <w:tcPr>
            <w:tcW w:w="378" w:type="pct"/>
            <w:vMerge w:val="continue"/>
            <w:noWrap w:val="0"/>
            <w:vAlign w:val="center"/>
          </w:tcPr>
          <w:p w14:paraId="0BE422C5">
            <w:pPr>
              <w:spacing w:line="360" w:lineRule="auto"/>
              <w:jc w:val="center"/>
              <w:rPr>
                <w:rFonts w:ascii="仿宋" w:hAnsi="仿宋" w:eastAsia="仿宋" w:cs="仿宋"/>
                <w:color w:val="000000"/>
                <w:szCs w:val="21"/>
              </w:rPr>
            </w:pPr>
          </w:p>
        </w:tc>
        <w:tc>
          <w:tcPr>
            <w:tcW w:w="632" w:type="pct"/>
            <w:vMerge w:val="continue"/>
            <w:noWrap w:val="0"/>
          </w:tcPr>
          <w:p w14:paraId="2503F5CE">
            <w:pPr>
              <w:spacing w:before="24" w:after="24" w:line="360" w:lineRule="auto"/>
              <w:jc w:val="center"/>
              <w:rPr>
                <w:rFonts w:ascii="仿宋" w:hAnsi="仿宋" w:eastAsia="仿宋" w:cs="仿宋"/>
                <w:color w:val="000000"/>
                <w:szCs w:val="21"/>
              </w:rPr>
            </w:pPr>
          </w:p>
        </w:tc>
        <w:tc>
          <w:tcPr>
            <w:tcW w:w="1118" w:type="pct"/>
            <w:noWrap w:val="0"/>
            <w:vAlign w:val="center"/>
          </w:tcPr>
          <w:p w14:paraId="320E4D44">
            <w:pPr>
              <w:spacing w:before="24" w:after="24" w:line="276" w:lineRule="auto"/>
              <w:jc w:val="center"/>
              <w:rPr>
                <w:rFonts w:ascii="仿宋" w:hAnsi="仿宋" w:eastAsia="仿宋" w:cs="仿宋"/>
                <w:color w:val="000000"/>
                <w:spacing w:val="-4"/>
                <w:szCs w:val="21"/>
              </w:rPr>
            </w:pPr>
            <w:r>
              <w:rPr>
                <w:rFonts w:hint="eastAsia" w:ascii="仿宋" w:hAnsi="仿宋" w:eastAsia="仿宋" w:cs="仿宋"/>
                <w:color w:val="000000"/>
                <w:szCs w:val="21"/>
              </w:rPr>
              <w:t>法定代表人（负责人）身份证明</w:t>
            </w:r>
          </w:p>
        </w:tc>
        <w:tc>
          <w:tcPr>
            <w:tcW w:w="2870" w:type="pct"/>
            <w:noWrap w:val="0"/>
            <w:vAlign w:val="center"/>
          </w:tcPr>
          <w:p w14:paraId="7D8EAA09">
            <w:pPr>
              <w:pStyle w:val="234"/>
              <w:jc w:val="left"/>
              <w:rPr>
                <w:rFonts w:ascii="仿宋" w:hAnsi="仿宋" w:eastAsia="仿宋" w:cs="仿宋"/>
                <w:color w:val="000000"/>
                <w:sz w:val="21"/>
                <w:szCs w:val="21"/>
              </w:rPr>
            </w:pPr>
            <w:r>
              <w:rPr>
                <w:rFonts w:hint="eastAsia" w:ascii="仿宋" w:hAnsi="仿宋" w:eastAsia="仿宋" w:cs="仿宋"/>
                <w:color w:val="000000"/>
                <w:sz w:val="21"/>
                <w:szCs w:val="21"/>
              </w:rPr>
              <w:t>1、提供法定代表人（负责人）身份证复印件。</w:t>
            </w:r>
          </w:p>
          <w:p w14:paraId="74B0F149">
            <w:pPr>
              <w:pStyle w:val="233"/>
              <w:tabs>
                <w:tab w:val="left" w:pos="630"/>
              </w:tabs>
              <w:spacing w:before="62" w:after="62" w:line="276" w:lineRule="auto"/>
              <w:rPr>
                <w:rFonts w:ascii="仿宋" w:hAnsi="仿宋" w:eastAsia="仿宋" w:cs="仿宋"/>
                <w:color w:val="000000"/>
                <w:sz w:val="21"/>
                <w:szCs w:val="21"/>
              </w:rPr>
            </w:pPr>
            <w:r>
              <w:rPr>
                <w:rFonts w:hint="eastAsia" w:ascii="仿宋" w:hAnsi="仿宋" w:eastAsia="仿宋" w:cs="仿宋"/>
                <w:color w:val="000000"/>
                <w:sz w:val="22"/>
              </w:rPr>
              <w:t>2、落款加盖公章。</w:t>
            </w:r>
          </w:p>
        </w:tc>
      </w:tr>
      <w:tr w14:paraId="04E510F5">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41" w:hRule="atLeast"/>
          <w:jc w:val="center"/>
        </w:trPr>
        <w:tc>
          <w:tcPr>
            <w:tcW w:w="378" w:type="pct"/>
            <w:vMerge w:val="continue"/>
            <w:noWrap w:val="0"/>
            <w:vAlign w:val="center"/>
          </w:tcPr>
          <w:p w14:paraId="6C40ADB2">
            <w:pPr>
              <w:spacing w:line="360" w:lineRule="auto"/>
              <w:jc w:val="center"/>
              <w:rPr>
                <w:rFonts w:ascii="仿宋" w:hAnsi="仿宋" w:eastAsia="仿宋" w:cs="仿宋"/>
                <w:color w:val="000000"/>
                <w:szCs w:val="21"/>
              </w:rPr>
            </w:pPr>
          </w:p>
        </w:tc>
        <w:tc>
          <w:tcPr>
            <w:tcW w:w="632" w:type="pct"/>
            <w:vMerge w:val="continue"/>
            <w:noWrap w:val="0"/>
          </w:tcPr>
          <w:p w14:paraId="0C28482E">
            <w:pPr>
              <w:spacing w:before="24" w:after="24" w:line="360" w:lineRule="auto"/>
              <w:jc w:val="center"/>
              <w:rPr>
                <w:rFonts w:ascii="仿宋" w:hAnsi="仿宋" w:eastAsia="仿宋" w:cs="仿宋"/>
                <w:color w:val="000000"/>
                <w:szCs w:val="21"/>
              </w:rPr>
            </w:pPr>
          </w:p>
        </w:tc>
        <w:tc>
          <w:tcPr>
            <w:tcW w:w="1118" w:type="pct"/>
            <w:noWrap w:val="0"/>
            <w:vAlign w:val="center"/>
          </w:tcPr>
          <w:p w14:paraId="431EE800">
            <w:pPr>
              <w:spacing w:before="24" w:after="24" w:line="276" w:lineRule="auto"/>
              <w:jc w:val="center"/>
              <w:rPr>
                <w:rFonts w:ascii="仿宋" w:hAnsi="仿宋" w:eastAsia="仿宋" w:cs="仿宋"/>
                <w:color w:val="000000"/>
                <w:szCs w:val="21"/>
              </w:rPr>
            </w:pPr>
            <w:r>
              <w:rPr>
                <w:rFonts w:hint="eastAsia" w:ascii="仿宋" w:hAnsi="仿宋" w:eastAsia="仿宋" w:cs="仿宋"/>
                <w:color w:val="000000"/>
                <w:szCs w:val="21"/>
              </w:rPr>
              <w:t>法定代表人（负责人）授权委托书</w:t>
            </w:r>
          </w:p>
        </w:tc>
        <w:tc>
          <w:tcPr>
            <w:tcW w:w="2870" w:type="pct"/>
            <w:noWrap w:val="0"/>
            <w:vAlign w:val="center"/>
          </w:tcPr>
          <w:p w14:paraId="54E36F84">
            <w:pPr>
              <w:pStyle w:val="234"/>
              <w:spacing w:line="276" w:lineRule="auto"/>
              <w:rPr>
                <w:rFonts w:ascii="仿宋" w:hAnsi="仿宋" w:eastAsia="仿宋" w:cs="仿宋"/>
                <w:color w:val="000000"/>
                <w:sz w:val="21"/>
                <w:szCs w:val="21"/>
              </w:rPr>
            </w:pPr>
            <w:r>
              <w:rPr>
                <w:rFonts w:hint="eastAsia" w:ascii="仿宋" w:hAnsi="仿宋" w:eastAsia="仿宋" w:cs="仿宋"/>
                <w:color w:val="000000"/>
                <w:sz w:val="21"/>
                <w:szCs w:val="21"/>
              </w:rPr>
              <w:t>1、提供委托代理人身份证复印件。</w:t>
            </w:r>
          </w:p>
          <w:p w14:paraId="4B755C7F">
            <w:pPr>
              <w:pStyle w:val="234"/>
              <w:spacing w:line="276" w:lineRule="auto"/>
              <w:rPr>
                <w:rFonts w:ascii="仿宋" w:hAnsi="仿宋" w:eastAsia="仿宋" w:cs="Cambria Math"/>
                <w:color w:val="000000"/>
                <w:sz w:val="21"/>
                <w:szCs w:val="21"/>
              </w:rPr>
            </w:pPr>
            <w:r>
              <w:rPr>
                <w:rFonts w:hint="eastAsia" w:ascii="仿宋" w:hAnsi="仿宋" w:eastAsia="仿宋" w:cs="仿宋"/>
                <w:color w:val="000000"/>
                <w:sz w:val="22"/>
              </w:rPr>
              <w:t>2、落款</w:t>
            </w:r>
            <w:r>
              <w:rPr>
                <w:rFonts w:hint="eastAsia" w:ascii="仿宋" w:hAnsi="仿宋" w:eastAsia="仿宋" w:cs="仿宋"/>
                <w:bCs/>
                <w:color w:val="000000"/>
                <w:sz w:val="22"/>
              </w:rPr>
              <w:t>加盖公章</w:t>
            </w:r>
            <w:r>
              <w:rPr>
                <w:rFonts w:hint="eastAsia" w:ascii="仿宋" w:hAnsi="仿宋" w:eastAsia="仿宋" w:cs="仿宋"/>
                <w:b/>
                <w:bCs/>
                <w:color w:val="000000"/>
                <w:sz w:val="22"/>
              </w:rPr>
              <w:t>并由</w:t>
            </w:r>
            <w:r>
              <w:rPr>
                <w:rFonts w:hint="eastAsia" w:ascii="仿宋" w:hAnsi="仿宋" w:eastAsia="仿宋" w:cs="仿宋"/>
                <w:color w:val="000000"/>
                <w:sz w:val="22"/>
              </w:rPr>
              <w:t>法定代表人（负责人）签字</w:t>
            </w:r>
            <w:r>
              <w:rPr>
                <w:rFonts w:hint="eastAsia" w:ascii="仿宋" w:hAnsi="仿宋" w:eastAsia="仿宋" w:cs="仿宋"/>
                <w:b/>
                <w:bCs/>
                <w:color w:val="000000"/>
                <w:sz w:val="22"/>
              </w:rPr>
              <w:t>和</w:t>
            </w:r>
            <w:r>
              <w:rPr>
                <w:rFonts w:hint="eastAsia" w:ascii="仿宋" w:hAnsi="仿宋" w:eastAsia="仿宋" w:cs="仿宋"/>
                <w:color w:val="000000"/>
                <w:sz w:val="22"/>
              </w:rPr>
              <w:t>其委托代理人</w:t>
            </w:r>
            <w:r>
              <w:rPr>
                <w:rFonts w:hint="eastAsia" w:ascii="仿宋" w:hAnsi="仿宋" w:eastAsia="仿宋" w:cs="仿宋"/>
                <w:b/>
                <w:bCs/>
                <w:color w:val="000000"/>
                <w:sz w:val="22"/>
              </w:rPr>
              <w:t>双方</w:t>
            </w:r>
            <w:r>
              <w:rPr>
                <w:rFonts w:hint="eastAsia" w:ascii="仿宋" w:hAnsi="仿宋" w:eastAsia="仿宋" w:cs="仿宋"/>
                <w:bCs/>
                <w:color w:val="000000"/>
                <w:sz w:val="22"/>
              </w:rPr>
              <w:t>签字。</w:t>
            </w:r>
          </w:p>
        </w:tc>
      </w:tr>
      <w:tr w14:paraId="5DC04D26">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786" w:hRule="atLeast"/>
          <w:jc w:val="center"/>
        </w:trPr>
        <w:tc>
          <w:tcPr>
            <w:tcW w:w="378" w:type="pct"/>
            <w:vMerge w:val="continue"/>
            <w:noWrap w:val="0"/>
            <w:vAlign w:val="center"/>
          </w:tcPr>
          <w:p w14:paraId="3243AC05">
            <w:pPr>
              <w:spacing w:line="360" w:lineRule="auto"/>
              <w:jc w:val="center"/>
              <w:rPr>
                <w:rFonts w:ascii="仿宋" w:hAnsi="仿宋" w:eastAsia="仿宋" w:cs="仿宋"/>
                <w:color w:val="000000"/>
                <w:szCs w:val="21"/>
              </w:rPr>
            </w:pPr>
          </w:p>
        </w:tc>
        <w:tc>
          <w:tcPr>
            <w:tcW w:w="632" w:type="pct"/>
            <w:vMerge w:val="continue"/>
            <w:noWrap w:val="0"/>
          </w:tcPr>
          <w:p w14:paraId="393EA48F">
            <w:pPr>
              <w:spacing w:before="24" w:after="24" w:line="360" w:lineRule="auto"/>
              <w:jc w:val="center"/>
              <w:rPr>
                <w:rFonts w:ascii="仿宋" w:hAnsi="仿宋" w:eastAsia="仿宋" w:cs="仿宋"/>
                <w:color w:val="000000"/>
                <w:szCs w:val="21"/>
              </w:rPr>
            </w:pPr>
          </w:p>
        </w:tc>
        <w:tc>
          <w:tcPr>
            <w:tcW w:w="1118" w:type="pct"/>
            <w:noWrap w:val="0"/>
            <w:vAlign w:val="center"/>
          </w:tcPr>
          <w:p w14:paraId="64252488">
            <w:pPr>
              <w:spacing w:before="24" w:after="24" w:line="276" w:lineRule="auto"/>
              <w:jc w:val="center"/>
              <w:rPr>
                <w:rFonts w:ascii="仿宋" w:hAnsi="仿宋" w:eastAsia="仿宋" w:cs="仿宋"/>
                <w:color w:val="000000"/>
                <w:szCs w:val="21"/>
              </w:rPr>
            </w:pPr>
            <w:r>
              <w:rPr>
                <w:rFonts w:hint="eastAsia" w:ascii="仿宋" w:hAnsi="仿宋" w:eastAsia="仿宋" w:cs="仿宋"/>
                <w:color w:val="000000"/>
                <w:szCs w:val="21"/>
              </w:rPr>
              <w:t>响应文件签字或盖章</w:t>
            </w:r>
          </w:p>
        </w:tc>
        <w:tc>
          <w:tcPr>
            <w:tcW w:w="2870" w:type="pct"/>
            <w:noWrap w:val="0"/>
            <w:vAlign w:val="center"/>
          </w:tcPr>
          <w:p w14:paraId="2F19CCF1">
            <w:pPr>
              <w:spacing w:before="24" w:after="24"/>
              <w:rPr>
                <w:rFonts w:ascii="仿宋" w:hAnsi="仿宋" w:eastAsia="仿宋" w:cs="宋体"/>
                <w:color w:val="000000"/>
                <w:szCs w:val="21"/>
              </w:rPr>
            </w:pPr>
            <w:r>
              <w:rPr>
                <w:rFonts w:hint="eastAsia" w:ascii="仿宋" w:hAnsi="仿宋" w:eastAsia="仿宋" w:cs="宋体"/>
                <w:color w:val="000000"/>
                <w:szCs w:val="21"/>
              </w:rPr>
              <w:t>1、上述两款以外的响应文件格式中有落款的文件，</w:t>
            </w:r>
            <w:r>
              <w:rPr>
                <w:rFonts w:hint="eastAsia" w:ascii="仿宋" w:hAnsi="仿宋" w:eastAsia="仿宋" w:cs="宋体"/>
                <w:b/>
                <w:color w:val="000000"/>
                <w:szCs w:val="21"/>
              </w:rPr>
              <w:t>均需</w:t>
            </w:r>
            <w:r>
              <w:rPr>
                <w:rFonts w:hint="eastAsia" w:ascii="仿宋" w:hAnsi="仿宋" w:eastAsia="仿宋" w:cs="宋体"/>
                <w:color w:val="000000"/>
                <w:szCs w:val="21"/>
              </w:rPr>
              <w:t>加盖公章</w:t>
            </w:r>
            <w:r>
              <w:rPr>
                <w:rFonts w:hint="eastAsia" w:ascii="仿宋" w:hAnsi="仿宋" w:eastAsia="仿宋" w:cs="宋体"/>
                <w:b/>
                <w:color w:val="000000"/>
                <w:szCs w:val="21"/>
              </w:rPr>
              <w:t>或</w:t>
            </w:r>
            <w:r>
              <w:rPr>
                <w:rFonts w:hint="eastAsia" w:ascii="仿宋" w:hAnsi="仿宋" w:eastAsia="仿宋" w:cs="宋体"/>
                <w:color w:val="000000"/>
                <w:szCs w:val="21"/>
              </w:rPr>
              <w:t>由法定代表人（负责人）签字</w:t>
            </w:r>
            <w:r>
              <w:rPr>
                <w:rFonts w:hint="eastAsia" w:ascii="仿宋" w:hAnsi="仿宋" w:eastAsia="仿宋" w:cs="宋体"/>
                <w:b/>
                <w:color w:val="000000"/>
                <w:szCs w:val="21"/>
              </w:rPr>
              <w:t>或</w:t>
            </w:r>
            <w:r>
              <w:rPr>
                <w:rFonts w:hint="eastAsia" w:ascii="仿宋" w:hAnsi="仿宋" w:eastAsia="仿宋" w:cs="宋体"/>
                <w:color w:val="000000"/>
                <w:szCs w:val="21"/>
              </w:rPr>
              <w:t>其委托代理人签字。</w:t>
            </w:r>
          </w:p>
          <w:p w14:paraId="41B1B1BC">
            <w:pPr>
              <w:pStyle w:val="222"/>
              <w:spacing w:before="62" w:after="62" w:line="276" w:lineRule="auto"/>
              <w:rPr>
                <w:rFonts w:ascii="仿宋" w:hAnsi="仿宋" w:eastAsia="仿宋"/>
                <w:color w:val="000000"/>
              </w:rPr>
            </w:pPr>
            <w:r>
              <w:rPr>
                <w:rFonts w:hint="eastAsia" w:ascii="仿宋" w:hAnsi="仿宋" w:eastAsia="仿宋"/>
                <w:color w:val="000000"/>
              </w:rPr>
              <w:t>2、响应文件的所有签字处均指手写签字</w:t>
            </w:r>
            <w:r>
              <w:rPr>
                <w:rFonts w:hint="eastAsia" w:ascii="仿宋" w:hAnsi="仿宋" w:eastAsia="仿宋"/>
                <w:b/>
                <w:color w:val="000000"/>
              </w:rPr>
              <w:t>或</w:t>
            </w:r>
            <w:r>
              <w:rPr>
                <w:rFonts w:hint="eastAsia" w:ascii="仿宋" w:hAnsi="仿宋" w:eastAsia="仿宋"/>
                <w:color w:val="000000"/>
              </w:rPr>
              <w:t>签名章/印章</w:t>
            </w:r>
            <w:r>
              <w:rPr>
                <w:rFonts w:hint="eastAsia" w:ascii="仿宋" w:hAnsi="仿宋" w:eastAsia="仿宋"/>
                <w:b/>
                <w:bCs/>
                <w:color w:val="000000"/>
              </w:rPr>
              <w:t>或</w:t>
            </w:r>
            <w:r>
              <w:rPr>
                <w:rFonts w:hint="eastAsia" w:ascii="仿宋" w:hAnsi="仿宋" w:eastAsia="仿宋"/>
                <w:color w:val="000000"/>
              </w:rPr>
              <w:t>CA签名章，</w:t>
            </w:r>
            <w:r>
              <w:rPr>
                <w:rFonts w:hint="eastAsia" w:ascii="仿宋" w:hAnsi="仿宋" w:eastAsia="仿宋"/>
                <w:b/>
                <w:color w:val="000000"/>
              </w:rPr>
              <w:t>不得</w:t>
            </w:r>
            <w:r>
              <w:rPr>
                <w:rFonts w:hint="eastAsia" w:ascii="仿宋" w:hAnsi="仿宋" w:eastAsia="仿宋"/>
                <w:color w:val="000000"/>
              </w:rPr>
              <w:t>以打印体代替。</w:t>
            </w:r>
          </w:p>
        </w:tc>
      </w:tr>
      <w:tr w14:paraId="6C305CA3">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378" w:type="pct"/>
            <w:vMerge w:val="restart"/>
            <w:noWrap w:val="0"/>
            <w:vAlign w:val="center"/>
          </w:tcPr>
          <w:p w14:paraId="06A2EE39">
            <w:pPr>
              <w:spacing w:line="360" w:lineRule="auto"/>
              <w:jc w:val="center"/>
              <w:rPr>
                <w:rFonts w:ascii="仿宋" w:hAnsi="仿宋" w:eastAsia="仿宋" w:cs="仿宋"/>
                <w:color w:val="000000"/>
                <w:szCs w:val="21"/>
              </w:rPr>
            </w:pPr>
            <w:r>
              <w:rPr>
                <w:rFonts w:hint="eastAsia" w:ascii="仿宋" w:hAnsi="仿宋" w:eastAsia="仿宋" w:cs="仿宋"/>
                <w:color w:val="000000"/>
                <w:szCs w:val="21"/>
              </w:rPr>
              <w:t>2</w:t>
            </w:r>
          </w:p>
        </w:tc>
        <w:tc>
          <w:tcPr>
            <w:tcW w:w="632" w:type="pct"/>
            <w:vMerge w:val="restart"/>
            <w:noWrap w:val="0"/>
            <w:vAlign w:val="center"/>
          </w:tcPr>
          <w:p w14:paraId="50A90EB7">
            <w:pPr>
              <w:spacing w:before="24" w:after="24" w:line="360" w:lineRule="auto"/>
              <w:jc w:val="center"/>
              <w:rPr>
                <w:rFonts w:ascii="仿宋" w:hAnsi="仿宋" w:eastAsia="仿宋" w:cs="仿宋"/>
                <w:color w:val="000000"/>
                <w:szCs w:val="21"/>
              </w:rPr>
            </w:pPr>
            <w:r>
              <w:rPr>
                <w:rFonts w:hint="eastAsia" w:ascii="仿宋" w:hAnsi="仿宋" w:eastAsia="仿宋" w:cs="仿宋"/>
                <w:color w:val="000000"/>
                <w:szCs w:val="21"/>
              </w:rPr>
              <w:t>资格评审标准</w:t>
            </w:r>
          </w:p>
        </w:tc>
        <w:tc>
          <w:tcPr>
            <w:tcW w:w="1118" w:type="pct"/>
            <w:noWrap w:val="0"/>
            <w:vAlign w:val="center"/>
          </w:tcPr>
          <w:p w14:paraId="3BEBAE0A">
            <w:pPr>
              <w:spacing w:before="24" w:after="24" w:line="276" w:lineRule="auto"/>
              <w:jc w:val="center"/>
              <w:rPr>
                <w:rFonts w:ascii="仿宋" w:hAnsi="仿宋" w:eastAsia="仿宋" w:cs="仿宋"/>
                <w:color w:val="000000"/>
                <w:szCs w:val="21"/>
              </w:rPr>
            </w:pPr>
            <w:r>
              <w:rPr>
                <w:rFonts w:hint="eastAsia" w:ascii="仿宋" w:hAnsi="仿宋" w:eastAsia="仿宋" w:cs="仿宋"/>
                <w:color w:val="000000"/>
                <w:szCs w:val="21"/>
              </w:rPr>
              <w:t>营业执照</w:t>
            </w:r>
          </w:p>
        </w:tc>
        <w:tc>
          <w:tcPr>
            <w:tcW w:w="2870" w:type="pct"/>
            <w:noWrap w:val="0"/>
            <w:vAlign w:val="center"/>
          </w:tcPr>
          <w:p w14:paraId="474A5C02">
            <w:pPr>
              <w:spacing w:before="24" w:after="24" w:line="276" w:lineRule="auto"/>
              <w:rPr>
                <w:rFonts w:ascii="仿宋" w:hAnsi="仿宋" w:eastAsia="仿宋" w:cs="仿宋"/>
                <w:color w:val="000000"/>
                <w:szCs w:val="21"/>
              </w:rPr>
            </w:pPr>
            <w:r>
              <w:rPr>
                <w:rFonts w:hint="eastAsia" w:ascii="仿宋" w:hAnsi="仿宋" w:eastAsia="仿宋" w:cs="仿宋"/>
                <w:color w:val="000000"/>
                <w:szCs w:val="21"/>
              </w:rPr>
              <w:t>符合第一章“竞争性谈判邀请”</w:t>
            </w:r>
            <w:r>
              <w:rPr>
                <w:rFonts w:hint="eastAsia" w:ascii="仿宋" w:hAnsi="仿宋" w:eastAsia="仿宋" w:cs="Cambria Math"/>
                <w:color w:val="000000"/>
                <w:szCs w:val="21"/>
              </w:rPr>
              <w:t>规定</w:t>
            </w:r>
          </w:p>
        </w:tc>
      </w:tr>
      <w:tr w14:paraId="38DC7021">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78" w:type="pct"/>
            <w:vMerge w:val="continue"/>
            <w:noWrap w:val="0"/>
            <w:vAlign w:val="center"/>
          </w:tcPr>
          <w:p w14:paraId="43709B09">
            <w:pPr>
              <w:spacing w:line="360" w:lineRule="auto"/>
              <w:jc w:val="center"/>
              <w:rPr>
                <w:rFonts w:ascii="仿宋" w:hAnsi="仿宋" w:eastAsia="仿宋" w:cs="仿宋"/>
                <w:color w:val="000000"/>
                <w:szCs w:val="21"/>
              </w:rPr>
            </w:pPr>
          </w:p>
        </w:tc>
        <w:tc>
          <w:tcPr>
            <w:tcW w:w="632" w:type="pct"/>
            <w:vMerge w:val="continue"/>
            <w:noWrap w:val="0"/>
            <w:vAlign w:val="center"/>
          </w:tcPr>
          <w:p w14:paraId="3B5CDB5B">
            <w:pPr>
              <w:spacing w:before="24" w:after="24" w:line="360" w:lineRule="auto"/>
              <w:jc w:val="center"/>
              <w:rPr>
                <w:rFonts w:ascii="仿宋" w:hAnsi="仿宋" w:eastAsia="仿宋" w:cs="仿宋"/>
                <w:color w:val="000000"/>
                <w:szCs w:val="21"/>
              </w:rPr>
            </w:pPr>
          </w:p>
        </w:tc>
        <w:tc>
          <w:tcPr>
            <w:tcW w:w="1118" w:type="pct"/>
            <w:noWrap w:val="0"/>
            <w:vAlign w:val="center"/>
          </w:tcPr>
          <w:p w14:paraId="45E19218">
            <w:pPr>
              <w:spacing w:before="24" w:after="24"/>
              <w:jc w:val="center"/>
              <w:rPr>
                <w:rFonts w:ascii="仿宋" w:hAnsi="仿宋" w:eastAsia="仿宋" w:cs="仿宋"/>
                <w:color w:val="000000"/>
                <w:szCs w:val="21"/>
              </w:rPr>
            </w:pPr>
            <w:r>
              <w:rPr>
                <w:rFonts w:hint="eastAsia" w:ascii="仿宋" w:hAnsi="仿宋" w:eastAsia="仿宋" w:cs="仿宋"/>
                <w:color w:val="000000"/>
                <w:szCs w:val="21"/>
              </w:rPr>
              <w:t>财务</w:t>
            </w:r>
            <w:r>
              <w:rPr>
                <w:rFonts w:hint="eastAsia" w:ascii="仿宋" w:hAnsi="仿宋" w:eastAsia="仿宋" w:cs="仿宋"/>
                <w:color w:val="000000"/>
                <w:szCs w:val="21"/>
                <w:lang w:eastAsia="zh-CN"/>
              </w:rPr>
              <w:t>报表</w:t>
            </w:r>
            <w:r>
              <w:rPr>
                <w:rFonts w:hint="eastAsia" w:ascii="仿宋" w:hAnsi="仿宋" w:eastAsia="仿宋" w:cs="仿宋"/>
                <w:color w:val="000000"/>
                <w:szCs w:val="21"/>
              </w:rPr>
              <w:t>或银行资信证明</w:t>
            </w:r>
          </w:p>
        </w:tc>
        <w:tc>
          <w:tcPr>
            <w:tcW w:w="2870" w:type="pct"/>
            <w:noWrap w:val="0"/>
            <w:vAlign w:val="center"/>
          </w:tcPr>
          <w:p w14:paraId="0C5F94D0">
            <w:pPr>
              <w:spacing w:before="24" w:after="24" w:line="276" w:lineRule="auto"/>
              <w:rPr>
                <w:rFonts w:ascii="仿宋" w:hAnsi="仿宋" w:eastAsia="仿宋" w:cs="仿宋"/>
                <w:color w:val="000000"/>
                <w:szCs w:val="21"/>
              </w:rPr>
            </w:pPr>
            <w:r>
              <w:rPr>
                <w:rFonts w:hint="eastAsia" w:ascii="仿宋" w:hAnsi="仿宋" w:eastAsia="仿宋" w:cs="仿宋"/>
                <w:color w:val="000000"/>
                <w:szCs w:val="21"/>
              </w:rPr>
              <w:t>符合第一章“竞争性谈判邀请”</w:t>
            </w:r>
            <w:r>
              <w:rPr>
                <w:rFonts w:hint="eastAsia" w:ascii="仿宋" w:hAnsi="仿宋" w:eastAsia="仿宋" w:cs="Cambria Math"/>
                <w:color w:val="000000"/>
                <w:szCs w:val="21"/>
              </w:rPr>
              <w:t>规定</w:t>
            </w:r>
          </w:p>
        </w:tc>
      </w:tr>
      <w:tr w14:paraId="0A547F96">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239" w:hRule="atLeast"/>
          <w:jc w:val="center"/>
        </w:trPr>
        <w:tc>
          <w:tcPr>
            <w:tcW w:w="378" w:type="pct"/>
            <w:vMerge w:val="continue"/>
            <w:noWrap w:val="0"/>
            <w:vAlign w:val="center"/>
          </w:tcPr>
          <w:p w14:paraId="729D45DF">
            <w:pPr>
              <w:spacing w:line="360" w:lineRule="auto"/>
              <w:jc w:val="center"/>
              <w:rPr>
                <w:rFonts w:ascii="仿宋" w:hAnsi="仿宋" w:eastAsia="仿宋" w:cs="仿宋"/>
                <w:color w:val="000000"/>
                <w:szCs w:val="21"/>
              </w:rPr>
            </w:pPr>
          </w:p>
        </w:tc>
        <w:tc>
          <w:tcPr>
            <w:tcW w:w="632" w:type="pct"/>
            <w:vMerge w:val="continue"/>
            <w:noWrap w:val="0"/>
            <w:vAlign w:val="center"/>
          </w:tcPr>
          <w:p w14:paraId="7006DCE2">
            <w:pPr>
              <w:spacing w:before="24" w:after="24" w:line="360" w:lineRule="auto"/>
              <w:jc w:val="center"/>
              <w:rPr>
                <w:rFonts w:ascii="仿宋" w:hAnsi="仿宋" w:eastAsia="仿宋" w:cs="仿宋"/>
                <w:color w:val="000000"/>
                <w:szCs w:val="21"/>
              </w:rPr>
            </w:pPr>
          </w:p>
        </w:tc>
        <w:tc>
          <w:tcPr>
            <w:tcW w:w="1118" w:type="pct"/>
            <w:noWrap w:val="0"/>
            <w:vAlign w:val="center"/>
          </w:tcPr>
          <w:p w14:paraId="7B31C9C1">
            <w:pPr>
              <w:spacing w:before="24" w:after="24"/>
              <w:jc w:val="center"/>
              <w:rPr>
                <w:rFonts w:ascii="仿宋" w:hAnsi="仿宋" w:eastAsia="仿宋" w:cs="仿宋"/>
                <w:color w:val="000000"/>
                <w:szCs w:val="21"/>
              </w:rPr>
            </w:pPr>
            <w:r>
              <w:rPr>
                <w:rFonts w:hint="eastAsia" w:ascii="仿宋" w:hAnsi="仿宋" w:eastAsia="仿宋" w:cs="Monaco"/>
                <w:color w:val="000000"/>
                <w:szCs w:val="21"/>
              </w:rPr>
              <w:t>同类项目实施经验</w:t>
            </w:r>
          </w:p>
        </w:tc>
        <w:tc>
          <w:tcPr>
            <w:tcW w:w="2870" w:type="pct"/>
            <w:noWrap w:val="0"/>
            <w:vAlign w:val="center"/>
          </w:tcPr>
          <w:p w14:paraId="2062DA03">
            <w:pPr>
              <w:spacing w:before="24" w:after="24" w:line="276" w:lineRule="auto"/>
              <w:rPr>
                <w:rFonts w:ascii="仿宋" w:hAnsi="仿宋" w:eastAsia="仿宋" w:cs="仿宋"/>
                <w:color w:val="000000"/>
                <w:szCs w:val="21"/>
              </w:rPr>
            </w:pPr>
            <w:r>
              <w:rPr>
                <w:rFonts w:hint="eastAsia" w:ascii="仿宋" w:hAnsi="仿宋" w:eastAsia="仿宋" w:cs="仿宋"/>
                <w:color w:val="000000"/>
                <w:szCs w:val="21"/>
              </w:rPr>
              <w:t>符合第一章“竞争性谈判邀请”</w:t>
            </w:r>
            <w:r>
              <w:rPr>
                <w:rFonts w:hint="eastAsia" w:ascii="仿宋" w:hAnsi="仿宋" w:eastAsia="仿宋" w:cs="Cambria Math"/>
                <w:color w:val="000000"/>
                <w:szCs w:val="21"/>
              </w:rPr>
              <w:t>规定</w:t>
            </w:r>
          </w:p>
        </w:tc>
      </w:tr>
      <w:tr w14:paraId="2BD022FE">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254" w:hRule="atLeast"/>
          <w:jc w:val="center"/>
        </w:trPr>
        <w:tc>
          <w:tcPr>
            <w:tcW w:w="378" w:type="pct"/>
            <w:vMerge w:val="continue"/>
            <w:noWrap w:val="0"/>
            <w:vAlign w:val="center"/>
          </w:tcPr>
          <w:p w14:paraId="0A881175">
            <w:pPr>
              <w:spacing w:line="360" w:lineRule="auto"/>
              <w:jc w:val="center"/>
              <w:rPr>
                <w:rFonts w:ascii="仿宋" w:hAnsi="仿宋" w:eastAsia="仿宋" w:cs="仿宋"/>
                <w:color w:val="000000"/>
                <w:szCs w:val="21"/>
              </w:rPr>
            </w:pPr>
          </w:p>
        </w:tc>
        <w:tc>
          <w:tcPr>
            <w:tcW w:w="632" w:type="pct"/>
            <w:vMerge w:val="continue"/>
            <w:noWrap w:val="0"/>
          </w:tcPr>
          <w:p w14:paraId="59DC73D6">
            <w:pPr>
              <w:spacing w:before="24" w:after="24" w:line="360" w:lineRule="auto"/>
              <w:jc w:val="center"/>
              <w:rPr>
                <w:rFonts w:ascii="仿宋" w:hAnsi="仿宋" w:eastAsia="仿宋" w:cs="仿宋"/>
                <w:color w:val="000000"/>
                <w:szCs w:val="21"/>
              </w:rPr>
            </w:pPr>
          </w:p>
        </w:tc>
        <w:tc>
          <w:tcPr>
            <w:tcW w:w="1118" w:type="pct"/>
            <w:noWrap w:val="0"/>
            <w:vAlign w:val="center"/>
          </w:tcPr>
          <w:p w14:paraId="0CFDE447">
            <w:pPr>
              <w:spacing w:before="24" w:after="24"/>
              <w:jc w:val="center"/>
              <w:rPr>
                <w:rFonts w:ascii="仿宋" w:hAnsi="仿宋" w:eastAsia="仿宋" w:cs="仿宋"/>
                <w:color w:val="000000"/>
                <w:szCs w:val="21"/>
              </w:rPr>
            </w:pPr>
            <w:r>
              <w:rPr>
                <w:rFonts w:hint="eastAsia" w:ascii="仿宋" w:hAnsi="仿宋" w:eastAsia="仿宋" w:cs="Cambria Math"/>
                <w:color w:val="000000"/>
                <w:szCs w:val="21"/>
              </w:rPr>
              <w:t>税收和社保证明材料</w:t>
            </w:r>
          </w:p>
        </w:tc>
        <w:tc>
          <w:tcPr>
            <w:tcW w:w="2870" w:type="pct"/>
            <w:noWrap w:val="0"/>
            <w:vAlign w:val="center"/>
          </w:tcPr>
          <w:p w14:paraId="69F79FF1">
            <w:pPr>
              <w:spacing w:before="24" w:after="24" w:line="276" w:lineRule="auto"/>
              <w:rPr>
                <w:rFonts w:ascii="仿宋" w:hAnsi="仿宋" w:eastAsia="仿宋" w:cs="仿宋"/>
                <w:color w:val="000000"/>
                <w:szCs w:val="21"/>
              </w:rPr>
            </w:pPr>
            <w:r>
              <w:rPr>
                <w:rFonts w:hint="eastAsia" w:ascii="仿宋" w:hAnsi="仿宋" w:eastAsia="仿宋" w:cs="仿宋"/>
                <w:color w:val="000000"/>
                <w:szCs w:val="21"/>
              </w:rPr>
              <w:t>符合第一章“竞争性谈判邀请”</w:t>
            </w:r>
            <w:r>
              <w:rPr>
                <w:rFonts w:hint="eastAsia" w:ascii="仿宋" w:hAnsi="仿宋" w:eastAsia="仿宋" w:cs="Cambria Math"/>
                <w:color w:val="000000"/>
                <w:szCs w:val="21"/>
              </w:rPr>
              <w:t>规定</w:t>
            </w:r>
          </w:p>
        </w:tc>
      </w:tr>
      <w:tr w14:paraId="0098F057">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224" w:hRule="atLeast"/>
          <w:jc w:val="center"/>
        </w:trPr>
        <w:tc>
          <w:tcPr>
            <w:tcW w:w="378" w:type="pct"/>
            <w:vMerge w:val="continue"/>
            <w:noWrap w:val="0"/>
            <w:vAlign w:val="center"/>
          </w:tcPr>
          <w:p w14:paraId="4E407513">
            <w:pPr>
              <w:spacing w:line="360" w:lineRule="auto"/>
              <w:jc w:val="center"/>
              <w:rPr>
                <w:rFonts w:ascii="仿宋" w:hAnsi="仿宋" w:eastAsia="仿宋" w:cs="仿宋"/>
                <w:color w:val="000000"/>
                <w:szCs w:val="21"/>
              </w:rPr>
            </w:pPr>
          </w:p>
        </w:tc>
        <w:tc>
          <w:tcPr>
            <w:tcW w:w="632" w:type="pct"/>
            <w:vMerge w:val="continue"/>
            <w:noWrap w:val="0"/>
          </w:tcPr>
          <w:p w14:paraId="2643992B">
            <w:pPr>
              <w:spacing w:before="24" w:after="24" w:line="360" w:lineRule="auto"/>
              <w:jc w:val="center"/>
              <w:rPr>
                <w:rFonts w:ascii="仿宋" w:hAnsi="仿宋" w:eastAsia="仿宋" w:cs="仿宋"/>
                <w:color w:val="000000"/>
                <w:szCs w:val="21"/>
              </w:rPr>
            </w:pPr>
          </w:p>
        </w:tc>
        <w:tc>
          <w:tcPr>
            <w:tcW w:w="1118" w:type="pct"/>
            <w:noWrap w:val="0"/>
            <w:vAlign w:val="center"/>
          </w:tcPr>
          <w:p w14:paraId="4DD5F12E">
            <w:pPr>
              <w:spacing w:before="24" w:after="24"/>
              <w:jc w:val="center"/>
              <w:rPr>
                <w:rFonts w:hint="eastAsia" w:ascii="仿宋" w:hAnsi="仿宋" w:eastAsia="仿宋" w:cs="Monaco"/>
                <w:color w:val="000000"/>
                <w:szCs w:val="21"/>
              </w:rPr>
            </w:pPr>
            <w:r>
              <w:rPr>
                <w:rFonts w:hint="eastAsia" w:ascii="仿宋" w:hAnsi="仿宋" w:eastAsia="仿宋" w:cs="Monaco"/>
                <w:color w:val="000000"/>
                <w:szCs w:val="21"/>
              </w:rPr>
              <w:t>无违法违规记录</w:t>
            </w:r>
          </w:p>
        </w:tc>
        <w:tc>
          <w:tcPr>
            <w:tcW w:w="2870" w:type="pct"/>
            <w:noWrap w:val="0"/>
            <w:vAlign w:val="center"/>
          </w:tcPr>
          <w:p w14:paraId="52032C34">
            <w:pPr>
              <w:spacing w:before="24" w:after="24" w:line="276" w:lineRule="auto"/>
              <w:rPr>
                <w:rFonts w:ascii="仿宋" w:hAnsi="仿宋" w:eastAsia="仿宋" w:cs="仿宋"/>
                <w:color w:val="000000"/>
                <w:szCs w:val="21"/>
              </w:rPr>
            </w:pPr>
            <w:r>
              <w:rPr>
                <w:rFonts w:hint="eastAsia" w:ascii="仿宋" w:hAnsi="仿宋" w:eastAsia="仿宋" w:cs="仿宋"/>
                <w:color w:val="000000"/>
                <w:szCs w:val="21"/>
              </w:rPr>
              <w:t>符合第一章“竞争性谈判邀请”</w:t>
            </w:r>
            <w:r>
              <w:rPr>
                <w:rFonts w:hint="eastAsia" w:ascii="仿宋" w:hAnsi="仿宋" w:eastAsia="仿宋" w:cs="Cambria Math"/>
                <w:color w:val="000000"/>
                <w:szCs w:val="21"/>
              </w:rPr>
              <w:t>规定</w:t>
            </w:r>
          </w:p>
        </w:tc>
      </w:tr>
      <w:tr w14:paraId="54BEC323">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29" w:hRule="atLeast"/>
          <w:jc w:val="center"/>
        </w:trPr>
        <w:tc>
          <w:tcPr>
            <w:tcW w:w="378" w:type="pct"/>
            <w:vMerge w:val="continue"/>
            <w:noWrap w:val="0"/>
            <w:vAlign w:val="center"/>
          </w:tcPr>
          <w:p w14:paraId="484F9AB1">
            <w:pPr>
              <w:spacing w:line="360" w:lineRule="auto"/>
              <w:jc w:val="center"/>
              <w:rPr>
                <w:rFonts w:ascii="仿宋" w:hAnsi="仿宋" w:eastAsia="仿宋" w:cs="仿宋"/>
                <w:color w:val="000000"/>
                <w:szCs w:val="21"/>
              </w:rPr>
            </w:pPr>
          </w:p>
        </w:tc>
        <w:tc>
          <w:tcPr>
            <w:tcW w:w="632" w:type="pct"/>
            <w:vMerge w:val="continue"/>
            <w:noWrap w:val="0"/>
          </w:tcPr>
          <w:p w14:paraId="10BB7BDE">
            <w:pPr>
              <w:spacing w:before="24" w:after="24" w:line="360" w:lineRule="auto"/>
              <w:jc w:val="center"/>
              <w:rPr>
                <w:rFonts w:ascii="仿宋" w:hAnsi="仿宋" w:eastAsia="仿宋" w:cs="仿宋"/>
                <w:color w:val="000000"/>
                <w:szCs w:val="21"/>
              </w:rPr>
            </w:pPr>
          </w:p>
        </w:tc>
        <w:tc>
          <w:tcPr>
            <w:tcW w:w="1118" w:type="pct"/>
            <w:noWrap w:val="0"/>
            <w:vAlign w:val="center"/>
          </w:tcPr>
          <w:p w14:paraId="7710427C">
            <w:pPr>
              <w:spacing w:before="24" w:after="24"/>
              <w:jc w:val="center"/>
              <w:rPr>
                <w:rFonts w:hint="eastAsia" w:ascii="仿宋" w:hAnsi="仿宋" w:eastAsia="仿宋" w:cs="Monaco"/>
                <w:color w:val="000000"/>
                <w:szCs w:val="21"/>
              </w:rPr>
            </w:pPr>
            <w:r>
              <w:rPr>
                <w:rFonts w:hint="eastAsia" w:ascii="仿宋" w:hAnsi="仿宋" w:eastAsia="仿宋" w:cs="Monaco"/>
                <w:color w:val="000000"/>
                <w:szCs w:val="21"/>
              </w:rPr>
              <w:t>未被列入黑名单</w:t>
            </w:r>
          </w:p>
        </w:tc>
        <w:tc>
          <w:tcPr>
            <w:tcW w:w="2870" w:type="pct"/>
            <w:noWrap w:val="0"/>
            <w:vAlign w:val="center"/>
          </w:tcPr>
          <w:p w14:paraId="1A265CE0">
            <w:pPr>
              <w:spacing w:before="24" w:after="24" w:line="276" w:lineRule="auto"/>
              <w:rPr>
                <w:rFonts w:ascii="仿宋" w:hAnsi="仿宋" w:eastAsia="仿宋" w:cs="仿宋"/>
                <w:color w:val="000000"/>
                <w:szCs w:val="21"/>
              </w:rPr>
            </w:pPr>
            <w:r>
              <w:rPr>
                <w:rFonts w:hint="eastAsia" w:ascii="仿宋" w:hAnsi="仿宋" w:eastAsia="仿宋" w:cs="仿宋"/>
                <w:color w:val="000000"/>
                <w:szCs w:val="21"/>
              </w:rPr>
              <w:t>符合第一章“竞争性谈判邀请”</w:t>
            </w:r>
            <w:r>
              <w:rPr>
                <w:rFonts w:hint="eastAsia" w:ascii="仿宋" w:hAnsi="仿宋" w:eastAsia="仿宋" w:cs="Cambria Math"/>
                <w:color w:val="000000"/>
                <w:szCs w:val="21"/>
              </w:rPr>
              <w:t>规定</w:t>
            </w:r>
          </w:p>
        </w:tc>
      </w:tr>
      <w:tr w14:paraId="03CC3603">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378" w:type="pct"/>
            <w:vMerge w:val="continue"/>
            <w:noWrap w:val="0"/>
            <w:vAlign w:val="center"/>
          </w:tcPr>
          <w:p w14:paraId="51D6767E">
            <w:pPr>
              <w:spacing w:line="360" w:lineRule="auto"/>
              <w:jc w:val="center"/>
              <w:rPr>
                <w:rFonts w:ascii="仿宋" w:hAnsi="仿宋" w:eastAsia="仿宋" w:cs="仿宋"/>
                <w:color w:val="000000"/>
                <w:szCs w:val="21"/>
              </w:rPr>
            </w:pPr>
          </w:p>
        </w:tc>
        <w:tc>
          <w:tcPr>
            <w:tcW w:w="632" w:type="pct"/>
            <w:vMerge w:val="continue"/>
            <w:noWrap w:val="0"/>
          </w:tcPr>
          <w:p w14:paraId="2BC3C5EA">
            <w:pPr>
              <w:spacing w:before="24" w:after="24" w:line="360" w:lineRule="auto"/>
              <w:jc w:val="center"/>
              <w:rPr>
                <w:rFonts w:ascii="仿宋" w:hAnsi="仿宋" w:eastAsia="仿宋" w:cs="仿宋"/>
                <w:color w:val="000000"/>
                <w:szCs w:val="21"/>
              </w:rPr>
            </w:pPr>
          </w:p>
        </w:tc>
        <w:tc>
          <w:tcPr>
            <w:tcW w:w="1118" w:type="pct"/>
            <w:noWrap w:val="0"/>
            <w:vAlign w:val="center"/>
          </w:tcPr>
          <w:p w14:paraId="2A12B6DB">
            <w:pPr>
              <w:spacing w:before="24" w:after="24"/>
              <w:jc w:val="center"/>
              <w:rPr>
                <w:rFonts w:hint="eastAsia" w:ascii="仿宋" w:hAnsi="仿宋" w:eastAsia="仿宋" w:cs="Monaco"/>
                <w:color w:val="000000"/>
                <w:szCs w:val="21"/>
              </w:rPr>
            </w:pPr>
            <w:r>
              <w:rPr>
                <w:rFonts w:hint="eastAsia" w:ascii="仿宋" w:hAnsi="仿宋" w:eastAsia="仿宋" w:cs="Monaco"/>
                <w:color w:val="000000"/>
                <w:szCs w:val="21"/>
              </w:rPr>
              <w:t>控股及管理关系</w:t>
            </w:r>
          </w:p>
        </w:tc>
        <w:tc>
          <w:tcPr>
            <w:tcW w:w="2870" w:type="pct"/>
            <w:noWrap w:val="0"/>
            <w:vAlign w:val="center"/>
          </w:tcPr>
          <w:p w14:paraId="4ADA71F4">
            <w:pPr>
              <w:spacing w:before="24" w:after="24" w:line="276" w:lineRule="auto"/>
              <w:rPr>
                <w:rFonts w:ascii="仿宋" w:hAnsi="仿宋" w:eastAsia="仿宋" w:cs="仿宋"/>
                <w:color w:val="000000"/>
                <w:szCs w:val="21"/>
              </w:rPr>
            </w:pPr>
            <w:r>
              <w:rPr>
                <w:rFonts w:hint="eastAsia" w:ascii="仿宋" w:hAnsi="仿宋" w:eastAsia="仿宋" w:cs="仿宋"/>
                <w:color w:val="000000"/>
                <w:szCs w:val="21"/>
              </w:rPr>
              <w:t>符合第一章“竞争性谈判邀请”</w:t>
            </w:r>
            <w:r>
              <w:rPr>
                <w:rFonts w:hint="eastAsia" w:ascii="仿宋" w:hAnsi="仿宋" w:eastAsia="仿宋" w:cs="Cambria Math"/>
                <w:color w:val="000000"/>
                <w:szCs w:val="21"/>
              </w:rPr>
              <w:t>规定</w:t>
            </w:r>
          </w:p>
        </w:tc>
      </w:tr>
      <w:tr w14:paraId="63B50FB8">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164" w:hRule="atLeast"/>
          <w:jc w:val="center"/>
        </w:trPr>
        <w:tc>
          <w:tcPr>
            <w:tcW w:w="378" w:type="pct"/>
            <w:vMerge w:val="continue"/>
            <w:noWrap w:val="0"/>
            <w:vAlign w:val="center"/>
          </w:tcPr>
          <w:p w14:paraId="5190280A">
            <w:pPr>
              <w:spacing w:line="360" w:lineRule="auto"/>
              <w:jc w:val="center"/>
              <w:rPr>
                <w:rFonts w:ascii="仿宋" w:hAnsi="仿宋" w:eastAsia="仿宋" w:cs="仿宋"/>
                <w:color w:val="000000"/>
                <w:szCs w:val="21"/>
              </w:rPr>
            </w:pPr>
          </w:p>
        </w:tc>
        <w:tc>
          <w:tcPr>
            <w:tcW w:w="632" w:type="pct"/>
            <w:vMerge w:val="continue"/>
            <w:noWrap w:val="0"/>
          </w:tcPr>
          <w:p w14:paraId="74F789C3">
            <w:pPr>
              <w:spacing w:before="24" w:after="24" w:line="360" w:lineRule="auto"/>
              <w:jc w:val="center"/>
              <w:rPr>
                <w:rFonts w:ascii="仿宋" w:hAnsi="仿宋" w:eastAsia="仿宋" w:cs="仿宋"/>
                <w:color w:val="000000"/>
                <w:szCs w:val="21"/>
              </w:rPr>
            </w:pPr>
          </w:p>
        </w:tc>
        <w:tc>
          <w:tcPr>
            <w:tcW w:w="1118" w:type="pct"/>
            <w:noWrap w:val="0"/>
            <w:vAlign w:val="center"/>
          </w:tcPr>
          <w:p w14:paraId="17E7B69E">
            <w:pPr>
              <w:spacing w:before="24" w:after="24"/>
              <w:jc w:val="center"/>
              <w:rPr>
                <w:rFonts w:hint="eastAsia" w:ascii="仿宋" w:hAnsi="仿宋" w:eastAsia="仿宋" w:cs="Monaco"/>
                <w:color w:val="000000"/>
                <w:szCs w:val="21"/>
              </w:rPr>
            </w:pPr>
            <w:r>
              <w:rPr>
                <w:rFonts w:hint="eastAsia" w:ascii="仿宋" w:hAnsi="仿宋" w:eastAsia="仿宋" w:cs="Monaco"/>
                <w:color w:val="000000"/>
                <w:szCs w:val="21"/>
              </w:rPr>
              <w:t>非联合体</w:t>
            </w:r>
            <w:r>
              <w:rPr>
                <w:rFonts w:hint="eastAsia" w:ascii="仿宋" w:hAnsi="仿宋" w:eastAsia="仿宋" w:cs="Monaco"/>
                <w:color w:val="000000"/>
                <w:szCs w:val="21"/>
                <w:lang w:val="en-US" w:eastAsia="zh-CN"/>
              </w:rPr>
              <w:t>谈判</w:t>
            </w:r>
            <w:r>
              <w:rPr>
                <w:rFonts w:hint="eastAsia" w:ascii="仿宋" w:hAnsi="仿宋" w:eastAsia="仿宋" w:cs="Monaco"/>
                <w:color w:val="000000"/>
                <w:szCs w:val="21"/>
              </w:rPr>
              <w:t>响应</w:t>
            </w:r>
          </w:p>
        </w:tc>
        <w:tc>
          <w:tcPr>
            <w:tcW w:w="2870" w:type="pct"/>
            <w:noWrap w:val="0"/>
            <w:vAlign w:val="center"/>
          </w:tcPr>
          <w:p w14:paraId="41BB1520">
            <w:pPr>
              <w:spacing w:before="24" w:after="24" w:line="276" w:lineRule="auto"/>
              <w:rPr>
                <w:rFonts w:ascii="仿宋" w:hAnsi="仿宋" w:eastAsia="仿宋" w:cs="仿宋"/>
                <w:color w:val="000000"/>
                <w:szCs w:val="21"/>
              </w:rPr>
            </w:pPr>
            <w:r>
              <w:rPr>
                <w:rFonts w:hint="eastAsia" w:ascii="仿宋" w:hAnsi="仿宋" w:eastAsia="仿宋" w:cs="仿宋"/>
                <w:color w:val="000000"/>
                <w:szCs w:val="21"/>
              </w:rPr>
              <w:t>符合第一章“竞争性谈判邀请”</w:t>
            </w:r>
            <w:r>
              <w:rPr>
                <w:rFonts w:hint="eastAsia" w:ascii="仿宋" w:hAnsi="仿宋" w:eastAsia="仿宋" w:cs="Cambria Math"/>
                <w:color w:val="000000"/>
                <w:szCs w:val="21"/>
              </w:rPr>
              <w:t>规定</w:t>
            </w:r>
          </w:p>
        </w:tc>
      </w:tr>
      <w:tr w14:paraId="4D4813ED">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299" w:hRule="atLeast"/>
          <w:jc w:val="center"/>
        </w:trPr>
        <w:tc>
          <w:tcPr>
            <w:tcW w:w="378" w:type="pct"/>
            <w:vMerge w:val="restart"/>
            <w:noWrap w:val="0"/>
            <w:vAlign w:val="center"/>
          </w:tcPr>
          <w:p w14:paraId="0568D56B">
            <w:pPr>
              <w:spacing w:line="360" w:lineRule="auto"/>
              <w:jc w:val="center"/>
              <w:rPr>
                <w:rFonts w:ascii="仿宋" w:hAnsi="仿宋" w:eastAsia="仿宋" w:cs="仿宋"/>
                <w:color w:val="000000"/>
                <w:szCs w:val="21"/>
              </w:rPr>
            </w:pPr>
            <w:r>
              <w:rPr>
                <w:rFonts w:ascii="仿宋" w:hAnsi="仿宋" w:eastAsia="仿宋" w:cs="仿宋"/>
                <w:color w:val="000000"/>
                <w:szCs w:val="21"/>
              </w:rPr>
              <w:t>3</w:t>
            </w:r>
          </w:p>
        </w:tc>
        <w:tc>
          <w:tcPr>
            <w:tcW w:w="632" w:type="pct"/>
            <w:vMerge w:val="restart"/>
            <w:noWrap w:val="0"/>
            <w:vAlign w:val="center"/>
          </w:tcPr>
          <w:p w14:paraId="017E0DF2">
            <w:pPr>
              <w:spacing w:before="24" w:after="24" w:line="360" w:lineRule="auto"/>
              <w:jc w:val="center"/>
              <w:rPr>
                <w:rFonts w:ascii="仿宋" w:hAnsi="仿宋" w:eastAsia="仿宋" w:cs="仿宋"/>
                <w:color w:val="000000"/>
                <w:szCs w:val="21"/>
              </w:rPr>
            </w:pPr>
            <w:r>
              <w:rPr>
                <w:rFonts w:hint="eastAsia" w:ascii="仿宋" w:hAnsi="仿宋" w:eastAsia="仿宋" w:cs="仿宋"/>
                <w:color w:val="000000"/>
                <w:szCs w:val="21"/>
              </w:rPr>
              <w:t>响应性评审标准</w:t>
            </w:r>
          </w:p>
        </w:tc>
        <w:tc>
          <w:tcPr>
            <w:tcW w:w="1118" w:type="pct"/>
            <w:noWrap w:val="0"/>
            <w:vAlign w:val="center"/>
          </w:tcPr>
          <w:p w14:paraId="53E8B65A">
            <w:pPr>
              <w:spacing w:before="24" w:after="24" w:line="276" w:lineRule="auto"/>
              <w:jc w:val="center"/>
              <w:rPr>
                <w:rFonts w:ascii="仿宋" w:hAnsi="仿宋" w:eastAsia="仿宋" w:cs="仿宋"/>
                <w:color w:val="000000"/>
                <w:szCs w:val="21"/>
              </w:rPr>
            </w:pPr>
            <w:r>
              <w:rPr>
                <w:rFonts w:hint="eastAsia" w:ascii="仿宋" w:hAnsi="仿宋" w:eastAsia="仿宋" w:cs="仿宋"/>
                <w:color w:val="000000"/>
                <w:szCs w:val="21"/>
              </w:rPr>
              <w:t>响应函</w:t>
            </w:r>
          </w:p>
        </w:tc>
        <w:tc>
          <w:tcPr>
            <w:tcW w:w="2870" w:type="pct"/>
            <w:noWrap w:val="0"/>
            <w:vAlign w:val="center"/>
          </w:tcPr>
          <w:p w14:paraId="3107939F">
            <w:pPr>
              <w:spacing w:before="24" w:after="24" w:line="276" w:lineRule="auto"/>
              <w:rPr>
                <w:rFonts w:ascii="仿宋" w:hAnsi="仿宋" w:eastAsia="仿宋" w:cs="仿宋"/>
                <w:color w:val="000000"/>
                <w:szCs w:val="21"/>
              </w:rPr>
            </w:pPr>
            <w:r>
              <w:rPr>
                <w:rFonts w:hint="eastAsia" w:ascii="仿宋" w:hAnsi="仿宋" w:eastAsia="仿宋"/>
                <w:color w:val="000000"/>
                <w:szCs w:val="21"/>
              </w:rPr>
              <w:t>除填写双方名称、项目名称外，未修改原文内容</w:t>
            </w:r>
            <w:r>
              <w:rPr>
                <w:rFonts w:hint="eastAsia" w:ascii="仿宋" w:hAnsi="仿宋" w:eastAsia="仿宋" w:cs="Cambria Math"/>
                <w:color w:val="000000"/>
                <w:szCs w:val="21"/>
              </w:rPr>
              <w:t>。</w:t>
            </w:r>
          </w:p>
        </w:tc>
      </w:tr>
      <w:tr w14:paraId="1C06E6E0">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378" w:type="pct"/>
            <w:vMerge w:val="continue"/>
            <w:noWrap w:val="0"/>
            <w:vAlign w:val="center"/>
          </w:tcPr>
          <w:p w14:paraId="0F316F7B">
            <w:pPr>
              <w:spacing w:line="360" w:lineRule="auto"/>
              <w:jc w:val="center"/>
              <w:rPr>
                <w:rFonts w:ascii="仿宋" w:hAnsi="仿宋" w:eastAsia="仿宋" w:cs="仿宋"/>
                <w:color w:val="000000"/>
                <w:szCs w:val="21"/>
              </w:rPr>
            </w:pPr>
          </w:p>
        </w:tc>
        <w:tc>
          <w:tcPr>
            <w:tcW w:w="632" w:type="pct"/>
            <w:vMerge w:val="continue"/>
            <w:noWrap w:val="0"/>
            <w:vAlign w:val="center"/>
          </w:tcPr>
          <w:p w14:paraId="0C78A983">
            <w:pPr>
              <w:spacing w:before="24" w:after="24" w:line="360" w:lineRule="auto"/>
              <w:jc w:val="center"/>
              <w:rPr>
                <w:rFonts w:ascii="仿宋" w:hAnsi="仿宋" w:eastAsia="仿宋" w:cs="仿宋"/>
                <w:color w:val="000000"/>
                <w:szCs w:val="21"/>
              </w:rPr>
            </w:pPr>
          </w:p>
        </w:tc>
        <w:tc>
          <w:tcPr>
            <w:tcW w:w="1118" w:type="pct"/>
            <w:noWrap w:val="0"/>
            <w:vAlign w:val="center"/>
          </w:tcPr>
          <w:p w14:paraId="16963AF4">
            <w:pPr>
              <w:spacing w:before="24" w:after="24" w:line="276" w:lineRule="auto"/>
              <w:jc w:val="center"/>
              <w:rPr>
                <w:rFonts w:ascii="仿宋" w:hAnsi="仿宋" w:eastAsia="仿宋" w:cs="Cambria Math"/>
                <w:color w:val="000000"/>
                <w:szCs w:val="21"/>
              </w:rPr>
            </w:pPr>
            <w:r>
              <w:rPr>
                <w:rFonts w:hint="eastAsia" w:ascii="仿宋" w:hAnsi="仿宋" w:eastAsia="仿宋" w:cs="宋体"/>
                <w:color w:val="000000"/>
                <w:szCs w:val="21"/>
              </w:rPr>
              <w:t>供应商行为准则承诺书</w:t>
            </w:r>
          </w:p>
        </w:tc>
        <w:tc>
          <w:tcPr>
            <w:tcW w:w="2870" w:type="pct"/>
            <w:noWrap w:val="0"/>
            <w:vAlign w:val="center"/>
          </w:tcPr>
          <w:p w14:paraId="4D8C0590">
            <w:pPr>
              <w:spacing w:before="24" w:after="24" w:line="276" w:lineRule="auto"/>
              <w:rPr>
                <w:rFonts w:ascii="仿宋" w:hAnsi="仿宋" w:eastAsia="仿宋" w:cs="Cambria Math"/>
                <w:color w:val="000000"/>
                <w:szCs w:val="21"/>
              </w:rPr>
            </w:pPr>
            <w:r>
              <w:rPr>
                <w:rFonts w:hint="eastAsia" w:ascii="仿宋" w:hAnsi="仿宋" w:eastAsia="仿宋" w:cs="仿宋"/>
                <w:color w:val="000000"/>
                <w:szCs w:val="21"/>
              </w:rPr>
              <w:t>除供应商填写内容外，未修改原文内容。</w:t>
            </w:r>
          </w:p>
        </w:tc>
      </w:tr>
      <w:tr w14:paraId="37DD4FFB">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80" w:hRule="atLeast"/>
          <w:jc w:val="center"/>
        </w:trPr>
        <w:tc>
          <w:tcPr>
            <w:tcW w:w="378" w:type="pct"/>
            <w:vMerge w:val="continue"/>
            <w:noWrap w:val="0"/>
            <w:vAlign w:val="center"/>
          </w:tcPr>
          <w:p w14:paraId="1368D492">
            <w:pPr>
              <w:spacing w:line="360" w:lineRule="auto"/>
              <w:jc w:val="center"/>
              <w:rPr>
                <w:rFonts w:ascii="仿宋" w:hAnsi="仿宋" w:eastAsia="仿宋" w:cs="仿宋"/>
                <w:color w:val="000000"/>
                <w:szCs w:val="21"/>
              </w:rPr>
            </w:pPr>
          </w:p>
        </w:tc>
        <w:tc>
          <w:tcPr>
            <w:tcW w:w="632" w:type="pct"/>
            <w:vMerge w:val="continue"/>
            <w:noWrap w:val="0"/>
            <w:vAlign w:val="center"/>
          </w:tcPr>
          <w:p w14:paraId="1ACEE110">
            <w:pPr>
              <w:spacing w:before="24" w:after="24" w:line="360" w:lineRule="auto"/>
              <w:jc w:val="center"/>
              <w:rPr>
                <w:rFonts w:ascii="仿宋" w:hAnsi="仿宋" w:eastAsia="仿宋" w:cs="仿宋"/>
                <w:color w:val="000000"/>
                <w:szCs w:val="21"/>
              </w:rPr>
            </w:pPr>
          </w:p>
        </w:tc>
        <w:tc>
          <w:tcPr>
            <w:tcW w:w="1118" w:type="pct"/>
            <w:noWrap w:val="0"/>
            <w:vAlign w:val="center"/>
          </w:tcPr>
          <w:p w14:paraId="1EE2295C">
            <w:pPr>
              <w:spacing w:before="24" w:after="24" w:line="276" w:lineRule="auto"/>
              <w:jc w:val="center"/>
              <w:rPr>
                <w:rFonts w:ascii="仿宋" w:hAnsi="仿宋" w:eastAsia="仿宋" w:cs="Cambria Math"/>
                <w:color w:val="000000"/>
                <w:szCs w:val="21"/>
              </w:rPr>
            </w:pPr>
            <w:r>
              <w:rPr>
                <w:rFonts w:hint="eastAsia" w:ascii="仿宋" w:hAnsi="仿宋" w:eastAsia="仿宋" w:cs="宋体"/>
                <w:color w:val="000000"/>
                <w:szCs w:val="21"/>
              </w:rPr>
              <w:t>供应商廉洁诚信承诺书</w:t>
            </w:r>
          </w:p>
        </w:tc>
        <w:tc>
          <w:tcPr>
            <w:tcW w:w="2870" w:type="pct"/>
            <w:noWrap w:val="0"/>
            <w:vAlign w:val="center"/>
          </w:tcPr>
          <w:p w14:paraId="0FB0AF34">
            <w:pPr>
              <w:spacing w:before="24" w:after="24" w:line="276" w:lineRule="auto"/>
              <w:rPr>
                <w:rFonts w:ascii="仿宋" w:hAnsi="仿宋" w:eastAsia="仿宋" w:cs="Cambria Math"/>
                <w:color w:val="000000"/>
                <w:szCs w:val="21"/>
              </w:rPr>
            </w:pPr>
            <w:r>
              <w:rPr>
                <w:rFonts w:hint="eastAsia" w:ascii="仿宋" w:hAnsi="仿宋" w:eastAsia="仿宋" w:cs="仿宋"/>
                <w:color w:val="000000"/>
                <w:szCs w:val="21"/>
              </w:rPr>
              <w:t>除供应商填写内容外，未修改原文内容。</w:t>
            </w:r>
          </w:p>
        </w:tc>
      </w:tr>
      <w:tr w14:paraId="743DB5CD">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78" w:type="pct"/>
            <w:vMerge w:val="continue"/>
            <w:noWrap w:val="0"/>
            <w:vAlign w:val="center"/>
          </w:tcPr>
          <w:p w14:paraId="179ACFB5">
            <w:pPr>
              <w:spacing w:line="360" w:lineRule="auto"/>
              <w:jc w:val="center"/>
              <w:rPr>
                <w:rFonts w:ascii="仿宋" w:hAnsi="仿宋" w:eastAsia="仿宋" w:cs="仿宋"/>
                <w:color w:val="000000"/>
                <w:szCs w:val="21"/>
              </w:rPr>
            </w:pPr>
          </w:p>
        </w:tc>
        <w:tc>
          <w:tcPr>
            <w:tcW w:w="632" w:type="pct"/>
            <w:vMerge w:val="continue"/>
            <w:noWrap w:val="0"/>
            <w:vAlign w:val="center"/>
          </w:tcPr>
          <w:p w14:paraId="086F1D2E">
            <w:pPr>
              <w:spacing w:before="24" w:after="24" w:line="360" w:lineRule="auto"/>
              <w:jc w:val="center"/>
              <w:rPr>
                <w:rFonts w:ascii="仿宋" w:hAnsi="仿宋" w:eastAsia="仿宋" w:cs="仿宋"/>
                <w:color w:val="000000"/>
                <w:szCs w:val="21"/>
              </w:rPr>
            </w:pPr>
          </w:p>
        </w:tc>
        <w:tc>
          <w:tcPr>
            <w:tcW w:w="1118" w:type="pct"/>
            <w:noWrap w:val="0"/>
            <w:vAlign w:val="center"/>
          </w:tcPr>
          <w:p w14:paraId="7049F30E">
            <w:pPr>
              <w:spacing w:before="24" w:after="24" w:line="276" w:lineRule="auto"/>
              <w:jc w:val="center"/>
              <w:rPr>
                <w:rFonts w:ascii="仿宋" w:hAnsi="仿宋" w:eastAsia="仿宋" w:cs="仿宋"/>
                <w:szCs w:val="21"/>
              </w:rPr>
            </w:pPr>
            <w:r>
              <w:rPr>
                <w:rFonts w:hint="eastAsia" w:ascii="仿宋" w:hAnsi="仿宋" w:eastAsia="仿宋" w:cs="Cambria Math"/>
                <w:szCs w:val="21"/>
              </w:rPr>
              <w:t>供应商偏离应答</w:t>
            </w:r>
          </w:p>
        </w:tc>
        <w:tc>
          <w:tcPr>
            <w:tcW w:w="2870" w:type="pct"/>
            <w:noWrap w:val="0"/>
            <w:vAlign w:val="center"/>
          </w:tcPr>
          <w:p w14:paraId="4A06D85F">
            <w:pPr>
              <w:spacing w:before="24" w:after="24" w:line="276" w:lineRule="auto"/>
              <w:rPr>
                <w:rFonts w:ascii="仿宋" w:hAnsi="仿宋" w:eastAsia="仿宋" w:cs="仿宋"/>
                <w:szCs w:val="21"/>
              </w:rPr>
            </w:pPr>
            <w:r>
              <w:rPr>
                <w:rFonts w:hint="eastAsia" w:ascii="仿宋" w:hAnsi="仿宋" w:eastAsia="仿宋" w:cs="仿宋"/>
                <w:szCs w:val="21"/>
              </w:rPr>
              <w:t>《供应商须知应答偏离表》、《合同条款应答偏离表》、《采购需求应答偏离表》》进行了符合第二章“供应商须知”的应答</w:t>
            </w:r>
          </w:p>
        </w:tc>
      </w:tr>
    </w:tbl>
    <w:p w14:paraId="78C5D587">
      <w:pPr>
        <w:pStyle w:val="14"/>
      </w:pPr>
    </w:p>
    <w:p w14:paraId="3BF522C2">
      <w:pPr>
        <w:pStyle w:val="14"/>
      </w:pPr>
    </w:p>
    <w:bookmarkEnd w:id="160"/>
    <w:p w14:paraId="7C0D6FE8">
      <w:pPr>
        <w:pStyle w:val="14"/>
      </w:pPr>
    </w:p>
    <w:p w14:paraId="7AE4296E">
      <w:pPr>
        <w:pStyle w:val="2"/>
        <w:numPr>
          <w:ilvl w:val="0"/>
          <w:numId w:val="0"/>
        </w:numPr>
        <w:spacing w:before="0" w:after="0"/>
        <w:jc w:val="center"/>
        <w:rPr>
          <w:rFonts w:hint="eastAsia" w:ascii="仿宋_GB2312" w:hAnsi="仿宋_GB2312" w:eastAsia="仿宋_GB2312" w:cs="仿宋_GB2312"/>
          <w:color w:val="auto"/>
          <w:sz w:val="28"/>
          <w:szCs w:val="28"/>
          <w:lang w:val="en-US" w:eastAsia="zh-CN"/>
        </w:rPr>
      </w:pPr>
      <w:bookmarkStart w:id="177" w:name="_Toc13291"/>
      <w:bookmarkStart w:id="178" w:name="_Toc21593"/>
      <w:bookmarkStart w:id="179" w:name="_Toc20482"/>
      <w:bookmarkStart w:id="180" w:name="_Toc7990"/>
      <w:r>
        <w:rPr>
          <w:rFonts w:hint="eastAsia" w:ascii="仿宋_GB2312" w:hAnsi="仿宋_GB2312" w:eastAsia="仿宋_GB2312" w:cs="仿宋_GB2312"/>
          <w:color w:val="auto"/>
          <w:sz w:val="28"/>
          <w:szCs w:val="28"/>
          <w:lang w:val="en-US" w:eastAsia="zh-CN"/>
        </w:rPr>
        <w:t xml:space="preserve">第四章 </w:t>
      </w:r>
      <w:r>
        <w:rPr>
          <w:rFonts w:hint="eastAsia" w:ascii="仿宋_GB2312" w:hAnsi="仿宋_GB2312" w:eastAsia="仿宋_GB2312" w:cs="仿宋_GB2312"/>
          <w:color w:val="auto"/>
          <w:sz w:val="28"/>
          <w:szCs w:val="28"/>
        </w:rPr>
        <w:t>合同条</w:t>
      </w:r>
      <w:r>
        <w:rPr>
          <w:rFonts w:hint="eastAsia" w:ascii="仿宋_GB2312" w:hAnsi="仿宋_GB2312" w:eastAsia="仿宋_GB2312" w:cs="仿宋_GB2312"/>
          <w:color w:val="auto"/>
          <w:sz w:val="28"/>
          <w:szCs w:val="28"/>
          <w:lang w:val="en-US" w:eastAsia="zh-CN"/>
        </w:rPr>
        <w:t>款</w:t>
      </w:r>
      <w:bookmarkEnd w:id="177"/>
      <w:bookmarkEnd w:id="178"/>
      <w:bookmarkEnd w:id="179"/>
      <w:bookmarkEnd w:id="180"/>
    </w:p>
    <w:p w14:paraId="05A1C96E">
      <w:pPr>
        <w:pStyle w:val="2"/>
        <w:tabs>
          <w:tab w:val="clear" w:pos="425"/>
        </w:tabs>
        <w:spacing w:before="0" w:after="0" w:line="560" w:lineRule="exact"/>
        <w:ind w:left="0" w:firstLine="0"/>
        <w:jc w:val="center"/>
        <w:rPr>
          <w:rFonts w:hint="eastAsia" w:ascii="仿宋_GB2312" w:hAnsi="仿宋_GB2312" w:eastAsia="仿宋_GB2312" w:cs="仿宋_GB2312"/>
          <w:color w:val="auto"/>
          <w:sz w:val="28"/>
          <w:szCs w:val="28"/>
        </w:rPr>
      </w:pPr>
      <w:bookmarkStart w:id="181" w:name="_Toc1770"/>
      <w:r>
        <w:rPr>
          <w:rFonts w:hint="eastAsia" w:ascii="仿宋_GB2312" w:hAnsi="仿宋_GB2312" w:eastAsia="仿宋_GB2312" w:cs="仿宋_GB2312"/>
          <w:color w:val="auto"/>
          <w:sz w:val="28"/>
          <w:szCs w:val="28"/>
        </w:rPr>
        <w:t>人保财险四川省资阳市分公司营业部社区车险宣传采购项目</w:t>
      </w:r>
      <w:bookmarkEnd w:id="181"/>
    </w:p>
    <w:p w14:paraId="621269BD">
      <w:pPr>
        <w:jc w:val="center"/>
        <w:rPr>
          <w:rFonts w:hint="eastAsia" w:ascii="仿宋_GB2312" w:hAnsi="仿宋_GB2312" w:eastAsia="仿宋_GB2312" w:cs="仿宋_GB2312"/>
        </w:rPr>
      </w:pPr>
    </w:p>
    <w:p w14:paraId="1C1D7F4B">
      <w:pPr>
        <w:spacing w:line="360" w:lineRule="auto"/>
        <w:rPr>
          <w:rFonts w:hint="eastAsia" w:ascii="仿宋_GB2312" w:hAnsi="仿宋_GB2312" w:eastAsia="仿宋_GB2312" w:cs="仿宋_GB2312"/>
          <w:color w:val="000000"/>
        </w:rPr>
      </w:pPr>
      <w:r>
        <w:rPr>
          <w:rFonts w:hint="eastAsia" w:ascii="仿宋_GB2312" w:hAnsi="仿宋_GB2312" w:eastAsia="仿宋_GB2312" w:cs="仿宋_GB2312"/>
          <w:b/>
          <w:color w:val="000000"/>
        </w:rPr>
        <w:t>甲方（买方）:</w:t>
      </w:r>
      <w:r>
        <w:rPr>
          <w:rFonts w:hint="eastAsia" w:ascii="仿宋_GB2312" w:hAnsi="仿宋_GB2312" w:eastAsia="仿宋_GB2312" w:cs="仿宋_GB2312"/>
          <w:color w:val="000000"/>
        </w:rPr>
        <w:t xml:space="preserve"> </w:t>
      </w:r>
      <w:r>
        <w:rPr>
          <w:rFonts w:hint="eastAsia" w:ascii="仿宋_GB2312" w:hAnsi="仿宋_GB2312" w:eastAsia="仿宋_GB2312" w:cs="仿宋_GB2312"/>
        </w:rPr>
        <w:t>中国人民财产保险股份有限公司资阳市分公司</w:t>
      </w:r>
    </w:p>
    <w:p w14:paraId="517D606F">
      <w:pPr>
        <w:spacing w:line="360" w:lineRule="auto"/>
        <w:rPr>
          <w:rFonts w:hint="eastAsia" w:ascii="仿宋_GB2312" w:hAnsi="仿宋_GB2312" w:eastAsia="仿宋_GB2312" w:cs="仿宋_GB2312"/>
        </w:rPr>
      </w:pPr>
      <w:r>
        <w:rPr>
          <w:rFonts w:hint="eastAsia" w:ascii="仿宋_GB2312" w:hAnsi="仿宋_GB2312" w:eastAsia="仿宋_GB2312" w:cs="仿宋_GB2312"/>
          <w:b/>
          <w:color w:val="000000"/>
        </w:rPr>
        <w:t>地址:</w:t>
      </w:r>
      <w:r>
        <w:rPr>
          <w:rFonts w:hint="eastAsia" w:ascii="仿宋_GB2312" w:hAnsi="仿宋_GB2312" w:eastAsia="仿宋_GB2312" w:cs="仿宋_GB2312"/>
          <w:color w:val="000000"/>
        </w:rPr>
        <w:t xml:space="preserve">  </w:t>
      </w:r>
      <w:r>
        <w:rPr>
          <w:rFonts w:hint="eastAsia" w:ascii="仿宋_GB2312" w:hAnsi="仿宋_GB2312" w:eastAsia="仿宋_GB2312" w:cs="仿宋_GB2312"/>
        </w:rPr>
        <w:t>四川省资阳市雁江区宝台镇黄泥村弘城水韵和中城建·新城市广场(一期)25 号楼 25(F)</w:t>
      </w:r>
    </w:p>
    <w:p w14:paraId="1C739F29">
      <w:pPr>
        <w:spacing w:line="360" w:lineRule="auto"/>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rPr>
        <w:t>负责人/授权代表：</w:t>
      </w:r>
      <w:r>
        <w:rPr>
          <w:rFonts w:hint="eastAsia" w:ascii="仿宋_GB2312" w:hAnsi="仿宋_GB2312" w:eastAsia="仿宋_GB2312" w:cs="仿宋_GB2312"/>
          <w:color w:val="000000"/>
          <w:lang w:eastAsia="zh-CN"/>
        </w:rPr>
        <w:t>苏丹</w:t>
      </w:r>
    </w:p>
    <w:p w14:paraId="2C54B68C">
      <w:pPr>
        <w:spacing w:line="360"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w:t>
      </w:r>
    </w:p>
    <w:p w14:paraId="6B870481">
      <w:pPr>
        <w:spacing w:line="360" w:lineRule="auto"/>
        <w:rPr>
          <w:rFonts w:hint="eastAsia" w:ascii="仿宋_GB2312" w:hAnsi="仿宋_GB2312" w:eastAsia="仿宋_GB2312" w:cs="仿宋_GB2312"/>
        </w:rPr>
      </w:pPr>
      <w:r>
        <w:rPr>
          <w:rFonts w:hint="eastAsia" w:ascii="仿宋_GB2312" w:hAnsi="仿宋_GB2312" w:eastAsia="仿宋_GB2312" w:cs="仿宋_GB2312"/>
          <w:b/>
          <w:color w:val="000000"/>
        </w:rPr>
        <w:t>乙方（卖方）:</w:t>
      </w:r>
      <w:r>
        <w:rPr>
          <w:rFonts w:hint="eastAsia" w:ascii="仿宋_GB2312" w:hAnsi="仿宋_GB2312" w:eastAsia="仿宋_GB2312" w:cs="仿宋_GB2312"/>
        </w:rPr>
        <w:t xml:space="preserve"> </w:t>
      </w:r>
    </w:p>
    <w:p w14:paraId="5267CEF9">
      <w:pPr>
        <w:spacing w:line="360" w:lineRule="auto"/>
        <w:rPr>
          <w:rFonts w:hint="eastAsia" w:ascii="仿宋_GB2312" w:hAnsi="仿宋_GB2312" w:eastAsia="仿宋_GB2312" w:cs="仿宋_GB2312"/>
          <w:b/>
          <w:color w:val="000000"/>
        </w:rPr>
      </w:pPr>
      <w:r>
        <w:rPr>
          <w:rFonts w:hint="eastAsia" w:ascii="仿宋_GB2312" w:hAnsi="仿宋_GB2312" w:eastAsia="仿宋_GB2312" w:cs="仿宋_GB2312"/>
          <w:b/>
          <w:color w:val="000000"/>
        </w:rPr>
        <w:t xml:space="preserve">地址: </w:t>
      </w:r>
    </w:p>
    <w:p w14:paraId="49C7CD35">
      <w:pPr>
        <w:spacing w:line="360"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法定代表人：</w:t>
      </w:r>
    </w:p>
    <w:p w14:paraId="50AF9FCB">
      <w:pPr>
        <w:spacing w:line="360" w:lineRule="auto"/>
        <w:rPr>
          <w:rFonts w:hint="eastAsia" w:ascii="仿宋_GB2312" w:hAnsi="仿宋_GB2312" w:eastAsia="仿宋_GB2312" w:cs="仿宋_GB2312"/>
          <w:color w:val="000000"/>
        </w:rPr>
      </w:pPr>
    </w:p>
    <w:p w14:paraId="06A7CCF1">
      <w:pPr>
        <w:spacing w:line="360" w:lineRule="auto"/>
        <w:rPr>
          <w:rFonts w:hint="eastAsia" w:ascii="仿宋_GB2312" w:hAnsi="仿宋_GB2312" w:eastAsia="仿宋_GB2312" w:cs="仿宋_GB2312"/>
          <w:color w:val="000000"/>
        </w:rPr>
      </w:pPr>
      <w:r>
        <w:rPr>
          <w:rFonts w:hint="eastAsia" w:ascii="仿宋_GB2312" w:hAnsi="仿宋_GB2312" w:eastAsia="仿宋_GB2312" w:cs="仿宋_GB2312"/>
          <w:b/>
          <w:color w:val="000000"/>
        </w:rPr>
        <w:t>鉴于</w:t>
      </w:r>
      <w:r>
        <w:rPr>
          <w:rFonts w:hint="eastAsia" w:ascii="仿宋_GB2312" w:hAnsi="仿宋_GB2312" w:eastAsia="仿宋_GB2312" w:cs="仿宋_GB2312"/>
          <w:color w:val="000000"/>
        </w:rPr>
        <w:t>：</w:t>
      </w:r>
    </w:p>
    <w:p w14:paraId="420DE527">
      <w:pPr>
        <w:spacing w:line="360" w:lineRule="auto"/>
        <w:rPr>
          <w:rFonts w:hint="eastAsia" w:ascii="仿宋_GB2312" w:hAnsi="仿宋_GB2312" w:eastAsia="仿宋_GB2312" w:cs="仿宋_GB2312"/>
        </w:rPr>
      </w:pPr>
      <w:r>
        <w:rPr>
          <w:rFonts w:hint="eastAsia" w:ascii="仿宋_GB2312" w:hAnsi="仿宋_GB2312" w:eastAsia="仿宋_GB2312" w:cs="仿宋_GB2312"/>
        </w:rPr>
        <w:t xml:space="preserve">    本合同双方当事人（1）均为依照中华人民共和国法律成立并有效存续的独立民事主体，（2）并且已经获得签署本合同的相应授权，（3）具备履行本合同所必须的资质和条件。 </w:t>
      </w:r>
    </w:p>
    <w:p w14:paraId="37F10F7F">
      <w:pPr>
        <w:spacing w:line="360" w:lineRule="auto"/>
        <w:ind w:firstLine="470"/>
        <w:rPr>
          <w:rFonts w:hint="eastAsia" w:ascii="仿宋_GB2312" w:hAnsi="仿宋_GB2312" w:eastAsia="仿宋_GB2312" w:cs="仿宋_GB2312"/>
          <w:bCs/>
        </w:rPr>
      </w:pPr>
      <w:r>
        <w:rPr>
          <w:rFonts w:hint="eastAsia" w:ascii="仿宋_GB2312" w:hAnsi="仿宋_GB2312" w:eastAsia="仿宋_GB2312" w:cs="仿宋_GB2312"/>
          <w:bCs/>
        </w:rPr>
        <w:t>为保障双方的合法权益，根据《中华人民共和国合同法》及相关法律法规的规定,</w:t>
      </w:r>
      <w:r>
        <w:rPr>
          <w:rFonts w:hint="eastAsia" w:ascii="仿宋_GB2312" w:hAnsi="仿宋_GB2312" w:eastAsia="仿宋_GB2312" w:cs="仿宋_GB2312"/>
        </w:rPr>
        <w:t xml:space="preserve"> 甲、乙双方在平等互利、协商一致的基础上，达成协议如下，以资共同遵照执行。</w:t>
      </w:r>
    </w:p>
    <w:p w14:paraId="793669C5">
      <w:pPr>
        <w:spacing w:line="360" w:lineRule="auto"/>
        <w:rPr>
          <w:rFonts w:hint="eastAsia" w:ascii="仿宋_GB2312" w:hAnsi="仿宋_GB2312" w:eastAsia="仿宋_GB2312" w:cs="仿宋_GB2312"/>
          <w:b/>
        </w:rPr>
      </w:pPr>
    </w:p>
    <w:p w14:paraId="30AB4147">
      <w:pPr>
        <w:spacing w:line="360" w:lineRule="auto"/>
        <w:jc w:val="center"/>
        <w:rPr>
          <w:rFonts w:hint="eastAsia" w:ascii="仿宋_GB2312" w:hAnsi="仿宋_GB2312" w:eastAsia="仿宋_GB2312" w:cs="仿宋_GB2312"/>
          <w:b/>
        </w:rPr>
      </w:pPr>
      <w:r>
        <w:rPr>
          <w:rFonts w:hint="eastAsia" w:ascii="仿宋_GB2312" w:hAnsi="仿宋_GB2312" w:eastAsia="仿宋_GB2312" w:cs="仿宋_GB2312"/>
          <w:b/>
        </w:rPr>
        <w:t>第一部分 商务部分</w:t>
      </w:r>
    </w:p>
    <w:p w14:paraId="22EDFA33">
      <w:pPr>
        <w:spacing w:line="360" w:lineRule="auto"/>
        <w:ind w:firstLine="482"/>
        <w:rPr>
          <w:rFonts w:hint="eastAsia" w:ascii="仿宋_GB2312" w:hAnsi="仿宋_GB2312" w:eastAsia="仿宋_GB2312" w:cs="仿宋_GB2312"/>
          <w:b/>
          <w:bCs/>
        </w:rPr>
      </w:pPr>
      <w:r>
        <w:rPr>
          <w:rFonts w:hint="eastAsia" w:ascii="仿宋_GB2312" w:hAnsi="仿宋_GB2312" w:eastAsia="仿宋_GB2312" w:cs="仿宋_GB2312"/>
          <w:b/>
          <w:bCs/>
        </w:rPr>
        <w:t>1.服务内容及要求</w:t>
      </w:r>
    </w:p>
    <w:p w14:paraId="5A43D6C5">
      <w:pPr>
        <w:pStyle w:val="247"/>
        <w:ind w:left="420" w:firstLine="0"/>
        <w:jc w:val="left"/>
        <w:rPr>
          <w:rFonts w:hint="eastAsia" w:ascii="仿宋_GB2312" w:hAnsi="仿宋_GB2312" w:eastAsia="仿宋_GB2312" w:cs="仿宋_GB2312"/>
          <w:sz w:val="24"/>
        </w:rPr>
      </w:pPr>
      <w:r>
        <w:rPr>
          <w:rFonts w:hint="eastAsia" w:ascii="仿宋_GB2312" w:hAnsi="仿宋_GB2312" w:eastAsia="仿宋_GB2312" w:cs="仿宋_GB2312"/>
          <w:sz w:val="24"/>
        </w:rPr>
        <w:t>本合同项下甲乙双方约定的项目内容及要求见本合同【附件一】。</w:t>
      </w:r>
    </w:p>
    <w:p w14:paraId="047B3580">
      <w:pPr>
        <w:pStyle w:val="247"/>
        <w:ind w:left="420" w:firstLine="0"/>
        <w:jc w:val="left"/>
        <w:rPr>
          <w:rFonts w:hint="eastAsia" w:ascii="仿宋_GB2312" w:hAnsi="仿宋_GB2312" w:eastAsia="仿宋_GB2312" w:cs="仿宋_GB2312"/>
          <w:b/>
          <w:bCs/>
          <w:sz w:val="24"/>
        </w:rPr>
      </w:pPr>
      <w:r>
        <w:rPr>
          <w:rFonts w:hint="eastAsia" w:ascii="仿宋_GB2312" w:hAnsi="仿宋_GB2312" w:eastAsia="仿宋_GB2312" w:cs="仿宋_GB2312"/>
          <w:b/>
          <w:bCs/>
          <w:sz w:val="24"/>
        </w:rPr>
        <w:t>2. 合同价格</w:t>
      </w:r>
    </w:p>
    <w:p w14:paraId="3D544271">
      <w:pPr>
        <w:keepLines/>
        <w:spacing w:line="360" w:lineRule="auto"/>
        <w:ind w:firstLine="482"/>
        <w:rPr>
          <w:rFonts w:hint="eastAsia" w:ascii="仿宋_GB2312" w:hAnsi="仿宋_GB2312" w:eastAsia="仿宋_GB2312" w:cs="仿宋_GB2312"/>
        </w:rPr>
      </w:pPr>
      <w:r>
        <w:rPr>
          <w:rFonts w:hint="eastAsia" w:ascii="仿宋_GB2312" w:hAnsi="仿宋_GB2312" w:eastAsia="仿宋_GB2312" w:cs="仿宋_GB2312"/>
        </w:rPr>
        <w:t>2.1 本合同</w:t>
      </w:r>
      <w:r>
        <w:rPr>
          <w:rFonts w:hint="eastAsia" w:ascii="仿宋_GB2312" w:hAnsi="仿宋_GB2312" w:eastAsia="仿宋_GB2312" w:cs="仿宋_GB2312"/>
          <w:lang w:eastAsia="zh-CN"/>
        </w:rPr>
        <w:t>宣传</w:t>
      </w:r>
      <w:r>
        <w:rPr>
          <w:rFonts w:hint="eastAsia" w:ascii="仿宋_GB2312" w:hAnsi="仿宋_GB2312" w:eastAsia="仿宋_GB2312" w:cs="仿宋_GB2312"/>
        </w:rPr>
        <w:t>项目价格明细及活动时间见【附件二】。</w:t>
      </w:r>
    </w:p>
    <w:p w14:paraId="15E416B5">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2.2 本合同</w:t>
      </w:r>
      <w:r>
        <w:rPr>
          <w:rFonts w:hint="eastAsia" w:ascii="仿宋_GB2312" w:hAnsi="仿宋_GB2312" w:eastAsia="仿宋_GB2312" w:cs="仿宋_GB2312"/>
          <w:lang w:eastAsia="zh-CN"/>
        </w:rPr>
        <w:t>宣传</w:t>
      </w:r>
      <w:r>
        <w:rPr>
          <w:rFonts w:hint="eastAsia" w:ascii="仿宋_GB2312" w:hAnsi="仿宋_GB2312" w:eastAsia="仿宋_GB2312" w:cs="仿宋_GB2312"/>
        </w:rPr>
        <w:t>费用包括但不限于乙方向甲方提供</w:t>
      </w:r>
      <w:r>
        <w:rPr>
          <w:rFonts w:hint="eastAsia" w:ascii="仿宋_GB2312" w:hAnsi="仿宋_GB2312" w:eastAsia="仿宋_GB2312" w:cs="仿宋_GB2312"/>
          <w:lang w:eastAsia="zh-CN"/>
        </w:rPr>
        <w:t>宣传</w:t>
      </w:r>
      <w:r>
        <w:rPr>
          <w:rFonts w:hint="eastAsia" w:ascii="仿宋_GB2312" w:hAnsi="仿宋_GB2312" w:eastAsia="仿宋_GB2312" w:cs="仿宋_GB2312"/>
        </w:rPr>
        <w:t>所收取的劳务费、乙方按照法律规定应当缴纳的税款等因本合同而发生的费用。除合同</w:t>
      </w:r>
      <w:r>
        <w:rPr>
          <w:rFonts w:hint="eastAsia" w:ascii="仿宋_GB2312" w:hAnsi="仿宋_GB2312" w:eastAsia="仿宋_GB2312" w:cs="仿宋_GB2312"/>
          <w:lang w:eastAsia="zh-CN"/>
        </w:rPr>
        <w:t>宣传</w:t>
      </w:r>
      <w:r>
        <w:rPr>
          <w:rFonts w:hint="eastAsia" w:ascii="仿宋_GB2312" w:hAnsi="仿宋_GB2312" w:eastAsia="仿宋_GB2312" w:cs="仿宋_GB2312"/>
        </w:rPr>
        <w:t xml:space="preserve">费用总额外，甲方无须就本合同项下乙方的任何义务支付任何额外费用。 </w:t>
      </w:r>
    </w:p>
    <w:p w14:paraId="6577EF52">
      <w:pPr>
        <w:spacing w:line="360" w:lineRule="auto"/>
        <w:ind w:firstLine="480"/>
        <w:rPr>
          <w:rFonts w:hint="eastAsia" w:ascii="仿宋_GB2312" w:hAnsi="仿宋_GB2312" w:eastAsia="仿宋_GB2312" w:cs="仿宋_GB2312"/>
          <w:bCs/>
        </w:rPr>
      </w:pPr>
      <w:r>
        <w:rPr>
          <w:rFonts w:hint="eastAsia" w:ascii="仿宋_GB2312" w:hAnsi="仿宋_GB2312" w:eastAsia="仿宋_GB2312" w:cs="仿宋_GB2312"/>
          <w:bCs/>
        </w:rPr>
        <w:t>2.3 本合同</w:t>
      </w:r>
      <w:r>
        <w:rPr>
          <w:rFonts w:hint="eastAsia" w:ascii="仿宋_GB2312" w:hAnsi="仿宋_GB2312" w:eastAsia="仿宋_GB2312" w:cs="仿宋_GB2312"/>
        </w:rPr>
        <w:t>付款安排见【附件三】。</w:t>
      </w:r>
    </w:p>
    <w:p w14:paraId="2513EA45">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bCs/>
        </w:rPr>
        <w:t xml:space="preserve">2.4 </w:t>
      </w:r>
      <w:r>
        <w:rPr>
          <w:rFonts w:hint="eastAsia" w:ascii="仿宋_GB2312" w:hAnsi="仿宋_GB2312" w:eastAsia="仿宋_GB2312" w:cs="仿宋_GB2312"/>
        </w:rPr>
        <w:t>由于乙方未提供或未及时提供足额有效发票，或乙方变更账户信息但未提前通知甲方而导致的付款迟延，甲方不承担任何责任。</w:t>
      </w:r>
    </w:p>
    <w:p w14:paraId="0D82915A">
      <w:pPr>
        <w:spacing w:line="360" w:lineRule="auto"/>
        <w:ind w:firstLine="482"/>
        <w:rPr>
          <w:rFonts w:hint="eastAsia" w:ascii="仿宋_GB2312" w:hAnsi="仿宋_GB2312" w:eastAsia="仿宋_GB2312" w:cs="仿宋_GB2312"/>
          <w:b/>
          <w:bCs/>
        </w:rPr>
      </w:pPr>
      <w:r>
        <w:rPr>
          <w:rFonts w:hint="eastAsia" w:ascii="仿宋_GB2312" w:hAnsi="仿宋_GB2312" w:eastAsia="仿宋_GB2312" w:cs="仿宋_GB2312"/>
          <w:b/>
          <w:bCs/>
        </w:rPr>
        <w:t>3. 双方的权利和义务</w:t>
      </w:r>
    </w:p>
    <w:p w14:paraId="454FC346">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除本合同约定的双方的权利义务外，甲乙双方在本合同项下的其他权利和义务见【附件四】的约定。</w:t>
      </w:r>
    </w:p>
    <w:p w14:paraId="26EB298A">
      <w:pPr>
        <w:spacing w:line="360" w:lineRule="auto"/>
        <w:ind w:firstLine="482"/>
        <w:rPr>
          <w:rFonts w:hint="eastAsia" w:ascii="仿宋_GB2312" w:hAnsi="仿宋_GB2312" w:eastAsia="仿宋_GB2312" w:cs="仿宋_GB2312"/>
          <w:b/>
          <w:bCs/>
        </w:rPr>
      </w:pPr>
      <w:r>
        <w:rPr>
          <w:rFonts w:hint="eastAsia" w:ascii="仿宋_GB2312" w:hAnsi="仿宋_GB2312" w:eastAsia="仿宋_GB2312" w:cs="仿宋_GB2312"/>
          <w:b/>
          <w:bCs/>
        </w:rPr>
        <w:t>4. 违约责任</w:t>
      </w:r>
    </w:p>
    <w:p w14:paraId="591FA0D2">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甲、乙任一方或双方违约的，违约一方应当向相对方承担相应的违约责任。违约责任的具体约定见【附件五】。</w:t>
      </w:r>
    </w:p>
    <w:p w14:paraId="56935251">
      <w:pPr>
        <w:spacing w:line="360" w:lineRule="auto"/>
        <w:jc w:val="center"/>
        <w:rPr>
          <w:rFonts w:hint="eastAsia" w:ascii="仿宋_GB2312" w:hAnsi="仿宋_GB2312" w:eastAsia="仿宋_GB2312" w:cs="仿宋_GB2312"/>
          <w:b/>
        </w:rPr>
      </w:pPr>
      <w:r>
        <w:rPr>
          <w:rFonts w:hint="eastAsia" w:ascii="仿宋_GB2312" w:hAnsi="仿宋_GB2312" w:eastAsia="仿宋_GB2312" w:cs="仿宋_GB2312"/>
          <w:b/>
        </w:rPr>
        <w:t>第二部分 通用部分</w:t>
      </w:r>
    </w:p>
    <w:p w14:paraId="57F2994B">
      <w:pPr>
        <w:spacing w:line="360" w:lineRule="auto"/>
        <w:ind w:firstLine="482"/>
        <w:jc w:val="both"/>
        <w:rPr>
          <w:rFonts w:hint="eastAsia" w:ascii="仿宋_GB2312" w:hAnsi="仿宋_GB2312" w:eastAsia="仿宋_GB2312" w:cs="仿宋_GB2312"/>
          <w:b/>
          <w:bCs/>
        </w:rPr>
      </w:pPr>
      <w:r>
        <w:rPr>
          <w:rFonts w:hint="eastAsia" w:ascii="仿宋_GB2312" w:hAnsi="仿宋_GB2312" w:eastAsia="仿宋_GB2312" w:cs="仿宋_GB2312"/>
          <w:b/>
          <w:bCs/>
        </w:rPr>
        <w:t>5. 双方的权利和义务</w:t>
      </w:r>
    </w:p>
    <w:p w14:paraId="23CCA88F">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5.1甲方的权利和义务</w:t>
      </w:r>
    </w:p>
    <w:p w14:paraId="1687325F">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（1）甲方有权获得本合同项下乙方应提供的全部合格的服务；</w:t>
      </w:r>
    </w:p>
    <w:p w14:paraId="63A121C7">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（2）甲方有权在合同期内对乙方的产品及服务进行监督；</w:t>
      </w:r>
    </w:p>
    <w:p w14:paraId="201A2A4A">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（3）乙方未按照合同约定履行义务的，甲方有权采取相应的措施；</w:t>
      </w:r>
    </w:p>
    <w:p w14:paraId="4706F8D2">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（4）甲方应按照合同约定向乙方支付合同价款；</w:t>
      </w:r>
    </w:p>
    <w:p w14:paraId="7AC1F99E">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（5）甲方享有其它双方约定的权利、承担其它双方约定的义务。</w:t>
      </w:r>
    </w:p>
    <w:p w14:paraId="7EB0A048">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5.2乙方的权利和义务</w:t>
      </w:r>
    </w:p>
    <w:p w14:paraId="58F69F3A">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（1）乙方有权获得甲方支付的合同价款；</w:t>
      </w:r>
    </w:p>
    <w:p w14:paraId="668D4094">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（2）乙方应按照合同约定向甲方提供全部合格的服务；</w:t>
      </w:r>
    </w:p>
    <w:p w14:paraId="02BF63F7">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（3）乙方应当按照合同约定的期限及要求完成项目内容；</w:t>
      </w:r>
    </w:p>
    <w:p w14:paraId="456051CD">
      <w:pPr>
        <w:spacing w:line="360" w:lineRule="auto"/>
        <w:ind w:firstLine="470"/>
        <w:rPr>
          <w:rFonts w:hint="eastAsia" w:ascii="仿宋_GB2312" w:hAnsi="仿宋_GB2312" w:eastAsia="仿宋_GB2312" w:cs="仿宋_GB2312"/>
        </w:rPr>
      </w:pPr>
      <w:r>
        <w:rPr>
          <w:rFonts w:hint="eastAsia" w:ascii="仿宋_GB2312" w:hAnsi="仿宋_GB2312" w:eastAsia="仿宋_GB2312" w:cs="仿宋_GB2312"/>
        </w:rPr>
        <w:t>（4） 乙方应保证项目中主要人员的稳定性，如因乙方人员流失导致项目无法按照约定的计划正常进行，乙方应在甲方书面同意的情况下提供同等或相似资历和背景的工作人员；如双方未能就该等工作人员的替换达成一致的，甲方有权终止合同并扣除乙方未实施服务部分所对应的合同款项；</w:t>
      </w:r>
    </w:p>
    <w:p w14:paraId="2254F275">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（5）乙方享有其它双方约定的权利、承担其它双方约定的义务。</w:t>
      </w:r>
    </w:p>
    <w:p w14:paraId="38BF1718">
      <w:pPr>
        <w:spacing w:line="360" w:lineRule="auto"/>
        <w:ind w:firstLine="480"/>
        <w:rPr>
          <w:rFonts w:hint="eastAsia" w:ascii="仿宋_GB2312" w:hAnsi="仿宋_GB2312" w:eastAsia="仿宋_GB2312" w:cs="仿宋_GB2312"/>
          <w:b/>
          <w:bCs/>
        </w:rPr>
      </w:pPr>
      <w:r>
        <w:rPr>
          <w:rFonts w:hint="eastAsia" w:ascii="仿宋_GB2312" w:hAnsi="仿宋_GB2312" w:eastAsia="仿宋_GB2312" w:cs="仿宋_GB2312"/>
          <w:b/>
          <w:bCs/>
        </w:rPr>
        <w:t>6. 禁止转让</w:t>
      </w:r>
    </w:p>
    <w:p w14:paraId="042AEBBB">
      <w:pPr>
        <w:spacing w:line="360" w:lineRule="auto"/>
        <w:ind w:firstLine="480"/>
        <w:rPr>
          <w:rFonts w:hint="eastAsia" w:ascii="仿宋_GB2312" w:hAnsi="仿宋_GB2312" w:eastAsia="仿宋_GB2312" w:cs="仿宋_GB2312"/>
          <w:bCs/>
        </w:rPr>
      </w:pPr>
      <w:r>
        <w:rPr>
          <w:rFonts w:hint="eastAsia" w:ascii="仿宋_GB2312" w:hAnsi="仿宋_GB2312" w:eastAsia="仿宋_GB2312" w:cs="仿宋_GB2312"/>
          <w:bCs/>
        </w:rPr>
        <w:t>未经甲方书面同意，乙方不得将其本合同项下之全部义务或其中一部分义务转让给第三方执行。</w:t>
      </w:r>
    </w:p>
    <w:p w14:paraId="60E0B6C4">
      <w:pPr>
        <w:spacing w:line="360" w:lineRule="auto"/>
        <w:ind w:firstLine="482"/>
        <w:rPr>
          <w:rFonts w:hint="eastAsia" w:ascii="仿宋_GB2312" w:hAnsi="仿宋_GB2312" w:eastAsia="仿宋_GB2312" w:cs="仿宋_GB2312"/>
          <w:b/>
          <w:bCs/>
        </w:rPr>
      </w:pPr>
      <w:r>
        <w:rPr>
          <w:rFonts w:hint="eastAsia" w:ascii="仿宋_GB2312" w:hAnsi="仿宋_GB2312" w:eastAsia="仿宋_GB2312" w:cs="仿宋_GB2312"/>
          <w:b/>
          <w:bCs/>
        </w:rPr>
        <w:t>7.权利保证</w:t>
      </w:r>
    </w:p>
    <w:p w14:paraId="369D8F43">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乙方确保甲方不因签署本合同、接受或使用本合同中约定的事项侵犯甲方或任何第三方权利。如乙方违反本保证，导致第三方主张权利或者甲方遭受索赔，乙方应负责解决并应当赔偿甲方为此而支付的一切费用以及因此而给甲方造成的全部损失（包括但不限于甲方支出的律师费、仲裁费、诉讼费以及向第三方支付的赔偿金）。</w:t>
      </w:r>
    </w:p>
    <w:p w14:paraId="7DBEAC6C">
      <w:pPr>
        <w:spacing w:line="360" w:lineRule="auto"/>
        <w:ind w:firstLine="480"/>
        <w:rPr>
          <w:rFonts w:hint="eastAsia" w:ascii="仿宋_GB2312" w:hAnsi="仿宋_GB2312" w:eastAsia="仿宋_GB2312" w:cs="仿宋_GB2312"/>
          <w:b/>
          <w:bCs/>
          <w:spacing w:val="24"/>
        </w:rPr>
      </w:pPr>
      <w:r>
        <w:rPr>
          <w:rFonts w:hint="eastAsia" w:ascii="仿宋_GB2312" w:hAnsi="仿宋_GB2312" w:eastAsia="仿宋_GB2312" w:cs="仿宋_GB2312"/>
          <w:b/>
          <w:bCs/>
        </w:rPr>
        <w:t>8. 违约责任</w:t>
      </w:r>
    </w:p>
    <w:p w14:paraId="791F142E">
      <w:pPr>
        <w:spacing w:line="360" w:lineRule="auto"/>
        <w:ind w:firstLine="470"/>
        <w:rPr>
          <w:rFonts w:hint="eastAsia" w:ascii="仿宋_GB2312" w:hAnsi="仿宋_GB2312" w:eastAsia="仿宋_GB2312" w:cs="仿宋_GB2312"/>
        </w:rPr>
      </w:pPr>
      <w:r>
        <w:rPr>
          <w:rFonts w:hint="eastAsia" w:ascii="仿宋_GB2312" w:hAnsi="仿宋_GB2312" w:eastAsia="仿宋_GB2312" w:cs="仿宋_GB2312"/>
        </w:rPr>
        <w:t>8.1 由于甲方原因不能按合同约定时间付款的，每延迟10个工作日，甲方按合同应付金额的</w:t>
      </w:r>
      <w:r>
        <w:rPr>
          <w:rFonts w:hint="eastAsia" w:ascii="仿宋_GB2312" w:hAnsi="仿宋_GB2312" w:eastAsia="仿宋_GB2312" w:cs="仿宋_GB2312"/>
          <w:u w:val="single"/>
        </w:rPr>
        <w:t>0.5</w:t>
      </w:r>
      <w:r>
        <w:rPr>
          <w:rFonts w:hint="eastAsia" w:ascii="仿宋_GB2312" w:hAnsi="仿宋_GB2312" w:eastAsia="仿宋_GB2312" w:cs="仿宋_GB2312"/>
        </w:rPr>
        <w:t>%向乙方支付违约金。</w:t>
      </w:r>
    </w:p>
    <w:p w14:paraId="50C33FA7">
      <w:pPr>
        <w:spacing w:line="360" w:lineRule="auto"/>
        <w:ind w:firstLine="470"/>
        <w:rPr>
          <w:rFonts w:hint="eastAsia" w:ascii="仿宋_GB2312" w:hAnsi="仿宋_GB2312" w:eastAsia="仿宋_GB2312" w:cs="仿宋_GB2312"/>
        </w:rPr>
      </w:pPr>
      <w:r>
        <w:rPr>
          <w:rFonts w:hint="eastAsia" w:ascii="仿宋_GB2312" w:hAnsi="仿宋_GB2312" w:eastAsia="仿宋_GB2312" w:cs="仿宋_GB2312"/>
        </w:rPr>
        <w:t>8.2 乙方延迟交付的违约责任</w:t>
      </w:r>
    </w:p>
    <w:p w14:paraId="0663A32F">
      <w:pPr>
        <w:spacing w:line="360" w:lineRule="auto"/>
        <w:ind w:firstLine="470"/>
        <w:rPr>
          <w:rFonts w:hint="eastAsia" w:ascii="仿宋_GB2312" w:hAnsi="仿宋_GB2312" w:eastAsia="仿宋_GB2312" w:cs="仿宋_GB2312"/>
        </w:rPr>
      </w:pPr>
      <w:r>
        <w:rPr>
          <w:rFonts w:hint="eastAsia" w:ascii="仿宋_GB2312" w:hAnsi="仿宋_GB2312" w:eastAsia="仿宋_GB2312" w:cs="仿宋_GB2312"/>
        </w:rPr>
        <w:t>（1）由于乙方原因造成项目延迟的，每延迟10个工作日，乙方向甲方支付违约金为合同服务费用总额的</w:t>
      </w:r>
      <w:r>
        <w:rPr>
          <w:rFonts w:hint="eastAsia" w:ascii="仿宋_GB2312" w:hAnsi="仿宋_GB2312" w:eastAsia="仿宋_GB2312" w:cs="仿宋_GB2312"/>
          <w:u w:val="single"/>
        </w:rPr>
        <w:t>10</w:t>
      </w:r>
      <w:r>
        <w:rPr>
          <w:rFonts w:hint="eastAsia" w:ascii="仿宋_GB2312" w:hAnsi="仿宋_GB2312" w:eastAsia="仿宋_GB2312" w:cs="仿宋_GB2312"/>
        </w:rPr>
        <w:t>%。</w:t>
      </w:r>
    </w:p>
    <w:p w14:paraId="28E501EE">
      <w:pPr>
        <w:spacing w:line="360" w:lineRule="auto"/>
        <w:ind w:firstLine="470"/>
        <w:rPr>
          <w:rFonts w:hint="eastAsia" w:ascii="仿宋_GB2312" w:hAnsi="仿宋_GB2312" w:eastAsia="仿宋_GB2312" w:cs="仿宋_GB2312"/>
        </w:rPr>
      </w:pPr>
      <w:r>
        <w:rPr>
          <w:rFonts w:hint="eastAsia" w:ascii="仿宋_GB2312" w:hAnsi="仿宋_GB2312" w:eastAsia="仿宋_GB2312" w:cs="仿宋_GB2312"/>
        </w:rPr>
        <w:t>（2）由于乙方原因造成项目迟延，经甲方催促后乙方继续延误的，甲方有权单方面解除合同，乙方应按照合同服务费用总额的</w:t>
      </w:r>
      <w:r>
        <w:rPr>
          <w:rFonts w:hint="eastAsia" w:ascii="仿宋_GB2312" w:hAnsi="仿宋_GB2312" w:eastAsia="仿宋_GB2312" w:cs="仿宋_GB2312"/>
          <w:u w:val="single"/>
        </w:rPr>
        <w:t>30</w:t>
      </w:r>
      <w:r>
        <w:rPr>
          <w:rFonts w:hint="eastAsia" w:ascii="仿宋_GB2312" w:hAnsi="仿宋_GB2312" w:eastAsia="仿宋_GB2312" w:cs="仿宋_GB2312"/>
        </w:rPr>
        <w:t>%向甲方支付违约金，并赔偿由此引起的甲方全部损失。</w:t>
      </w:r>
    </w:p>
    <w:p w14:paraId="1E878EA3">
      <w:pPr>
        <w:spacing w:line="360" w:lineRule="auto"/>
        <w:ind w:firstLine="470"/>
        <w:rPr>
          <w:rFonts w:hint="eastAsia" w:ascii="仿宋_GB2312" w:hAnsi="仿宋_GB2312" w:eastAsia="仿宋_GB2312" w:cs="仿宋_GB2312"/>
        </w:rPr>
      </w:pPr>
      <w:r>
        <w:rPr>
          <w:rFonts w:hint="eastAsia" w:ascii="仿宋_GB2312" w:hAnsi="仿宋_GB2312" w:eastAsia="仿宋_GB2312" w:cs="仿宋_GB2312"/>
        </w:rPr>
        <w:t>8.3 验收不合格并且乙方在甲方指定期限内无法完成整改、提交合格的工作成果的，乙方应向甲方支付合同服务费用总额</w:t>
      </w:r>
      <w:r>
        <w:rPr>
          <w:rFonts w:hint="eastAsia" w:ascii="仿宋_GB2312" w:hAnsi="仿宋_GB2312" w:eastAsia="仿宋_GB2312" w:cs="仿宋_GB2312"/>
          <w:u w:val="single"/>
        </w:rPr>
        <w:t>30</w:t>
      </w:r>
      <w:r>
        <w:rPr>
          <w:rFonts w:hint="eastAsia" w:ascii="仿宋_GB2312" w:hAnsi="仿宋_GB2312" w:eastAsia="仿宋_GB2312" w:cs="仿宋_GB2312"/>
        </w:rPr>
        <w:t>%的违约金，并赔偿由此引起的甲方全部损失。</w:t>
      </w:r>
    </w:p>
    <w:p w14:paraId="23C92A27">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8.4 如果乙方违反本合同约定的保密义务，乙方应向甲方支付相当于合同服务费用总额</w:t>
      </w:r>
      <w:r>
        <w:rPr>
          <w:rFonts w:hint="eastAsia" w:ascii="仿宋_GB2312" w:hAnsi="仿宋_GB2312" w:eastAsia="仿宋_GB2312" w:cs="仿宋_GB2312"/>
          <w:u w:val="single"/>
        </w:rPr>
        <w:t>30%</w:t>
      </w:r>
      <w:r>
        <w:rPr>
          <w:rFonts w:hint="eastAsia" w:ascii="仿宋_GB2312" w:hAnsi="仿宋_GB2312" w:eastAsia="仿宋_GB2312" w:cs="仿宋_GB2312"/>
        </w:rPr>
        <w:t>的违约金，甲方受到的损失超出违约金的部分，由乙方继续承担赔偿责任。</w:t>
      </w:r>
    </w:p>
    <w:p w14:paraId="29D717C5">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8.5 除本合同的约定外，因乙方的违约行为给甲方造成损失的，乙方应向甲方支付相当于合同服务费用总额</w:t>
      </w:r>
      <w:r>
        <w:rPr>
          <w:rFonts w:hint="eastAsia" w:ascii="仿宋_GB2312" w:hAnsi="仿宋_GB2312" w:eastAsia="仿宋_GB2312" w:cs="仿宋_GB2312"/>
          <w:u w:val="single"/>
        </w:rPr>
        <w:t>30%</w:t>
      </w:r>
      <w:r>
        <w:rPr>
          <w:rFonts w:hint="eastAsia" w:ascii="仿宋_GB2312" w:hAnsi="仿宋_GB2312" w:eastAsia="仿宋_GB2312" w:cs="仿宋_GB2312"/>
        </w:rPr>
        <w:t>的违约金，如甲方受到的损失超过违约金的，超出部分由乙方继续承担赔偿责任。</w:t>
      </w:r>
    </w:p>
    <w:p w14:paraId="261FA638">
      <w:pPr>
        <w:spacing w:line="360" w:lineRule="auto"/>
        <w:ind w:firstLine="482"/>
        <w:rPr>
          <w:rFonts w:hint="eastAsia" w:ascii="仿宋_GB2312" w:hAnsi="仿宋_GB2312" w:eastAsia="仿宋_GB2312" w:cs="仿宋_GB2312"/>
          <w:b/>
          <w:bCs/>
        </w:rPr>
      </w:pPr>
      <w:r>
        <w:rPr>
          <w:rFonts w:hint="eastAsia" w:ascii="仿宋_GB2312" w:hAnsi="仿宋_GB2312" w:eastAsia="仿宋_GB2312" w:cs="仿宋_GB2312"/>
          <w:b/>
          <w:bCs/>
        </w:rPr>
        <w:t>9.  保密义务</w:t>
      </w:r>
    </w:p>
    <w:p w14:paraId="2C414D04">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9.1 乙方应保证对本合同的所有相关内容及其因履行本合同所获知的各种甲方具有保密性质的信息（包括但不限于经营、管理、商务、技术、营销、发展规划、客户信息等）负有保密义务，未经甲方事前书面许可，不得将上述信息用于本合同目的之外； 除为履行其职责而确有必要知悉保密资料的乙方工作人员或其他第三方外，乙方不向其他任何人披露上述信息，且乙方应确保上述人员承担与本合同约定同等严格的保密义务。</w:t>
      </w:r>
    </w:p>
    <w:p w14:paraId="4ADC56E8">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9.2 乙方在本合同中所受领的保密信息应及时返还甲方或在甲方监督下予以销毁。乙方擅自留存备份信息，视为违反保密约定。</w:t>
      </w:r>
    </w:p>
    <w:p w14:paraId="3EB655B8">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9.3 无论本合同因何种原因终止，本保密条款依然有效。</w:t>
      </w:r>
    </w:p>
    <w:p w14:paraId="4474675D">
      <w:pPr>
        <w:keepNext w:val="0"/>
        <w:keepLines w:val="0"/>
        <w:pageBreakBefore w:val="0"/>
        <w:widowControl/>
        <w:bidi w:val="0"/>
        <w:spacing w:line="560" w:lineRule="exact"/>
        <w:ind w:firstLine="482"/>
        <w:rPr>
          <w:rFonts w:hint="eastAsia" w:ascii="仿宋_GB2312" w:hAnsi="仿宋_GB2312" w:eastAsia="仿宋_GB2312" w:cs="仿宋_GB2312"/>
          <w:b/>
          <w:bCs/>
          <w:color w:val="000000"/>
        </w:rPr>
      </w:pPr>
      <w:r>
        <w:rPr>
          <w:rFonts w:hint="eastAsia" w:ascii="仿宋_GB2312" w:hAnsi="仿宋_GB2312" w:eastAsia="仿宋_GB2312" w:cs="仿宋_GB2312"/>
          <w:b/>
          <w:bCs/>
        </w:rPr>
        <w:t>10. 不可抗力</w:t>
      </w:r>
    </w:p>
    <w:p w14:paraId="2CB58537">
      <w:pPr>
        <w:keepNext w:val="0"/>
        <w:keepLines w:val="0"/>
        <w:pageBreakBefore w:val="0"/>
        <w:widowControl/>
        <w:bidi w:val="0"/>
        <w:spacing w:line="560" w:lineRule="exact"/>
        <w:ind w:firstLine="470"/>
        <w:rPr>
          <w:rFonts w:hint="eastAsia" w:ascii="仿宋_GB2312" w:hAnsi="仿宋_GB2312" w:eastAsia="仿宋_GB2312" w:cs="仿宋_GB2312"/>
        </w:rPr>
      </w:pPr>
      <w:r>
        <w:rPr>
          <w:rFonts w:hint="eastAsia" w:ascii="仿宋_GB2312" w:hAnsi="仿宋_GB2312" w:eastAsia="仿宋_GB2312" w:cs="仿宋_GB2312"/>
        </w:rPr>
        <w:t>10.1 本合同任何一方因不可抗力不能履行本合同约定的全部或部分义务，应尽快通知另一方，并应在不可抗力发生后3日内以书面形式向对方提供详细情况报告及不可抗力对履行本合同影响程度的说明。甲、乙双方应根据不可抗力对合同履行的影响程度，协商确定是否终止合同，或继续履行本合同。</w:t>
      </w:r>
    </w:p>
    <w:p w14:paraId="58FBC6A5">
      <w:pPr>
        <w:keepNext w:val="0"/>
        <w:keepLines w:val="0"/>
        <w:pageBreakBefore w:val="0"/>
        <w:widowControl/>
        <w:bidi w:val="0"/>
        <w:spacing w:line="560" w:lineRule="exact"/>
        <w:ind w:firstLine="470"/>
        <w:rPr>
          <w:rFonts w:hint="eastAsia" w:ascii="仿宋_GB2312" w:hAnsi="仿宋_GB2312" w:eastAsia="仿宋_GB2312" w:cs="仿宋_GB2312"/>
        </w:rPr>
      </w:pPr>
      <w:r>
        <w:rPr>
          <w:rFonts w:hint="eastAsia" w:ascii="仿宋_GB2312" w:hAnsi="仿宋_GB2312" w:eastAsia="仿宋_GB2312" w:cs="仿宋_GB2312"/>
        </w:rPr>
        <w:t>10.2 本合同任何一方均不对因不可抗力无法履行或迟延履行义务而使对方遭受到任何损失承担责任，但遭受不可抗力影响的一方有责任采取适当和必要地措施减轻或消除不可抗力的影响。遭受不可抗力影响的一方应当对未尽本项责任造成或扩大的损失承担责任。</w:t>
      </w:r>
    </w:p>
    <w:p w14:paraId="1F778376">
      <w:pPr>
        <w:keepNext w:val="0"/>
        <w:keepLines w:val="0"/>
        <w:pageBreakBefore w:val="0"/>
        <w:widowControl/>
        <w:bidi w:val="0"/>
        <w:spacing w:line="560" w:lineRule="exact"/>
        <w:ind w:firstLine="470"/>
        <w:rPr>
          <w:rFonts w:hint="eastAsia" w:ascii="仿宋_GB2312" w:hAnsi="仿宋_GB2312" w:eastAsia="仿宋_GB2312" w:cs="仿宋_GB2312"/>
        </w:rPr>
      </w:pPr>
      <w:r>
        <w:rPr>
          <w:rFonts w:hint="eastAsia" w:ascii="仿宋_GB2312" w:hAnsi="仿宋_GB2312" w:eastAsia="仿宋_GB2312" w:cs="仿宋_GB2312"/>
        </w:rPr>
        <w:t>10.3 合同一方迟延履行后发生不可抗力的，不能免除其责任。</w:t>
      </w:r>
    </w:p>
    <w:p w14:paraId="63758D23">
      <w:pPr>
        <w:keepNext w:val="0"/>
        <w:keepLines w:val="0"/>
        <w:pageBreakBefore w:val="0"/>
        <w:widowControl/>
        <w:bidi w:val="0"/>
        <w:spacing w:line="560" w:lineRule="exact"/>
        <w:ind w:firstLine="470"/>
        <w:rPr>
          <w:rFonts w:hint="eastAsia" w:ascii="仿宋_GB2312" w:hAnsi="仿宋_GB2312" w:eastAsia="仿宋_GB2312" w:cs="仿宋_GB2312"/>
        </w:rPr>
      </w:pPr>
      <w:r>
        <w:rPr>
          <w:rFonts w:hint="eastAsia" w:ascii="仿宋_GB2312" w:hAnsi="仿宋_GB2312" w:eastAsia="仿宋_GB2312" w:cs="仿宋_GB2312"/>
        </w:rPr>
        <w:t>10.4 不可抗力因素消除后，双方应立即进行磋商，就不可抗力所造成影响程度甲方有权决定是否继续履行或者终止本合同。如果甲方决定终止合同，如甲方已经付款，乙方应将未交付部分的款项在5日内向甲方返还。</w:t>
      </w:r>
    </w:p>
    <w:p w14:paraId="70D45D9C">
      <w:pPr>
        <w:keepNext w:val="0"/>
        <w:keepLines w:val="0"/>
        <w:pageBreakBefore w:val="0"/>
        <w:widowControl/>
        <w:bidi w:val="0"/>
        <w:spacing w:line="560" w:lineRule="exact"/>
        <w:ind w:firstLine="472"/>
        <w:rPr>
          <w:rFonts w:hint="eastAsia" w:ascii="仿宋_GB2312" w:hAnsi="仿宋_GB2312" w:eastAsia="仿宋_GB2312" w:cs="仿宋_GB2312"/>
          <w:b/>
          <w:bCs/>
        </w:rPr>
      </w:pPr>
      <w:r>
        <w:rPr>
          <w:rFonts w:hint="eastAsia" w:ascii="仿宋_GB2312" w:hAnsi="仿宋_GB2312" w:eastAsia="仿宋_GB2312" w:cs="仿宋_GB2312"/>
          <w:b/>
          <w:bCs/>
        </w:rPr>
        <w:t>11．合同变更</w:t>
      </w:r>
    </w:p>
    <w:p w14:paraId="09F01AFC">
      <w:pPr>
        <w:keepNext w:val="0"/>
        <w:keepLines w:val="0"/>
        <w:pageBreakBefore w:val="0"/>
        <w:widowControl/>
        <w:bidi w:val="0"/>
        <w:spacing w:line="560" w:lineRule="exact"/>
        <w:ind w:firstLine="480"/>
        <w:rPr>
          <w:rFonts w:hint="eastAsia" w:ascii="仿宋_GB2312" w:hAnsi="仿宋_GB2312" w:eastAsia="仿宋_GB2312" w:cs="仿宋_GB2312"/>
        </w:rPr>
      </w:pPr>
      <w:r>
        <w:rPr>
          <w:rFonts w:hint="eastAsia" w:ascii="仿宋_GB2312" w:hAnsi="仿宋_GB2312" w:eastAsia="仿宋_GB2312" w:cs="仿宋_GB2312"/>
        </w:rPr>
        <w:t>对本合同的任何变更或补充，须经甲乙双方协商一致，并另行签订书面补充协议。</w:t>
      </w:r>
    </w:p>
    <w:p w14:paraId="685DCA5E">
      <w:pPr>
        <w:keepNext w:val="0"/>
        <w:keepLines w:val="0"/>
        <w:pageBreakBefore w:val="0"/>
        <w:widowControl/>
        <w:bidi w:val="0"/>
        <w:spacing w:line="560" w:lineRule="exact"/>
        <w:ind w:firstLine="482"/>
        <w:rPr>
          <w:rFonts w:hint="eastAsia" w:ascii="仿宋_GB2312" w:hAnsi="仿宋_GB2312" w:eastAsia="仿宋_GB2312" w:cs="仿宋_GB2312"/>
          <w:b/>
          <w:bCs/>
        </w:rPr>
      </w:pPr>
      <w:r>
        <w:rPr>
          <w:rFonts w:hint="eastAsia" w:ascii="仿宋_GB2312" w:hAnsi="仿宋_GB2312" w:eastAsia="仿宋_GB2312" w:cs="仿宋_GB2312"/>
          <w:b/>
          <w:bCs/>
        </w:rPr>
        <w:t>12. 合同特别终止</w:t>
      </w:r>
    </w:p>
    <w:p w14:paraId="721DBFBA">
      <w:pPr>
        <w:keepNext w:val="0"/>
        <w:keepLines w:val="0"/>
        <w:pageBreakBefore w:val="0"/>
        <w:widowControl/>
        <w:bidi w:val="0"/>
        <w:spacing w:line="560" w:lineRule="exact"/>
        <w:ind w:firstLine="480"/>
        <w:rPr>
          <w:rFonts w:hint="eastAsia" w:ascii="仿宋_GB2312" w:hAnsi="仿宋_GB2312" w:eastAsia="仿宋_GB2312" w:cs="仿宋_GB2312"/>
        </w:rPr>
      </w:pPr>
      <w:r>
        <w:rPr>
          <w:rFonts w:hint="eastAsia" w:ascii="仿宋_GB2312" w:hAnsi="仿宋_GB2312" w:eastAsia="仿宋_GB2312" w:cs="仿宋_GB2312"/>
        </w:rPr>
        <w:t>12.1 甲乙双方同意在乙方出现下列情形时，甲方可以书面形式通知乙方（或者乙方的破产清算组或相关管理人）提出终止合同而不向其提供任何补偿：</w:t>
      </w:r>
    </w:p>
    <w:p w14:paraId="762260AD">
      <w:pPr>
        <w:keepNext w:val="0"/>
        <w:keepLines w:val="0"/>
        <w:pageBreakBefore w:val="0"/>
        <w:widowControl/>
        <w:bidi w:val="0"/>
        <w:spacing w:line="560" w:lineRule="exact"/>
        <w:ind w:firstLine="480"/>
        <w:rPr>
          <w:rFonts w:hint="eastAsia" w:ascii="仿宋_GB2312" w:hAnsi="仿宋_GB2312" w:eastAsia="仿宋_GB2312" w:cs="仿宋_GB2312"/>
        </w:rPr>
      </w:pPr>
      <w:r>
        <w:rPr>
          <w:rFonts w:hint="eastAsia" w:ascii="仿宋_GB2312" w:hAnsi="仿宋_GB2312" w:eastAsia="仿宋_GB2312" w:cs="仿宋_GB2312"/>
        </w:rPr>
        <w:t>（1）乙方破产、解散（包括但不限于乙方股东会决议解散、乙方被吊销营业执照、被责令关闭、被撤销、被司法机关裁决解散等情形）；</w:t>
      </w:r>
    </w:p>
    <w:p w14:paraId="5645ED9C">
      <w:pPr>
        <w:keepNext w:val="0"/>
        <w:keepLines w:val="0"/>
        <w:pageBreakBefore w:val="0"/>
        <w:widowControl/>
        <w:bidi w:val="0"/>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（2）乙方发生未经甲方书面同意的重大产权变更（包括但不限于合并、分立、注销等情形)；（如系上市公司）被勒令停止上市；以及任何原因背负重大债务导致无履行能力。</w:t>
      </w:r>
    </w:p>
    <w:p w14:paraId="119D0B7F">
      <w:pPr>
        <w:keepNext w:val="0"/>
        <w:keepLines w:val="0"/>
        <w:pageBreakBefore w:val="0"/>
        <w:widowControl/>
        <w:bidi w:val="0"/>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12.2 如果因上述原因导致本合同终止，甲方已经采取或者将要采取任何补救措施的权利不受任何影响。</w:t>
      </w:r>
    </w:p>
    <w:p w14:paraId="01F1B268">
      <w:pPr>
        <w:keepNext w:val="0"/>
        <w:keepLines w:val="0"/>
        <w:pageBreakBefore w:val="0"/>
        <w:widowControl/>
        <w:bidi w:val="0"/>
        <w:spacing w:line="500" w:lineRule="exact"/>
        <w:ind w:firstLine="482"/>
        <w:rPr>
          <w:rFonts w:hint="eastAsia" w:ascii="仿宋_GB2312" w:hAnsi="仿宋_GB2312" w:eastAsia="仿宋_GB2312" w:cs="仿宋_GB2312"/>
          <w:b/>
          <w:bCs/>
        </w:rPr>
      </w:pPr>
      <w:r>
        <w:rPr>
          <w:rFonts w:hint="eastAsia" w:ascii="仿宋_GB2312" w:hAnsi="仿宋_GB2312" w:eastAsia="仿宋_GB2312" w:cs="仿宋_GB2312"/>
          <w:b/>
          <w:bCs/>
        </w:rPr>
        <w:t>13. 法律适用与争议解决</w:t>
      </w:r>
    </w:p>
    <w:p w14:paraId="1E7A7389">
      <w:pPr>
        <w:keepNext w:val="0"/>
        <w:keepLines w:val="0"/>
        <w:pageBreakBefore w:val="0"/>
        <w:widowControl/>
        <w:bidi w:val="0"/>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13.1 本合同的订立、效力、解释、履行和争议的解决均适用中华人民共和国法律（不包括港澳台地区法律）。</w:t>
      </w:r>
    </w:p>
    <w:p w14:paraId="1AE864C7">
      <w:pPr>
        <w:keepNext w:val="0"/>
        <w:keepLines w:val="0"/>
        <w:pageBreakBefore w:val="0"/>
        <w:widowControl/>
        <w:bidi w:val="0"/>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13.2 凡因本合同引起的或与本合同有关的任何争议，双方首先应友好协商解决。协商不成的，任何一方均有权将争议提交甲方所在地有管辖权的人民法院诉讼。</w:t>
      </w:r>
    </w:p>
    <w:p w14:paraId="4BC22C2F">
      <w:pPr>
        <w:keepNext w:val="0"/>
        <w:keepLines w:val="0"/>
        <w:pageBreakBefore w:val="0"/>
        <w:widowControl/>
        <w:bidi w:val="0"/>
        <w:spacing w:line="500" w:lineRule="exact"/>
        <w:ind w:firstLine="482"/>
        <w:rPr>
          <w:rFonts w:hint="eastAsia" w:ascii="仿宋_GB2312" w:hAnsi="仿宋_GB2312" w:eastAsia="仿宋_GB2312" w:cs="仿宋_GB2312"/>
          <w:b/>
          <w:bCs/>
        </w:rPr>
      </w:pPr>
      <w:r>
        <w:rPr>
          <w:rFonts w:hint="eastAsia" w:ascii="仿宋_GB2312" w:hAnsi="仿宋_GB2312" w:eastAsia="仿宋_GB2312" w:cs="仿宋_GB2312"/>
          <w:b/>
          <w:bCs/>
        </w:rPr>
        <w:t>14.  合同生效及其他</w:t>
      </w:r>
    </w:p>
    <w:p w14:paraId="2C265955">
      <w:pPr>
        <w:keepNext w:val="0"/>
        <w:keepLines w:val="0"/>
        <w:pageBreakBefore w:val="0"/>
        <w:widowControl/>
        <w:bidi w:val="0"/>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14.1 本合同经甲乙双方法定代表人或授权代表签字并加盖公章后生效。服务期限自</w:t>
      </w:r>
      <w:r>
        <w:rPr>
          <w:rFonts w:hint="eastAsia" w:ascii="仿宋_GB2312" w:hAnsi="仿宋_GB2312" w:eastAsia="仿宋_GB2312" w:cs="仿宋_GB2312"/>
          <w:u w:val="single"/>
        </w:rPr>
        <w:t xml:space="preserve">   </w:t>
      </w:r>
      <w:r>
        <w:rPr>
          <w:rFonts w:hint="eastAsia" w:ascii="仿宋_GB2312" w:hAnsi="仿宋_GB2312" w:eastAsia="仿宋_GB2312" w:cs="仿宋_GB2312"/>
        </w:rPr>
        <w:t>年</w:t>
      </w:r>
      <w:r>
        <w:rPr>
          <w:rFonts w:hint="eastAsia" w:ascii="仿宋_GB2312" w:hAnsi="仿宋_GB2312" w:eastAsia="仿宋_GB2312" w:cs="仿宋_GB2312"/>
          <w:u w:val="single"/>
        </w:rPr>
        <w:t xml:space="preserve">   </w:t>
      </w:r>
      <w:r>
        <w:rPr>
          <w:rFonts w:hint="eastAsia" w:ascii="仿宋_GB2312" w:hAnsi="仿宋_GB2312" w:eastAsia="仿宋_GB2312" w:cs="仿宋_GB2312"/>
        </w:rPr>
        <w:t>月</w:t>
      </w:r>
      <w:r>
        <w:rPr>
          <w:rFonts w:hint="eastAsia" w:ascii="仿宋_GB2312" w:hAnsi="仿宋_GB2312" w:eastAsia="仿宋_GB2312" w:cs="仿宋_GB2312"/>
          <w:u w:val="single"/>
        </w:rPr>
        <w:t xml:space="preserve">   </w:t>
      </w:r>
      <w:r>
        <w:rPr>
          <w:rFonts w:hint="eastAsia" w:ascii="仿宋_GB2312" w:hAnsi="仿宋_GB2312" w:eastAsia="仿宋_GB2312" w:cs="仿宋_GB2312"/>
        </w:rPr>
        <w:t>日始，至</w:t>
      </w:r>
      <w:r>
        <w:rPr>
          <w:rFonts w:hint="eastAsia" w:ascii="仿宋_GB2312" w:hAnsi="仿宋_GB2312" w:eastAsia="仿宋_GB2312" w:cs="仿宋_GB2312"/>
          <w:u w:val="single"/>
        </w:rPr>
        <w:t xml:space="preserve">    </w:t>
      </w:r>
      <w:r>
        <w:rPr>
          <w:rFonts w:hint="eastAsia" w:ascii="仿宋_GB2312" w:hAnsi="仿宋_GB2312" w:eastAsia="仿宋_GB2312" w:cs="仿宋_GB2312"/>
        </w:rPr>
        <w:t>年</w:t>
      </w:r>
      <w:r>
        <w:rPr>
          <w:rFonts w:hint="eastAsia" w:ascii="仿宋_GB2312" w:hAnsi="仿宋_GB2312" w:eastAsia="仿宋_GB2312" w:cs="仿宋_GB2312"/>
          <w:u w:val="single"/>
        </w:rPr>
        <w:t xml:space="preserve">   </w:t>
      </w:r>
      <w:r>
        <w:rPr>
          <w:rFonts w:hint="eastAsia" w:ascii="仿宋_GB2312" w:hAnsi="仿宋_GB2312" w:eastAsia="仿宋_GB2312" w:cs="仿宋_GB2312"/>
        </w:rPr>
        <w:t>月</w:t>
      </w:r>
      <w:r>
        <w:rPr>
          <w:rFonts w:hint="eastAsia" w:ascii="仿宋_GB2312" w:hAnsi="仿宋_GB2312" w:eastAsia="仿宋_GB2312" w:cs="仿宋_GB2312"/>
          <w:u w:val="single"/>
        </w:rPr>
        <w:t xml:space="preserve">   </w:t>
      </w:r>
      <w:r>
        <w:rPr>
          <w:rFonts w:hint="eastAsia" w:ascii="仿宋_GB2312" w:hAnsi="仿宋_GB2312" w:eastAsia="仿宋_GB2312" w:cs="仿宋_GB2312"/>
        </w:rPr>
        <w:t>日止。</w:t>
      </w:r>
    </w:p>
    <w:p w14:paraId="61427B20">
      <w:pPr>
        <w:keepNext w:val="0"/>
        <w:keepLines w:val="0"/>
        <w:pageBreakBefore w:val="0"/>
        <w:widowControl/>
        <w:bidi w:val="0"/>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14.2 本合同一式贰份，甲乙双方各执壹份。</w:t>
      </w:r>
    </w:p>
    <w:p w14:paraId="63639C26">
      <w:pPr>
        <w:keepNext w:val="0"/>
        <w:keepLines w:val="0"/>
        <w:pageBreakBefore w:val="0"/>
        <w:widowControl/>
        <w:bidi w:val="0"/>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14.3 无论本合同是否有相反约定，本合同附件作为本合同的组成部分，与本合同具有同等的法律效力，当附件条款与本合同条款发生冲突时，以本合同条款为准。</w:t>
      </w:r>
    </w:p>
    <w:p w14:paraId="60362081">
      <w:pPr>
        <w:keepNext w:val="0"/>
        <w:keepLines w:val="0"/>
        <w:pageBreakBefore w:val="0"/>
        <w:widowControl/>
        <w:tabs>
          <w:tab w:val="left" w:pos="1080"/>
        </w:tabs>
        <w:bidi w:val="0"/>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14.4 本合同及合同附件（如有）是甲乙双方关于本次交易所最终确定的全部内容，甲乙双方均承认其已审阅、理解本合同及合同附件的内容，并同意取代甲乙双方之间此前关于本次交易所做出的任何口头或书面的承诺。</w:t>
      </w:r>
    </w:p>
    <w:p w14:paraId="3885AABD">
      <w:pPr>
        <w:keepNext w:val="0"/>
        <w:keepLines w:val="0"/>
        <w:pageBreakBefore w:val="0"/>
        <w:widowControl/>
        <w:tabs>
          <w:tab w:val="left" w:pos="1080"/>
        </w:tabs>
        <w:bidi w:val="0"/>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14.5由于法律和法规而导致本合同任何条款无效或无法执行，则该条款无效，但不影响剩余其他条款的效力。</w:t>
      </w:r>
    </w:p>
    <w:p w14:paraId="6B35DF24">
      <w:pPr>
        <w:tabs>
          <w:tab w:val="left" w:pos="1080"/>
        </w:tabs>
        <w:spacing w:line="360" w:lineRule="auto"/>
        <w:ind w:firstLine="482"/>
        <w:rPr>
          <w:rFonts w:hint="eastAsia" w:ascii="仿宋_GB2312" w:hAnsi="仿宋_GB2312" w:eastAsia="仿宋_GB2312" w:cs="仿宋_GB2312"/>
          <w:b/>
          <w:bCs/>
        </w:rPr>
      </w:pPr>
      <w:r>
        <w:rPr>
          <w:rFonts w:hint="eastAsia" w:ascii="仿宋_GB2312" w:hAnsi="仿宋_GB2312" w:eastAsia="仿宋_GB2312" w:cs="仿宋_GB2312"/>
          <w:b/>
          <w:bCs/>
        </w:rPr>
        <w:t>15.  附件的组成</w:t>
      </w:r>
    </w:p>
    <w:p w14:paraId="7EE3A74F">
      <w:pPr>
        <w:spacing w:line="360" w:lineRule="auto"/>
        <w:ind w:firstLine="482"/>
        <w:rPr>
          <w:rFonts w:hint="eastAsia" w:ascii="仿宋_GB2312" w:hAnsi="仿宋_GB2312" w:eastAsia="仿宋_GB2312" w:cs="仿宋_GB2312"/>
        </w:rPr>
      </w:pPr>
      <w:r>
        <w:rPr>
          <w:rFonts w:hint="eastAsia" w:ascii="仿宋_GB2312" w:hAnsi="仿宋_GB2312" w:eastAsia="仿宋_GB2312" w:cs="仿宋_GB2312"/>
        </w:rPr>
        <w:t>附件一、服务内容及要求</w:t>
      </w:r>
    </w:p>
    <w:p w14:paraId="69458A5D">
      <w:pPr>
        <w:keepLines/>
        <w:spacing w:line="360" w:lineRule="auto"/>
        <w:ind w:firstLine="482"/>
        <w:rPr>
          <w:rFonts w:hint="eastAsia" w:ascii="仿宋_GB2312" w:hAnsi="仿宋_GB2312" w:eastAsia="仿宋_GB2312" w:cs="仿宋_GB2312"/>
        </w:rPr>
      </w:pPr>
      <w:r>
        <w:rPr>
          <w:rFonts w:hint="eastAsia" w:ascii="仿宋_GB2312" w:hAnsi="仿宋_GB2312" w:eastAsia="仿宋_GB2312" w:cs="仿宋_GB2312"/>
        </w:rPr>
        <w:t>附件二、价格明细（单场）</w:t>
      </w:r>
    </w:p>
    <w:p w14:paraId="1929735F">
      <w:pPr>
        <w:keepLines/>
        <w:spacing w:line="360" w:lineRule="auto"/>
        <w:ind w:firstLine="482"/>
        <w:rPr>
          <w:rFonts w:hint="eastAsia" w:ascii="仿宋_GB2312" w:hAnsi="仿宋_GB2312" w:eastAsia="仿宋_GB2312" w:cs="仿宋_GB2312"/>
        </w:rPr>
      </w:pPr>
      <w:r>
        <w:rPr>
          <w:rFonts w:hint="eastAsia" w:ascii="仿宋_GB2312" w:hAnsi="仿宋_GB2312" w:eastAsia="仿宋_GB2312" w:cs="仿宋_GB2312"/>
        </w:rPr>
        <w:t>附件三、付款</w:t>
      </w:r>
    </w:p>
    <w:p w14:paraId="2EB18FDB">
      <w:pPr>
        <w:keepLines/>
        <w:spacing w:line="360" w:lineRule="auto"/>
        <w:ind w:firstLine="482"/>
        <w:rPr>
          <w:rFonts w:hint="eastAsia" w:ascii="仿宋_GB2312" w:hAnsi="仿宋_GB2312" w:eastAsia="仿宋_GB2312" w:cs="仿宋_GB2312"/>
        </w:rPr>
      </w:pPr>
      <w:r>
        <w:rPr>
          <w:rFonts w:hint="eastAsia" w:ascii="仿宋_GB2312" w:hAnsi="仿宋_GB2312" w:eastAsia="仿宋_GB2312" w:cs="仿宋_GB2312"/>
        </w:rPr>
        <w:t>附件四、双方的权利和义务</w:t>
      </w:r>
    </w:p>
    <w:p w14:paraId="36533DDD">
      <w:pPr>
        <w:keepLines/>
        <w:spacing w:line="360" w:lineRule="auto"/>
        <w:ind w:firstLine="482"/>
        <w:rPr>
          <w:rFonts w:hint="eastAsia" w:ascii="仿宋_GB2312" w:hAnsi="仿宋_GB2312" w:eastAsia="仿宋_GB2312" w:cs="仿宋_GB2312"/>
        </w:rPr>
      </w:pPr>
      <w:r>
        <w:rPr>
          <w:rFonts w:hint="eastAsia" w:ascii="仿宋_GB2312" w:hAnsi="仿宋_GB2312" w:eastAsia="仿宋_GB2312" w:cs="仿宋_GB2312"/>
        </w:rPr>
        <w:t>附件五、违约责任</w:t>
      </w:r>
    </w:p>
    <w:p w14:paraId="6E5A4F46">
      <w:pPr>
        <w:keepLines/>
        <w:spacing w:line="360" w:lineRule="auto"/>
        <w:ind w:firstLine="482"/>
        <w:rPr>
          <w:rFonts w:hint="eastAsia" w:ascii="仿宋_GB2312" w:hAnsi="仿宋_GB2312" w:eastAsia="仿宋_GB2312" w:cs="仿宋_GB2312"/>
          <w:b/>
          <w:sz w:val="24"/>
          <w:szCs w:val="24"/>
        </w:rPr>
      </w:pPr>
      <w:r>
        <w:rPr>
          <w:rFonts w:hint="eastAsia" w:ascii="仿宋_GB2312" w:hAnsi="仿宋_GB2312" w:eastAsia="仿宋_GB2312" w:cs="仿宋_GB2312"/>
          <w:sz w:val="24"/>
          <w:szCs w:val="24"/>
        </w:rPr>
        <w:t>附件</w:t>
      </w:r>
      <w:r>
        <w:rPr>
          <w:rFonts w:hint="eastAsia" w:ascii="仿宋_GB2312" w:hAnsi="仿宋_GB2312" w:eastAsia="仿宋_GB2312" w:cs="仿宋_GB2312"/>
          <w:sz w:val="24"/>
          <w:szCs w:val="24"/>
          <w:lang w:val="en-US" w:eastAsia="zh-CN"/>
        </w:rPr>
        <w:t>六：廉洁诚信协议</w:t>
      </w:r>
    </w:p>
    <w:p w14:paraId="5C06CDFA">
      <w:pPr>
        <w:pStyle w:val="245"/>
        <w:rPr>
          <w:rFonts w:hint="eastAsia" w:ascii="仿宋_GB2312" w:hAnsi="仿宋_GB2312" w:eastAsia="仿宋_GB2312" w:cs="仿宋_GB2312"/>
        </w:rPr>
      </w:pPr>
    </w:p>
    <w:p w14:paraId="7407AD76">
      <w:pPr>
        <w:pStyle w:val="245"/>
        <w:rPr>
          <w:rFonts w:hint="eastAsia" w:ascii="仿宋_GB2312" w:hAnsi="仿宋_GB2312" w:eastAsia="仿宋_GB2312" w:cs="仿宋_GB2312"/>
        </w:rPr>
      </w:pPr>
    </w:p>
    <w:p w14:paraId="5C6B486C">
      <w:pPr>
        <w:pStyle w:val="245"/>
        <w:rPr>
          <w:rFonts w:hint="eastAsia" w:ascii="仿宋_GB2312" w:hAnsi="仿宋_GB2312" w:eastAsia="仿宋_GB2312" w:cs="仿宋_GB2312"/>
        </w:rPr>
      </w:pPr>
    </w:p>
    <w:p w14:paraId="7C51C13A">
      <w:pPr>
        <w:pStyle w:val="245"/>
        <w:rPr>
          <w:rFonts w:hint="eastAsia" w:ascii="仿宋_GB2312" w:hAnsi="仿宋_GB2312" w:eastAsia="仿宋_GB2312" w:cs="仿宋_GB2312"/>
        </w:rPr>
        <w:sectPr>
          <w:headerReference r:id="rId7" w:type="default"/>
          <w:footerReference r:id="rId8" w:type="default"/>
          <w:pgSz w:w="11906" w:h="16838"/>
          <w:pgMar w:top="1417" w:right="1134" w:bottom="1134" w:left="1134" w:header="851" w:footer="992" w:gutter="0"/>
          <w:cols w:space="720" w:num="1"/>
        </w:sectPr>
      </w:pPr>
    </w:p>
    <w:p w14:paraId="7E3C8F7C">
      <w:pPr>
        <w:spacing w:line="360" w:lineRule="auto"/>
        <w:rPr>
          <w:rFonts w:hint="eastAsia" w:ascii="仿宋_GB2312" w:hAnsi="仿宋_GB2312" w:eastAsia="仿宋_GB2312" w:cs="仿宋_GB2312"/>
          <w:b/>
          <w:color w:val="000000"/>
        </w:rPr>
      </w:pPr>
      <w:r>
        <w:rPr>
          <w:rFonts w:hint="eastAsia" w:ascii="仿宋_GB2312" w:hAnsi="仿宋_GB2312" w:eastAsia="仿宋_GB2312" w:cs="仿宋_GB2312"/>
          <w:b/>
          <w:bCs/>
          <w:lang w:val="zh-CN"/>
        </w:rPr>
        <w:t>兹证明，各方于</w:t>
      </w:r>
      <w:r>
        <w:rPr>
          <w:rFonts w:hint="eastAsia" w:ascii="仿宋_GB2312" w:hAnsi="仿宋_GB2312" w:eastAsia="仿宋_GB2312" w:cs="仿宋_GB2312"/>
          <w:u w:val="single"/>
        </w:rPr>
        <w:t xml:space="preserve">    </w:t>
      </w:r>
      <w:r>
        <w:rPr>
          <w:rFonts w:hint="eastAsia" w:ascii="仿宋_GB2312" w:hAnsi="仿宋_GB2312" w:eastAsia="仿宋_GB2312" w:cs="仿宋_GB2312"/>
        </w:rPr>
        <w:t>年</w:t>
      </w:r>
      <w:r>
        <w:rPr>
          <w:rFonts w:hint="eastAsia" w:ascii="仿宋_GB2312" w:hAnsi="仿宋_GB2312" w:eastAsia="仿宋_GB2312" w:cs="仿宋_GB2312"/>
          <w:u w:val="single"/>
        </w:rPr>
        <w:t xml:space="preserve">   </w:t>
      </w:r>
      <w:r>
        <w:rPr>
          <w:rFonts w:hint="eastAsia" w:ascii="仿宋_GB2312" w:hAnsi="仿宋_GB2312" w:eastAsia="仿宋_GB2312" w:cs="仿宋_GB2312"/>
        </w:rPr>
        <w:t>月</w:t>
      </w:r>
      <w:r>
        <w:rPr>
          <w:rFonts w:hint="eastAsia" w:ascii="仿宋_GB2312" w:hAnsi="仿宋_GB2312" w:eastAsia="仿宋_GB2312" w:cs="仿宋_GB2312"/>
          <w:u w:val="single"/>
        </w:rPr>
        <w:t xml:space="preserve">   </w:t>
      </w:r>
      <w:r>
        <w:rPr>
          <w:rFonts w:hint="eastAsia" w:ascii="仿宋_GB2312" w:hAnsi="仿宋_GB2312" w:eastAsia="仿宋_GB2312" w:cs="仿宋_GB2312"/>
        </w:rPr>
        <w:t>日</w:t>
      </w:r>
      <w:r>
        <w:rPr>
          <w:rFonts w:hint="eastAsia" w:ascii="仿宋_GB2312" w:hAnsi="仿宋_GB2312" w:eastAsia="仿宋_GB2312" w:cs="仿宋_GB2312"/>
          <w:b/>
          <w:bCs/>
          <w:lang w:val="zh-CN"/>
        </w:rPr>
        <w:t>签订本合同。</w:t>
      </w:r>
    </w:p>
    <w:p w14:paraId="3F8E9523">
      <w:pPr>
        <w:spacing w:line="360" w:lineRule="auto"/>
        <w:rPr>
          <w:rFonts w:hint="eastAsia" w:ascii="仿宋_GB2312" w:hAnsi="仿宋_GB2312" w:eastAsia="仿宋_GB2312" w:cs="仿宋_GB2312"/>
          <w:b/>
          <w:color w:val="000000"/>
        </w:rPr>
      </w:pPr>
    </w:p>
    <w:p w14:paraId="619D0C7F">
      <w:pPr>
        <w:spacing w:line="360" w:lineRule="auto"/>
        <w:rPr>
          <w:rFonts w:hint="eastAsia" w:ascii="仿宋_GB2312" w:hAnsi="仿宋_GB2312" w:eastAsia="仿宋_GB2312" w:cs="仿宋_GB2312"/>
          <w:b/>
          <w:bCs/>
          <w:color w:val="000000"/>
        </w:rPr>
      </w:pPr>
      <w:r>
        <w:rPr>
          <w:rFonts w:hint="eastAsia" w:ascii="仿宋_GB2312" w:hAnsi="仿宋_GB2312" w:eastAsia="仿宋_GB2312" w:cs="仿宋_GB2312"/>
          <w:b/>
          <w:color w:val="000000"/>
        </w:rPr>
        <w:t>甲方（盖章）：</w:t>
      </w:r>
      <w:r>
        <w:rPr>
          <w:rFonts w:hint="eastAsia" w:ascii="仿宋_GB2312" w:hAnsi="仿宋_GB2312" w:eastAsia="仿宋_GB2312" w:cs="仿宋_GB2312"/>
          <w:b/>
          <w:bCs/>
          <w:color w:val="000000"/>
        </w:rPr>
        <w:t xml:space="preserve">中国人民财产保险 </w:t>
      </w:r>
      <w:r>
        <w:rPr>
          <w:rFonts w:hint="eastAsia" w:ascii="仿宋_GB2312" w:hAnsi="仿宋_GB2312" w:eastAsia="仿宋_GB2312" w:cs="仿宋_GB2312"/>
          <w:b/>
          <w:bCs/>
          <w:color w:val="000000"/>
          <w:lang w:val="en-US" w:eastAsia="zh-CN"/>
        </w:rPr>
        <w:t xml:space="preserve">        </w:t>
      </w:r>
      <w:r>
        <w:rPr>
          <w:rFonts w:hint="eastAsia" w:ascii="仿宋_GB2312" w:hAnsi="仿宋_GB2312" w:eastAsia="仿宋_GB2312" w:cs="仿宋_GB2312"/>
          <w:b/>
          <w:color w:val="000000"/>
        </w:rPr>
        <w:t>乙方（盖章）：</w:t>
      </w:r>
      <w:r>
        <w:rPr>
          <w:rFonts w:hint="eastAsia" w:ascii="仿宋_GB2312" w:hAnsi="仿宋_GB2312" w:eastAsia="仿宋_GB2312" w:cs="仿宋_GB2312"/>
          <w:b/>
          <w:bCs/>
          <w:color w:val="000000"/>
          <w:lang w:val="en-US" w:eastAsia="zh-CN"/>
        </w:rPr>
        <w:t xml:space="preserve"> </w:t>
      </w:r>
      <w:r>
        <w:rPr>
          <w:rFonts w:hint="eastAsia" w:ascii="仿宋_GB2312" w:hAnsi="仿宋_GB2312" w:eastAsia="仿宋_GB2312" w:cs="仿宋_GB2312"/>
          <w:b/>
          <w:bCs/>
          <w:color w:val="000000"/>
        </w:rPr>
        <w:t xml:space="preserve">        </w:t>
      </w:r>
    </w:p>
    <w:p w14:paraId="383FE43F">
      <w:pPr>
        <w:spacing w:line="360" w:lineRule="auto"/>
        <w:rPr>
          <w:rFonts w:hint="eastAsia" w:ascii="仿宋_GB2312" w:hAnsi="仿宋_GB2312" w:eastAsia="仿宋_GB2312" w:cs="仿宋_GB2312"/>
          <w:b/>
          <w:color w:val="000000"/>
          <w:u w:val="single"/>
        </w:rPr>
      </w:pPr>
      <w:r>
        <w:rPr>
          <w:rFonts w:hint="eastAsia" w:ascii="仿宋_GB2312" w:hAnsi="仿宋_GB2312" w:eastAsia="仿宋_GB2312" w:cs="仿宋_GB2312"/>
          <w:b/>
          <w:bCs/>
          <w:color w:val="000000"/>
        </w:rPr>
        <w:t>股份有限公司</w:t>
      </w:r>
      <w:r>
        <w:rPr>
          <w:rFonts w:hint="eastAsia" w:ascii="仿宋_GB2312" w:hAnsi="仿宋_GB2312" w:eastAsia="仿宋_GB2312" w:cs="仿宋_GB2312"/>
          <w:b/>
          <w:bCs/>
          <w:color w:val="000000"/>
          <w:lang w:eastAsia="zh-CN"/>
        </w:rPr>
        <w:t>资阳</w:t>
      </w:r>
      <w:r>
        <w:rPr>
          <w:rFonts w:hint="eastAsia" w:ascii="仿宋_GB2312" w:hAnsi="仿宋_GB2312" w:eastAsia="仿宋_GB2312" w:cs="仿宋_GB2312"/>
          <w:b/>
          <w:bCs/>
          <w:color w:val="000000"/>
        </w:rPr>
        <w:t>市分公司</w:t>
      </w:r>
    </w:p>
    <w:p w14:paraId="43AC7596">
      <w:pPr>
        <w:spacing w:line="360" w:lineRule="auto"/>
        <w:rPr>
          <w:rFonts w:hint="eastAsia" w:ascii="仿宋_GB2312" w:hAnsi="仿宋_GB2312" w:eastAsia="仿宋_GB2312" w:cs="仿宋_GB2312"/>
          <w:b/>
          <w:color w:val="000000"/>
        </w:rPr>
        <w:sectPr>
          <w:type w:val="continuous"/>
          <w:pgSz w:w="11906" w:h="16838"/>
          <w:pgMar w:top="1440" w:right="1800" w:bottom="1440" w:left="1800" w:header="851" w:footer="992" w:gutter="0"/>
          <w:cols w:space="425" w:num="1"/>
        </w:sectPr>
      </w:pPr>
      <w:r>
        <w:rPr>
          <w:rFonts w:hint="eastAsia" w:ascii="仿宋_GB2312" w:hAnsi="仿宋_GB2312" w:eastAsia="仿宋_GB2312" w:cs="仿宋_GB2312"/>
          <w:b/>
          <w:bCs/>
          <w:color w:val="000000"/>
        </w:rPr>
        <w:t>负责人/授权代表（签字）：</w:t>
      </w:r>
      <w:r>
        <w:rPr>
          <w:rFonts w:hint="eastAsia" w:ascii="仿宋_GB2312" w:hAnsi="仿宋_GB2312" w:eastAsia="仿宋_GB2312" w:cs="仿宋_GB2312"/>
          <w:b/>
          <w:bCs/>
          <w:color w:val="000000"/>
          <w:lang w:val="en-US" w:eastAsia="zh-CN"/>
        </w:rPr>
        <w:t xml:space="preserve">              </w:t>
      </w:r>
      <w:r>
        <w:rPr>
          <w:rFonts w:hint="eastAsia" w:ascii="仿宋_GB2312" w:hAnsi="仿宋_GB2312" w:eastAsia="仿宋_GB2312" w:cs="仿宋_GB2312"/>
          <w:b/>
          <w:bCs/>
          <w:color w:val="000000"/>
        </w:rPr>
        <w:t>负责人/授权代表（签字）：</w:t>
      </w:r>
    </w:p>
    <w:p w14:paraId="6DBA6BE0">
      <w:pPr>
        <w:pStyle w:val="2"/>
        <w:ind w:left="0" w:firstLine="0"/>
        <w:jc w:val="both"/>
        <w:rPr>
          <w:rFonts w:hint="eastAsia" w:ascii="仿宋_GB2312" w:hAnsi="仿宋_GB2312" w:eastAsia="仿宋_GB2312" w:cs="仿宋_GB2312"/>
          <w:color w:val="auto"/>
          <w:sz w:val="28"/>
          <w:szCs w:val="28"/>
        </w:rPr>
        <w:sectPr>
          <w:headerReference r:id="rId9" w:type="default"/>
          <w:footerReference r:id="rId10" w:type="default"/>
          <w:type w:val="continuous"/>
          <w:pgSz w:w="11906" w:h="16838"/>
          <w:pgMar w:top="1440" w:right="1134" w:bottom="1440" w:left="1134" w:header="851" w:footer="992" w:gutter="0"/>
          <w:cols w:space="720" w:num="1"/>
        </w:sectPr>
      </w:pPr>
    </w:p>
    <w:p w14:paraId="0461F399">
      <w:pPr>
        <w:pStyle w:val="2"/>
        <w:tabs>
          <w:tab w:val="left" w:pos="2190"/>
          <w:tab w:val="clear" w:pos="425"/>
          <w:tab w:val="clear" w:pos="4265"/>
        </w:tabs>
        <w:ind w:left="0" w:firstLine="0"/>
        <w:jc w:val="left"/>
        <w:rPr>
          <w:rFonts w:hint="eastAsia" w:ascii="仿宋_GB2312" w:hAnsi="仿宋_GB2312" w:eastAsia="仿宋_GB2312" w:cs="仿宋_GB2312"/>
          <w:sz w:val="24"/>
          <w:szCs w:val="24"/>
        </w:rPr>
      </w:pPr>
      <w:bookmarkStart w:id="182" w:name="_Toc29405"/>
      <w:bookmarkStart w:id="183" w:name="_Toc15812"/>
      <w:bookmarkStart w:id="184" w:name="_Toc23123"/>
      <w:bookmarkStart w:id="185" w:name="_Toc8262"/>
      <w:r>
        <w:rPr>
          <w:rFonts w:hint="eastAsia" w:ascii="仿宋_GB2312" w:hAnsi="仿宋_GB2312" w:eastAsia="仿宋_GB2312" w:cs="仿宋_GB2312"/>
          <w:sz w:val="24"/>
          <w:szCs w:val="24"/>
        </w:rPr>
        <w:t>附件一</w:t>
      </w:r>
      <w:bookmarkEnd w:id="182"/>
      <w:bookmarkEnd w:id="183"/>
      <w:bookmarkEnd w:id="184"/>
      <w:bookmarkEnd w:id="185"/>
      <w:r>
        <w:rPr>
          <w:rFonts w:hint="eastAsia" w:ascii="仿宋_GB2312" w:hAnsi="仿宋_GB2312" w:eastAsia="仿宋_GB2312" w:cs="仿宋_GB2312"/>
          <w:sz w:val="24"/>
          <w:szCs w:val="24"/>
        </w:rPr>
        <w:tab/>
      </w:r>
    </w:p>
    <w:p w14:paraId="113EF7C0">
      <w:pPr>
        <w:rPr>
          <w:rFonts w:hint="eastAsia" w:ascii="仿宋_GB2312" w:hAnsi="仿宋_GB2312" w:eastAsia="仿宋_GB2312" w:cs="仿宋_GB2312"/>
          <w:sz w:val="24"/>
          <w:szCs w:val="24"/>
        </w:rPr>
      </w:pPr>
    </w:p>
    <w:p w14:paraId="0AE4FDA1">
      <w:pPr>
        <w:rPr>
          <w:rFonts w:hint="eastAsia" w:ascii="仿宋_GB2312" w:hAnsi="仿宋_GB2312" w:eastAsia="仿宋_GB2312" w:cs="仿宋_GB2312"/>
          <w:sz w:val="24"/>
          <w:szCs w:val="24"/>
        </w:rPr>
      </w:pPr>
    </w:p>
    <w:p w14:paraId="123D1907">
      <w:pPr>
        <w:spacing w:line="360" w:lineRule="auto"/>
        <w:jc w:val="center"/>
        <w:rPr>
          <w:rFonts w:hint="eastAsia" w:ascii="仿宋_GB2312" w:hAnsi="仿宋_GB2312" w:eastAsia="仿宋_GB2312" w:cs="仿宋_GB2312"/>
          <w:b/>
        </w:rPr>
      </w:pPr>
      <w:r>
        <w:rPr>
          <w:rFonts w:hint="eastAsia" w:ascii="仿宋_GB2312" w:hAnsi="仿宋_GB2312" w:eastAsia="仿宋_GB2312" w:cs="仿宋_GB2312"/>
          <w:b/>
        </w:rPr>
        <w:t>服务内容及要求</w:t>
      </w:r>
    </w:p>
    <w:p w14:paraId="19C3231B">
      <w:pPr>
        <w:tabs>
          <w:tab w:val="left" w:pos="165"/>
          <w:tab w:val="left" w:pos="315"/>
        </w:tabs>
        <w:spacing w:line="360" w:lineRule="auto"/>
        <w:ind w:firstLine="470"/>
        <w:rPr>
          <w:rFonts w:hint="eastAsia" w:ascii="仿宋_GB2312" w:hAnsi="仿宋_GB2312" w:eastAsia="仿宋_GB2312" w:cs="仿宋_GB2312"/>
        </w:rPr>
      </w:pPr>
    </w:p>
    <w:p w14:paraId="2B475549">
      <w:pPr>
        <w:keepNext w:val="0"/>
        <w:keepLines w:val="0"/>
        <w:pageBreakBefore w:val="0"/>
        <w:widowControl/>
        <w:bidi w:val="0"/>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1.项目名称</w:t>
      </w:r>
    </w:p>
    <w:p w14:paraId="458732FE">
      <w:pPr>
        <w:widowControl/>
        <w:spacing w:line="600" w:lineRule="exact"/>
        <w:ind w:firstLine="640"/>
        <w:jc w:val="left"/>
        <w:rPr>
          <w:rFonts w:hint="eastAsia" w:ascii="仿宋_GB2312" w:hAnsi="仿宋_GB2312" w:eastAsia="仿宋_GB2312" w:cs="仿宋_GB2312"/>
        </w:rPr>
      </w:pPr>
      <w:r>
        <w:rPr>
          <w:rFonts w:hint="eastAsia" w:ascii="仿宋_GB2312" w:hAnsi="仿宋_GB2312" w:eastAsia="仿宋_GB2312" w:cs="仿宋_GB2312"/>
        </w:rPr>
        <w:t>人保财险四川省资阳市分公司营业部社区车险宣传采购项目</w:t>
      </w:r>
    </w:p>
    <w:p w14:paraId="4C24287D">
      <w:pPr>
        <w:keepNext w:val="0"/>
        <w:keepLines w:val="0"/>
        <w:pageBreakBefore w:val="0"/>
        <w:widowControl/>
        <w:bidi w:val="0"/>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2. 项目内容</w:t>
      </w:r>
    </w:p>
    <w:p w14:paraId="075D2915">
      <w:pPr>
        <w:keepNext w:val="0"/>
        <w:keepLines w:val="0"/>
        <w:pageBreakBefore w:val="0"/>
        <w:widowControl/>
        <w:bidi w:val="0"/>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2.1乙方向甲方提供的</w:t>
      </w:r>
      <w:r>
        <w:rPr>
          <w:rFonts w:hint="eastAsia" w:ascii="仿宋_GB2312" w:hAnsi="仿宋_GB2312" w:eastAsia="仿宋_GB2312" w:cs="仿宋_GB2312"/>
          <w:lang w:eastAsia="zh-CN"/>
        </w:rPr>
        <w:t>宣传</w:t>
      </w:r>
      <w:r>
        <w:rPr>
          <w:rFonts w:hint="eastAsia" w:ascii="仿宋_GB2312" w:hAnsi="仿宋_GB2312" w:eastAsia="仿宋_GB2312" w:cs="仿宋_GB2312"/>
        </w:rPr>
        <w:t>内容</w:t>
      </w:r>
    </w:p>
    <w:p w14:paraId="4C69C53D">
      <w:pPr>
        <w:widowControl/>
        <w:spacing w:line="600" w:lineRule="exact"/>
        <w:ind w:firstLine="640"/>
        <w:jc w:val="left"/>
        <w:rPr>
          <w:rFonts w:hint="eastAsia" w:ascii="仿宋_GB2312" w:hAnsi="仿宋_GB2312" w:eastAsia="仿宋_GB2312" w:cs="仿宋_GB2312"/>
        </w:rPr>
      </w:pPr>
      <w:r>
        <w:rPr>
          <w:rFonts w:hint="eastAsia" w:ascii="仿宋_GB2312" w:hAnsi="仿宋_GB2312" w:eastAsia="仿宋_GB2312" w:cs="仿宋_GB2312"/>
        </w:rPr>
        <w:t>本项目拟采购</w:t>
      </w:r>
      <w:r>
        <w:rPr>
          <w:rFonts w:hint="eastAsia" w:ascii="仿宋_GB2312" w:hAnsi="仿宋_GB2312" w:eastAsia="仿宋_GB2312" w:cs="仿宋_GB2312"/>
          <w:lang w:eastAsia="zh-CN"/>
        </w:rPr>
        <w:t>一</w:t>
      </w:r>
      <w:r>
        <w:rPr>
          <w:rFonts w:hint="eastAsia" w:ascii="仿宋_GB2312" w:hAnsi="仿宋_GB2312" w:eastAsia="仿宋_GB2312" w:cs="仿宋_GB2312"/>
        </w:rPr>
        <w:t>家供应商，</w:t>
      </w:r>
      <w:r>
        <w:rPr>
          <w:rFonts w:hint="eastAsia" w:ascii="仿宋_GB2312" w:hAnsi="仿宋_GB2312" w:eastAsia="仿宋_GB2312" w:cs="仿宋_GB2312"/>
          <w:lang w:eastAsia="zh-CN"/>
        </w:rPr>
        <w:t>在资阳城区各小区开展车险宣传活动</w:t>
      </w:r>
      <w:r>
        <w:rPr>
          <w:rFonts w:hint="eastAsia" w:ascii="仿宋_GB2312" w:hAnsi="仿宋_GB2312" w:eastAsia="仿宋_GB2312" w:cs="仿宋_GB2312"/>
        </w:rPr>
        <w:t>。具体服务要求如下：</w:t>
      </w:r>
    </w:p>
    <w:p w14:paraId="570C89B6">
      <w:pPr>
        <w:keepNext w:val="0"/>
        <w:keepLines w:val="0"/>
        <w:pageBreakBefore w:val="0"/>
        <w:widowControl/>
        <w:bidi w:val="0"/>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拟在</w:t>
      </w:r>
      <w:r>
        <w:rPr>
          <w:rFonts w:hint="eastAsia" w:ascii="仿宋_GB2312" w:hAnsi="仿宋_GB2312" w:eastAsia="仿宋_GB2312" w:cs="仿宋_GB2312"/>
          <w:lang w:val="en-US" w:eastAsia="zh-CN"/>
        </w:rPr>
        <w:t>资阳城区以</w:t>
      </w:r>
      <w:r>
        <w:rPr>
          <w:rFonts w:hint="eastAsia" w:ascii="仿宋_GB2312" w:hAnsi="仿宋_GB2312" w:eastAsia="仿宋_GB2312" w:cs="仿宋_GB2312"/>
        </w:rPr>
        <w:t>小区道闸</w:t>
      </w:r>
      <w:r>
        <w:rPr>
          <w:rFonts w:hint="eastAsia" w:ascii="仿宋_GB2312" w:hAnsi="仿宋_GB2312" w:eastAsia="仿宋_GB2312" w:cs="仿宋_GB2312"/>
          <w:lang w:eastAsia="zh-CN"/>
        </w:rPr>
        <w:t>、</w:t>
      </w:r>
      <w:r>
        <w:rPr>
          <w:rFonts w:hint="eastAsia" w:ascii="仿宋_GB2312" w:hAnsi="仿宋_GB2312" w:eastAsia="仿宋_GB2312" w:cs="仿宋_GB2312"/>
        </w:rPr>
        <w:t>小区画框海报</w:t>
      </w:r>
      <w:r>
        <w:rPr>
          <w:rFonts w:hint="eastAsia" w:ascii="仿宋_GB2312" w:hAnsi="仿宋_GB2312" w:eastAsia="仿宋_GB2312" w:cs="仿宋_GB2312"/>
          <w:lang w:eastAsia="zh-CN"/>
        </w:rPr>
        <w:t>、</w:t>
      </w:r>
      <w:r>
        <w:rPr>
          <w:rFonts w:hint="eastAsia" w:ascii="仿宋_GB2312" w:hAnsi="仿宋_GB2312" w:eastAsia="仿宋_GB2312" w:cs="仿宋_GB2312"/>
        </w:rPr>
        <w:t>小区停车场灯牌</w:t>
      </w:r>
      <w:r>
        <w:rPr>
          <w:rFonts w:hint="eastAsia" w:ascii="仿宋_GB2312" w:hAnsi="仿宋_GB2312" w:eastAsia="仿宋_GB2312" w:cs="仿宋_GB2312"/>
          <w:lang w:eastAsia="zh-CN"/>
        </w:rPr>
        <w:t>、</w:t>
      </w:r>
      <w:r>
        <w:rPr>
          <w:rFonts w:hint="eastAsia" w:ascii="仿宋_GB2312" w:hAnsi="仿宋_GB2312" w:eastAsia="仿宋_GB2312" w:cs="仿宋_GB2312"/>
        </w:rPr>
        <w:t>小区楼道LED</w:t>
      </w:r>
      <w:r>
        <w:rPr>
          <w:rFonts w:hint="eastAsia" w:ascii="仿宋_GB2312" w:hAnsi="仿宋_GB2312" w:eastAsia="仿宋_GB2312" w:cs="仿宋_GB2312"/>
          <w:lang w:val="en-US" w:eastAsia="zh-CN"/>
        </w:rPr>
        <w:t>的</w:t>
      </w:r>
      <w:r>
        <w:rPr>
          <w:rFonts w:hint="eastAsia" w:ascii="仿宋_GB2312" w:hAnsi="仿宋_GB2312" w:eastAsia="仿宋_GB2312" w:cs="仿宋_GB2312"/>
        </w:rPr>
        <w:t>宣传方式进行为期</w:t>
      </w:r>
      <w:r>
        <w:rPr>
          <w:rFonts w:hint="eastAsia" w:ascii="仿宋_GB2312" w:hAnsi="仿宋_GB2312" w:eastAsia="仿宋_GB2312" w:cs="仿宋_GB2312"/>
          <w:lang w:val="en-US" w:eastAsia="zh-CN"/>
        </w:rPr>
        <w:t>2</w:t>
      </w:r>
      <w:r>
        <w:rPr>
          <w:rFonts w:hint="eastAsia" w:ascii="仿宋_GB2312" w:hAnsi="仿宋_GB2312" w:eastAsia="仿宋_GB2312" w:cs="仿宋_GB2312"/>
        </w:rPr>
        <w:t>个月的</w:t>
      </w:r>
      <w:r>
        <w:rPr>
          <w:rFonts w:hint="eastAsia" w:ascii="仿宋_GB2312" w:hAnsi="仿宋_GB2312" w:eastAsia="仿宋_GB2312" w:cs="仿宋_GB2312"/>
          <w:lang w:val="en-US" w:eastAsia="zh-CN"/>
        </w:rPr>
        <w:t>车险业务</w:t>
      </w:r>
      <w:r>
        <w:rPr>
          <w:rFonts w:hint="eastAsia" w:ascii="仿宋_GB2312" w:hAnsi="仿宋_GB2312" w:eastAsia="仿宋_GB2312" w:cs="仿宋_GB2312"/>
        </w:rPr>
        <w:t>宣传。</w:t>
      </w:r>
    </w:p>
    <w:p w14:paraId="146D70FB">
      <w:pPr>
        <w:keepNext w:val="0"/>
        <w:keepLines w:val="0"/>
        <w:pageBreakBefore w:val="0"/>
        <w:widowControl/>
        <w:bidi w:val="0"/>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2.2</w:t>
      </w: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1</w:t>
      </w:r>
      <w:r>
        <w:rPr>
          <w:rFonts w:hint="eastAsia" w:ascii="仿宋_GB2312" w:hAnsi="仿宋_GB2312" w:eastAsia="仿宋_GB2312" w:cs="仿宋_GB2312"/>
          <w:lang w:eastAsia="zh-CN"/>
        </w:rPr>
        <w:t>）合同</w:t>
      </w:r>
      <w:r>
        <w:rPr>
          <w:rFonts w:hint="eastAsia" w:ascii="仿宋_GB2312" w:hAnsi="仿宋_GB2312" w:eastAsia="仿宋_GB2312" w:cs="仿宋_GB2312"/>
        </w:rPr>
        <w:t>期限：    年     月     日至     年    月     日。</w:t>
      </w:r>
    </w:p>
    <w:p w14:paraId="1E63F3CF">
      <w:pPr>
        <w:keepNext w:val="0"/>
        <w:keepLines w:val="0"/>
        <w:pageBreakBefore w:val="0"/>
        <w:widowControl/>
        <w:bidi w:val="0"/>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2</w:t>
      </w:r>
      <w:r>
        <w:rPr>
          <w:rFonts w:hint="eastAsia" w:ascii="仿宋_GB2312" w:hAnsi="仿宋_GB2312" w:eastAsia="仿宋_GB2312" w:cs="仿宋_GB2312"/>
          <w:lang w:eastAsia="zh-CN"/>
        </w:rPr>
        <w:t>）</w:t>
      </w:r>
      <w:r>
        <w:rPr>
          <w:rFonts w:hint="eastAsia" w:ascii="仿宋_GB2312" w:hAnsi="仿宋_GB2312" w:eastAsia="仿宋_GB2312" w:cs="仿宋_GB2312"/>
        </w:rPr>
        <w:t>本项目</w:t>
      </w:r>
      <w:r>
        <w:rPr>
          <w:rFonts w:hint="eastAsia" w:ascii="仿宋_GB2312" w:hAnsi="仿宋_GB2312" w:eastAsia="仿宋_GB2312" w:cs="仿宋_GB2312"/>
          <w:lang w:eastAsia="zh-CN"/>
        </w:rPr>
        <w:t>合同</w:t>
      </w:r>
      <w:r>
        <w:rPr>
          <w:rFonts w:hint="eastAsia" w:ascii="仿宋_GB2312" w:hAnsi="仿宋_GB2312" w:eastAsia="仿宋_GB2312" w:cs="仿宋_GB2312"/>
        </w:rPr>
        <w:t>期限</w:t>
      </w:r>
      <w:r>
        <w:rPr>
          <w:rFonts w:hint="eastAsia" w:ascii="仿宋_GB2312" w:hAnsi="仿宋_GB2312" w:eastAsia="仿宋_GB2312" w:cs="仿宋_GB2312"/>
          <w:lang w:val="en-US" w:eastAsia="zh-CN"/>
        </w:rPr>
        <w:t>2个月</w:t>
      </w:r>
      <w:r>
        <w:rPr>
          <w:rFonts w:hint="eastAsia" w:ascii="仿宋_GB2312" w:hAnsi="仿宋_GB2312" w:eastAsia="仿宋_GB2312" w:cs="仿宋_GB2312"/>
        </w:rPr>
        <w:t>，合同到期前</w:t>
      </w: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不再续签</w:t>
      </w:r>
      <w:r>
        <w:rPr>
          <w:rFonts w:hint="eastAsia" w:ascii="仿宋_GB2312" w:hAnsi="仿宋_GB2312" w:eastAsia="仿宋_GB2312" w:cs="仿宋_GB2312"/>
        </w:rPr>
        <w:t>。</w:t>
      </w:r>
    </w:p>
    <w:p w14:paraId="1ADEB415">
      <w:pPr>
        <w:keepNext w:val="0"/>
        <w:keepLines w:val="0"/>
        <w:pageBreakBefore w:val="0"/>
        <w:widowControl/>
        <w:bidi w:val="0"/>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3.服务标准</w:t>
      </w:r>
    </w:p>
    <w:p w14:paraId="412245B7">
      <w:pPr>
        <w:keepNext w:val="0"/>
        <w:keepLines w:val="0"/>
        <w:pageBreakBefore w:val="0"/>
        <w:widowControl/>
        <w:bidi w:val="0"/>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宣传服务受众面广，并符合国家相关法规。</w:t>
      </w:r>
    </w:p>
    <w:p w14:paraId="730E6429">
      <w:pPr>
        <w:keepNext w:val="0"/>
        <w:keepLines w:val="0"/>
        <w:pageBreakBefore w:val="0"/>
        <w:widowControl/>
        <w:bidi w:val="0"/>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4.告知</w:t>
      </w:r>
    </w:p>
    <w:p w14:paraId="5ED26258">
      <w:pPr>
        <w:keepNext w:val="0"/>
        <w:keepLines w:val="0"/>
        <w:pageBreakBefore w:val="0"/>
        <w:widowControl/>
        <w:bidi w:val="0"/>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甲乙双方同意涉及本合同的一切事宜均以书面形式提交，双方应及时响应。</w:t>
      </w:r>
    </w:p>
    <w:p w14:paraId="6AC9D2F7">
      <w:pPr>
        <w:keepNext w:val="0"/>
        <w:keepLines w:val="0"/>
        <w:pageBreakBefore w:val="0"/>
        <w:widowControl/>
        <w:bidi w:val="0"/>
        <w:spacing w:line="600" w:lineRule="exact"/>
        <w:ind w:firstLine="482"/>
        <w:rPr>
          <w:rFonts w:hint="eastAsia" w:ascii="仿宋_GB2312" w:hAnsi="仿宋_GB2312" w:eastAsia="仿宋_GB2312" w:cs="仿宋_GB2312"/>
          <w:b/>
          <w:bCs/>
        </w:rPr>
      </w:pPr>
    </w:p>
    <w:p w14:paraId="03C73C83">
      <w:pPr>
        <w:rPr>
          <w:rFonts w:hint="eastAsia" w:ascii="仿宋_GB2312" w:hAnsi="仿宋_GB2312" w:eastAsia="仿宋_GB2312" w:cs="仿宋_GB2312"/>
          <w:b/>
          <w:bCs/>
        </w:rPr>
      </w:pPr>
    </w:p>
    <w:p w14:paraId="67D2D167">
      <w:pPr>
        <w:rPr>
          <w:rFonts w:hint="eastAsia" w:ascii="仿宋_GB2312" w:hAnsi="仿宋_GB2312" w:eastAsia="仿宋_GB2312" w:cs="仿宋_GB2312"/>
          <w:b/>
          <w:bCs/>
        </w:rPr>
      </w:pPr>
    </w:p>
    <w:p w14:paraId="4C88613D">
      <w:pPr>
        <w:rPr>
          <w:rFonts w:hint="eastAsia" w:ascii="仿宋_GB2312" w:hAnsi="仿宋_GB2312" w:eastAsia="仿宋_GB2312" w:cs="仿宋_GB2312"/>
          <w:b/>
          <w:bCs/>
        </w:rPr>
      </w:pPr>
    </w:p>
    <w:p w14:paraId="61F81FFF">
      <w:pPr>
        <w:pStyle w:val="14"/>
        <w:rPr>
          <w:rFonts w:hint="eastAsia"/>
        </w:rPr>
      </w:pPr>
    </w:p>
    <w:p w14:paraId="4DCAB28D">
      <w:pPr>
        <w:pStyle w:val="14"/>
        <w:rPr>
          <w:rFonts w:hint="eastAsia"/>
        </w:rPr>
      </w:pPr>
    </w:p>
    <w:p w14:paraId="2BD929EB">
      <w:pPr>
        <w:pStyle w:val="14"/>
        <w:rPr>
          <w:rFonts w:hint="eastAsia"/>
        </w:rPr>
      </w:pPr>
    </w:p>
    <w:p w14:paraId="3ECE9B5E">
      <w:pPr>
        <w:pStyle w:val="14"/>
        <w:rPr>
          <w:rFonts w:hint="eastAsia"/>
        </w:rPr>
      </w:pPr>
    </w:p>
    <w:p w14:paraId="34154D37">
      <w:pPr>
        <w:rPr>
          <w:rFonts w:hint="eastAsia" w:ascii="仿宋_GB2312" w:hAnsi="仿宋_GB2312" w:eastAsia="仿宋_GB2312" w:cs="仿宋_GB2312"/>
          <w:b/>
          <w:bCs/>
        </w:rPr>
      </w:pPr>
    </w:p>
    <w:p w14:paraId="574D2C30">
      <w:pPr>
        <w:pStyle w:val="14"/>
        <w:rPr>
          <w:rFonts w:hint="eastAsia"/>
        </w:rPr>
      </w:pPr>
    </w:p>
    <w:p w14:paraId="6398C2D0">
      <w:pPr>
        <w:rPr>
          <w:rFonts w:hint="eastAsia" w:ascii="仿宋_GB2312" w:hAnsi="仿宋_GB2312" w:eastAsia="仿宋_GB2312" w:cs="仿宋_GB2312"/>
          <w:b/>
          <w:bCs/>
        </w:rPr>
      </w:pPr>
      <w:r>
        <w:rPr>
          <w:rFonts w:hint="eastAsia" w:ascii="仿宋_GB2312" w:hAnsi="仿宋_GB2312" w:eastAsia="仿宋_GB2312" w:cs="仿宋_GB2312"/>
          <w:b/>
          <w:bCs/>
        </w:rPr>
        <w:t>附件二</w:t>
      </w:r>
    </w:p>
    <w:p w14:paraId="35559DD2">
      <w:pPr>
        <w:spacing w:line="360" w:lineRule="auto"/>
        <w:jc w:val="center"/>
        <w:rPr>
          <w:rFonts w:hint="eastAsia" w:ascii="仿宋_GB2312" w:hAnsi="仿宋_GB2312" w:eastAsia="仿宋_GB2312" w:cs="仿宋_GB2312"/>
          <w:b/>
        </w:rPr>
      </w:pPr>
      <w:r>
        <w:rPr>
          <w:rFonts w:hint="eastAsia" w:ascii="仿宋_GB2312" w:hAnsi="仿宋_GB2312" w:eastAsia="仿宋_GB2312" w:cs="仿宋_GB2312"/>
          <w:b/>
        </w:rPr>
        <w:t>服务方案及费用结算</w:t>
      </w:r>
    </w:p>
    <w:p w14:paraId="2D6F25AB">
      <w:pPr>
        <w:pStyle w:val="248"/>
        <w:pageBreakBefore w:val="0"/>
        <w:widowControl w:val="0"/>
        <w:bidi w:val="0"/>
        <w:spacing w:line="600" w:lineRule="exact"/>
        <w:ind w:left="0"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1、双方依据本协议附件注明的价格进行费用结算。本协议中涉及的各项结算金额均指含税金额。</w:t>
      </w:r>
    </w:p>
    <w:p w14:paraId="2D1E9871">
      <w:pPr>
        <w:pStyle w:val="248"/>
        <w:pageBreakBefore w:val="0"/>
        <w:widowControl w:val="0"/>
        <w:bidi w:val="0"/>
        <w:spacing w:line="600" w:lineRule="exact"/>
        <w:ind w:left="0"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2、本合同结算标准：</w:t>
      </w:r>
    </w:p>
    <w:tbl>
      <w:tblPr>
        <w:tblStyle w:val="34"/>
        <w:tblW w:w="10036" w:type="dxa"/>
        <w:tblInd w:w="10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42"/>
        <w:gridCol w:w="1320"/>
        <w:gridCol w:w="1027"/>
        <w:gridCol w:w="691"/>
        <w:gridCol w:w="892"/>
        <w:gridCol w:w="713"/>
        <w:gridCol w:w="870"/>
        <w:gridCol w:w="585"/>
        <w:gridCol w:w="862"/>
        <w:gridCol w:w="683"/>
        <w:gridCol w:w="840"/>
        <w:gridCol w:w="1011"/>
      </w:tblGrid>
      <w:tr w14:paraId="2DB687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7" w:hRule="atLeast"/>
        </w:trPr>
        <w:tc>
          <w:tcPr>
            <w:tcW w:w="542" w:type="dxa"/>
            <w:vMerge w:val="restart"/>
            <w:tcBorders>
              <w:top w:val="single" w:color="000000" w:sz="4" w:space="0"/>
              <w:left w:val="single" w:color="000000" w:sz="4" w:space="0"/>
              <w:right w:val="single" w:color="000000" w:sz="4" w:space="0"/>
            </w:tcBorders>
            <w:shd w:val="clear" w:color="auto" w:fill="auto"/>
            <w:noWrap/>
            <w:vAlign w:val="center"/>
          </w:tcPr>
          <w:p w14:paraId="0BBA4EF2">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1320" w:type="dxa"/>
            <w:vMerge w:val="restart"/>
            <w:tcBorders>
              <w:top w:val="single" w:color="000000" w:sz="4" w:space="0"/>
              <w:left w:val="single" w:color="000000" w:sz="4" w:space="0"/>
              <w:right w:val="single" w:color="000000" w:sz="4" w:space="0"/>
            </w:tcBorders>
            <w:shd w:val="clear" w:color="auto" w:fill="auto"/>
            <w:noWrap/>
            <w:vAlign w:val="center"/>
          </w:tcPr>
          <w:p w14:paraId="4F7B9EFE">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小区</w:t>
            </w:r>
          </w:p>
        </w:tc>
        <w:tc>
          <w:tcPr>
            <w:tcW w:w="171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705A4">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道闸（软膜材质，常规尺寸：3.3米*0.76米）</w:t>
            </w:r>
          </w:p>
        </w:tc>
        <w:tc>
          <w:tcPr>
            <w:tcW w:w="16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3810D">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小区画框（户外PP写真纸，常规尺寸：0.50米*0.70米）</w:t>
            </w: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74AAB">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楼道视频（宣传视频投放，投放时长15-20秒）</w:t>
            </w:r>
          </w:p>
        </w:tc>
        <w:tc>
          <w:tcPr>
            <w:tcW w:w="1545" w:type="dxa"/>
            <w:gridSpan w:val="2"/>
            <w:tcBorders>
              <w:top w:val="single" w:color="auto" w:sz="4" w:space="0"/>
              <w:left w:val="single" w:color="000000" w:sz="4" w:space="0"/>
              <w:bottom w:val="single" w:color="000000" w:sz="4" w:space="0"/>
              <w:right w:val="single" w:color="000000" w:sz="4" w:space="0"/>
            </w:tcBorders>
            <w:shd w:val="clear" w:color="auto" w:fill="auto"/>
            <w:noWrap/>
            <w:vAlign w:val="center"/>
          </w:tcPr>
          <w:p w14:paraId="626BE14D">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停车场灯牌（灯箱专用纸，常规尺寸：1.2米*1.8米）</w:t>
            </w:r>
          </w:p>
        </w:tc>
        <w:tc>
          <w:tcPr>
            <w:tcW w:w="840"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130568C7">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宣传周期</w:t>
            </w:r>
          </w:p>
        </w:tc>
        <w:tc>
          <w:tcPr>
            <w:tcW w:w="1011" w:type="dxa"/>
            <w:vMerge w:val="restart"/>
            <w:tcBorders>
              <w:top w:val="single" w:color="000000" w:sz="4" w:space="0"/>
              <w:left w:val="single" w:color="000000" w:sz="4" w:space="0"/>
              <w:right w:val="single" w:color="000000" w:sz="4" w:space="0"/>
            </w:tcBorders>
            <w:shd w:val="clear" w:color="auto" w:fill="auto"/>
            <w:noWrap/>
            <w:vAlign w:val="center"/>
          </w:tcPr>
          <w:p w14:paraId="011D5A34">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总价（元）</w:t>
            </w:r>
          </w:p>
        </w:tc>
      </w:tr>
      <w:tr w14:paraId="537CA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6" w:hRule="atLeast"/>
        </w:trPr>
        <w:tc>
          <w:tcPr>
            <w:tcW w:w="542" w:type="dxa"/>
            <w:vMerge w:val="continue"/>
            <w:tcBorders>
              <w:left w:val="single" w:color="000000" w:sz="4" w:space="0"/>
              <w:bottom w:val="single" w:color="000000" w:sz="4" w:space="0"/>
              <w:right w:val="single" w:color="000000" w:sz="4" w:space="0"/>
            </w:tcBorders>
            <w:shd w:val="clear" w:color="auto" w:fill="auto"/>
            <w:noWrap/>
            <w:vAlign w:val="center"/>
          </w:tcPr>
          <w:p w14:paraId="7FC0397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20" w:type="dxa"/>
            <w:vMerge w:val="continue"/>
            <w:tcBorders>
              <w:left w:val="single" w:color="000000" w:sz="4" w:space="0"/>
              <w:bottom w:val="single" w:color="000000" w:sz="4" w:space="0"/>
              <w:right w:val="single" w:color="000000" w:sz="4" w:space="0"/>
            </w:tcBorders>
            <w:shd w:val="clear" w:color="auto" w:fill="auto"/>
            <w:noWrap/>
            <w:vAlign w:val="center"/>
          </w:tcPr>
          <w:p w14:paraId="37444F6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0D5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单价（个/元/月）</w:t>
            </w: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898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C87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单价（个/元/月）</w:t>
            </w: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5C6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C83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单价（个/元/月）</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B02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862" w:type="dxa"/>
            <w:tcBorders>
              <w:top w:val="nil"/>
              <w:left w:val="single" w:color="000000" w:sz="4" w:space="0"/>
              <w:bottom w:val="single" w:color="000000" w:sz="4" w:space="0"/>
              <w:right w:val="single" w:color="000000" w:sz="4" w:space="0"/>
            </w:tcBorders>
            <w:shd w:val="clear" w:color="auto" w:fill="auto"/>
            <w:noWrap/>
            <w:vAlign w:val="center"/>
          </w:tcPr>
          <w:p w14:paraId="1C6B29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单价（个/元/月）</w:t>
            </w:r>
          </w:p>
        </w:tc>
        <w:tc>
          <w:tcPr>
            <w:tcW w:w="683" w:type="dxa"/>
            <w:tcBorders>
              <w:top w:val="nil"/>
              <w:left w:val="single" w:color="000000" w:sz="4" w:space="0"/>
              <w:bottom w:val="single" w:color="000000" w:sz="4" w:space="0"/>
              <w:right w:val="single" w:color="000000" w:sz="4" w:space="0"/>
            </w:tcBorders>
            <w:shd w:val="clear" w:color="auto" w:fill="auto"/>
            <w:noWrap/>
            <w:vAlign w:val="center"/>
          </w:tcPr>
          <w:p w14:paraId="68343B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840" w:type="dxa"/>
            <w:tcBorders>
              <w:top w:val="nil"/>
              <w:left w:val="single" w:color="000000" w:sz="4" w:space="0"/>
              <w:bottom w:val="single" w:color="000000" w:sz="4" w:space="0"/>
              <w:right w:val="single" w:color="000000" w:sz="4" w:space="0"/>
            </w:tcBorders>
            <w:shd w:val="clear" w:color="auto" w:fill="auto"/>
            <w:noWrap/>
            <w:vAlign w:val="center"/>
          </w:tcPr>
          <w:p w14:paraId="13F1A565">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时间</w:t>
            </w:r>
          </w:p>
        </w:tc>
        <w:tc>
          <w:tcPr>
            <w:tcW w:w="1011" w:type="dxa"/>
            <w:vMerge w:val="continue"/>
            <w:tcBorders>
              <w:left w:val="single" w:color="000000" w:sz="4" w:space="0"/>
              <w:bottom w:val="single" w:color="000000" w:sz="4" w:space="0"/>
              <w:right w:val="single" w:color="000000" w:sz="4" w:space="0"/>
            </w:tcBorders>
            <w:shd w:val="clear" w:color="auto" w:fill="auto"/>
            <w:noWrap/>
            <w:vAlign w:val="center"/>
          </w:tcPr>
          <w:p w14:paraId="3F37FF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586E3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DC92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A4D1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蜀鑫.江语城</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7B7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6CA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4EF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239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4FD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4BF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24A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BCD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29B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186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5CF62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2"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DA24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FA32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雁城大院</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D24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2DF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90B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5D7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485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AF4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A89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B97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2D3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B82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381443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D11B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DBFF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鸿财公馆</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E3D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FD9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5CA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4A1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68A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B6D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63E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C6C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FB9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40A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287C59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F8B1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55F9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富力天禧</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38A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DFB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A13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277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0C4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B4A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65F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9A9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AE4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5DF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3EECDB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8753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7880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喜悦长岛</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42E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4BB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621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4F0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23C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661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F63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063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A61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F19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11B3C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7D42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B10B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世贸.紫悦府</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42C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FC9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612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076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42F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5EE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FA7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68F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C1A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DF3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1C870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929C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0F41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交投.丽景雅居</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BA9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4D2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647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940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AFA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879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D15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947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4D5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B07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0753B9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FC1F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86C8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金科.集美天悦</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169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72B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35D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1C2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ADE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914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911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B51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270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5C7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2A11B5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8845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F143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凯旋国际一期</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DC2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C17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E27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F78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383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FF5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75D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7F6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EF9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863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302E68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8E2F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01D4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幸福公馆</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6D2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52B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744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CAC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F57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6AA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E46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B39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D1C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9C3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08167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9A8E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39FD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中交锦亭</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95A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A56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940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869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E4D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0FC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89D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A85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325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3D1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649943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AC73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929E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江南半岛</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5FD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D19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BCA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198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C4D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EAB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073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3D8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CF8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1F6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49A28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48CB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307D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沱江景秀</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EF3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8EC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AAB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32D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8DF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2B5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DA8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386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D15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FFF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390AB2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7A3F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9D51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恒大城二期</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D3B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974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A63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D1F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B6A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309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68D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FB0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49C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F7F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37AEF2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7F09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9634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恒大名都</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17F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B67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C93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E52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888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EFE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788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268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315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62B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420FB4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ECCA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C75A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幸福里</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B73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F92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9CE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FF1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D3F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A19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F33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192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FF5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E9A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bl>
    <w:p w14:paraId="0786E94A">
      <w:pPr>
        <w:pStyle w:val="248"/>
        <w:pageBreakBefore w:val="0"/>
        <w:widowControl w:val="0"/>
        <w:bidi w:val="0"/>
        <w:spacing w:line="600" w:lineRule="exact"/>
        <w:ind w:left="0" w:firstLine="480"/>
        <w:jc w:val="left"/>
        <w:outlineLvl w:val="9"/>
        <w:rPr>
          <w:rFonts w:hint="eastAsia" w:ascii="仿宋_GB2312" w:hAnsi="仿宋_GB2312" w:eastAsia="仿宋_GB2312" w:cs="仿宋_GB2312"/>
        </w:rPr>
      </w:pPr>
    </w:p>
    <w:p w14:paraId="770D4770">
      <w:pPr>
        <w:pStyle w:val="248"/>
        <w:pageBreakBefore w:val="0"/>
        <w:widowControl w:val="0"/>
        <w:bidi w:val="0"/>
        <w:spacing w:line="600" w:lineRule="exact"/>
        <w:ind w:left="0"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3、甲方应向乙方支付的</w:t>
      </w:r>
      <w:r>
        <w:rPr>
          <w:rFonts w:hint="eastAsia" w:ascii="仿宋_GB2312" w:hAnsi="仿宋_GB2312" w:eastAsia="仿宋_GB2312" w:cs="仿宋_GB2312"/>
          <w:lang w:eastAsia="zh-CN"/>
        </w:rPr>
        <w:t>宣传</w:t>
      </w:r>
      <w:r>
        <w:rPr>
          <w:rFonts w:hint="eastAsia" w:ascii="仿宋_GB2312" w:hAnsi="仿宋_GB2312" w:eastAsia="仿宋_GB2312" w:cs="仿宋_GB2312"/>
        </w:rPr>
        <w:t>费用=合计各</w:t>
      </w:r>
      <w:r>
        <w:rPr>
          <w:rFonts w:hint="eastAsia" w:ascii="仿宋_GB2312" w:hAnsi="仿宋_GB2312" w:eastAsia="仿宋_GB2312" w:cs="仿宋_GB2312"/>
          <w:lang w:eastAsia="zh-CN"/>
        </w:rPr>
        <w:t>项目</w:t>
      </w:r>
      <w:r>
        <w:rPr>
          <w:rFonts w:hint="eastAsia" w:ascii="仿宋_GB2312" w:hAnsi="仿宋_GB2312" w:eastAsia="仿宋_GB2312" w:cs="仿宋_GB2312"/>
        </w:rPr>
        <w:t>单价*数量</w:t>
      </w:r>
      <w:r>
        <w:rPr>
          <w:rFonts w:hint="eastAsia" w:ascii="仿宋_GB2312" w:hAnsi="仿宋_GB2312" w:eastAsia="仿宋_GB2312" w:cs="仿宋_GB2312"/>
          <w:lang w:val="en-US" w:eastAsia="zh-CN"/>
        </w:rPr>
        <w:t>*宣传月份</w:t>
      </w:r>
      <w:r>
        <w:rPr>
          <w:rFonts w:hint="eastAsia" w:ascii="仿宋_GB2312" w:hAnsi="仿宋_GB2312" w:eastAsia="仿宋_GB2312" w:cs="仿宋_GB2312"/>
        </w:rPr>
        <w:t>。</w:t>
      </w:r>
    </w:p>
    <w:p w14:paraId="620BBA31">
      <w:pPr>
        <w:pStyle w:val="248"/>
        <w:pageBreakBefore w:val="0"/>
        <w:widowControl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4、本协议中涉及的因双方本项目合作所产生的各自的投资及费用成本，由双方各自负。 </w:t>
      </w:r>
    </w:p>
    <w:p w14:paraId="674D374C">
      <w:pPr>
        <w:pStyle w:val="248"/>
        <w:pageBreakBefore w:val="0"/>
        <w:widowControl w:val="0"/>
        <w:bidi w:val="0"/>
        <w:spacing w:line="600" w:lineRule="exact"/>
        <w:ind w:left="0" w:firstLine="0"/>
        <w:jc w:val="left"/>
        <w:outlineLvl w:val="9"/>
        <w:rPr>
          <w:rFonts w:hint="eastAsia" w:ascii="仿宋_GB2312" w:hAnsi="仿宋_GB2312" w:eastAsia="仿宋_GB2312" w:cs="仿宋_GB2312"/>
        </w:rPr>
      </w:pPr>
    </w:p>
    <w:p w14:paraId="03BDBDAF">
      <w:pPr>
        <w:pStyle w:val="248"/>
        <w:pageBreakBefore w:val="0"/>
        <w:widowControl w:val="0"/>
        <w:bidi w:val="0"/>
        <w:spacing w:line="600" w:lineRule="exact"/>
        <w:ind w:firstLine="482"/>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lang w:val="en-US" w:eastAsia="zh-CN" w:bidi="ar-SA"/>
        </w:rPr>
        <w:t>附件三</w:t>
      </w:r>
      <w:r>
        <w:rPr>
          <w:rFonts w:hint="eastAsia" w:ascii="仿宋_GB2312" w:hAnsi="仿宋_GB2312" w:eastAsia="仿宋_GB2312" w:cs="仿宋_GB2312"/>
          <w:sz w:val="24"/>
          <w:szCs w:val="24"/>
        </w:rPr>
        <w:t xml:space="preserve"> </w:t>
      </w:r>
    </w:p>
    <w:p w14:paraId="13308A62">
      <w:pPr>
        <w:pageBreakBefore w:val="0"/>
        <w:bidi w:val="0"/>
        <w:spacing w:line="600" w:lineRule="exact"/>
        <w:ind w:firstLine="482"/>
        <w:jc w:val="center"/>
        <w:outlineLvl w:val="9"/>
        <w:rPr>
          <w:rFonts w:hint="eastAsia" w:ascii="仿宋_GB2312" w:hAnsi="仿宋_GB2312" w:eastAsia="仿宋_GB2312" w:cs="仿宋_GB2312"/>
          <w:b/>
        </w:rPr>
      </w:pPr>
      <w:r>
        <w:rPr>
          <w:rFonts w:hint="eastAsia" w:ascii="仿宋_GB2312" w:hAnsi="仿宋_GB2312" w:eastAsia="仿宋_GB2312" w:cs="仿宋_GB2312"/>
          <w:b/>
        </w:rPr>
        <w:t>付款</w:t>
      </w:r>
    </w:p>
    <w:p w14:paraId="3A264D9A">
      <w:pPr>
        <w:pageBreakBefore w:val="0"/>
        <w:bidi w:val="0"/>
        <w:spacing w:line="600" w:lineRule="exact"/>
        <w:ind w:left="482" w:firstLine="480"/>
        <w:jc w:val="left"/>
        <w:outlineLvl w:val="9"/>
        <w:rPr>
          <w:rFonts w:hint="eastAsia" w:ascii="仿宋_GB2312" w:hAnsi="仿宋_GB2312" w:eastAsia="仿宋_GB2312" w:cs="仿宋_GB2312"/>
        </w:rPr>
      </w:pPr>
    </w:p>
    <w:p w14:paraId="7378862A">
      <w:pPr>
        <w:pageBreakBefore w:val="0"/>
        <w:bidi w:val="0"/>
        <w:spacing w:line="600" w:lineRule="exact"/>
        <w:ind w:left="482"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1.本合同使用货币种类为人民币。</w:t>
      </w:r>
    </w:p>
    <w:p w14:paraId="29641801">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2. 付款方式：银行转账，甲方应向乙方以下账户进行支付：</w:t>
      </w:r>
    </w:p>
    <w:p w14:paraId="19570DBD">
      <w:pPr>
        <w:pageBreakBefore w:val="0"/>
        <w:bidi w:val="0"/>
        <w:spacing w:after="120"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ab/>
      </w:r>
      <w:r>
        <w:rPr>
          <w:rFonts w:hint="eastAsia" w:ascii="仿宋_GB2312" w:hAnsi="仿宋_GB2312" w:eastAsia="仿宋_GB2312" w:cs="仿宋_GB2312"/>
        </w:rPr>
        <w:t>开户行：</w:t>
      </w:r>
    </w:p>
    <w:p w14:paraId="6276474A">
      <w:pPr>
        <w:pageBreakBefore w:val="0"/>
        <w:bidi w:val="0"/>
        <w:spacing w:after="120"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ab/>
      </w:r>
      <w:r>
        <w:rPr>
          <w:rFonts w:hint="eastAsia" w:ascii="仿宋_GB2312" w:hAnsi="仿宋_GB2312" w:eastAsia="仿宋_GB2312" w:cs="仿宋_GB2312"/>
        </w:rPr>
        <w:t>账户名称：</w:t>
      </w:r>
    </w:p>
    <w:p w14:paraId="5C17E30C">
      <w:pPr>
        <w:pageBreakBefore w:val="0"/>
        <w:bidi w:val="0"/>
        <w:spacing w:after="120"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ab/>
      </w:r>
      <w:r>
        <w:rPr>
          <w:rFonts w:hint="eastAsia" w:ascii="仿宋_GB2312" w:hAnsi="仿宋_GB2312" w:eastAsia="仿宋_GB2312" w:cs="仿宋_GB2312"/>
        </w:rPr>
        <w:t>账号：</w:t>
      </w:r>
    </w:p>
    <w:p w14:paraId="5377D2E8">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乙方如需改变上述账户，应提前10日以书面通知甲方。</w:t>
      </w:r>
    </w:p>
    <w:p w14:paraId="6098725D">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3.付款安排</w:t>
      </w:r>
    </w:p>
    <w:p w14:paraId="29A3334D">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我司与服务商双方根据我司单次采购进行结算，我方在验收后10个工作日内，服务商需提供包括但不限于宣传照片及费用明细清单等，付款前服务商须向我司出具足额有效的增值税专用发票；我司在收到服务商对应发票后15个工作日内向服务商支付合同服务费用。</w:t>
      </w:r>
    </w:p>
    <w:p w14:paraId="753E017F">
      <w:pPr>
        <w:pageBreakBefore w:val="0"/>
        <w:numPr>
          <w:ilvl w:val="0"/>
          <w:numId w:val="3"/>
        </w:numPr>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乙方应向甲方开具专用增值税发票，甲方开票信息如下：</w:t>
      </w:r>
    </w:p>
    <w:p w14:paraId="64EFA55C">
      <w:pPr>
        <w:pageBreakBefore w:val="0"/>
        <w:numPr>
          <w:ilvl w:val="0"/>
          <w:numId w:val="0"/>
        </w:numPr>
        <w:bidi w:val="0"/>
        <w:spacing w:line="600" w:lineRule="exact"/>
        <w:ind w:firstLine="960"/>
        <w:jc w:val="left"/>
        <w:outlineLvl w:val="9"/>
        <w:rPr>
          <w:rFonts w:hint="eastAsia" w:ascii="仿宋_GB2312" w:hAnsi="仿宋_GB2312" w:eastAsia="仿宋_GB2312" w:cs="仿宋_GB2312"/>
        </w:rPr>
      </w:pPr>
      <w:r>
        <w:rPr>
          <w:rFonts w:hint="eastAsia" w:ascii="仿宋_GB2312" w:hAnsi="仿宋_GB2312" w:eastAsia="仿宋_GB2312" w:cs="仿宋_GB2312"/>
        </w:rPr>
        <w:t>公司名称：中国人民财产保险股份有限公司资阳市分公司</w:t>
      </w:r>
    </w:p>
    <w:p w14:paraId="6EA44B21">
      <w:pPr>
        <w:pageBreakBefore w:val="0"/>
        <w:bidi w:val="0"/>
        <w:spacing w:line="600" w:lineRule="exact"/>
        <w:ind w:firstLine="960"/>
        <w:jc w:val="left"/>
        <w:outlineLvl w:val="9"/>
        <w:rPr>
          <w:rFonts w:hint="eastAsia" w:ascii="仿宋_GB2312" w:hAnsi="仿宋_GB2312" w:eastAsia="仿宋_GB2312" w:cs="仿宋_GB2312"/>
        </w:rPr>
      </w:pPr>
      <w:r>
        <w:rPr>
          <w:rFonts w:hint="eastAsia" w:ascii="仿宋_GB2312" w:hAnsi="仿宋_GB2312" w:eastAsia="仿宋_GB2312" w:cs="仿宋_GB2312"/>
        </w:rPr>
        <w:t>纳税人识别号：</w:t>
      </w:r>
      <w:r>
        <w:rPr>
          <w:rFonts w:hint="eastAsia" w:ascii="仿宋_GB2312" w:hAnsi="仿宋_GB2312" w:eastAsia="仿宋_GB2312" w:cs="仿宋_GB2312"/>
          <w:lang w:val="en-US" w:eastAsia="zh-CN"/>
        </w:rPr>
        <w:t xml:space="preserve">91512000731638278R </w:t>
      </w:r>
    </w:p>
    <w:p w14:paraId="01B439CB">
      <w:pPr>
        <w:pageBreakBefore w:val="0"/>
        <w:bidi w:val="0"/>
        <w:spacing w:line="600" w:lineRule="exact"/>
        <w:ind w:left="480"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地址：</w:t>
      </w:r>
      <w:r>
        <w:rPr>
          <w:rFonts w:hint="eastAsia" w:ascii="仿宋_GB2312" w:hAnsi="仿宋_GB2312" w:eastAsia="仿宋_GB2312" w:cs="仿宋_GB2312"/>
          <w:lang w:val="en-US" w:eastAsia="zh-CN"/>
        </w:rPr>
        <w:t>四川省资阳市雁江区宝台镇黄泥村弘城水韵和中城建.新城市广场（一期）25号楼25（F）</w:t>
      </w:r>
    </w:p>
    <w:p w14:paraId="43B41090">
      <w:pPr>
        <w:pageBreakBefore w:val="0"/>
        <w:bidi w:val="0"/>
        <w:spacing w:line="600" w:lineRule="exact"/>
        <w:ind w:firstLine="960"/>
        <w:jc w:val="left"/>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电话：028-26758789</w:t>
      </w:r>
    </w:p>
    <w:p w14:paraId="2020BD4E">
      <w:pPr>
        <w:pageBreakBefore w:val="0"/>
        <w:bidi w:val="0"/>
        <w:spacing w:line="600" w:lineRule="exact"/>
        <w:ind w:firstLine="960"/>
        <w:jc w:val="left"/>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开户银行名称：中国工商银行股份有限公司资阳分行</w:t>
      </w:r>
    </w:p>
    <w:p w14:paraId="692083B0">
      <w:pPr>
        <w:pageBreakBefore w:val="0"/>
        <w:bidi w:val="0"/>
        <w:spacing w:line="600" w:lineRule="exact"/>
        <w:ind w:firstLine="960"/>
        <w:jc w:val="left"/>
        <w:outlineLvl w:val="9"/>
        <w:rPr>
          <w:rFonts w:hint="eastAsia" w:ascii="仿宋_GB2312" w:hAnsi="仿宋_GB2312" w:eastAsia="仿宋_GB2312" w:cs="仿宋_GB2312"/>
        </w:rPr>
      </w:pPr>
      <w:r>
        <w:rPr>
          <w:rFonts w:hint="eastAsia" w:ascii="仿宋_GB2312" w:hAnsi="仿宋_GB2312" w:eastAsia="仿宋_GB2312" w:cs="仿宋_GB2312"/>
          <w:lang w:val="en-US" w:eastAsia="zh-CN"/>
        </w:rPr>
        <w:t>开户银行帐号：2307488109023100417</w:t>
      </w:r>
    </w:p>
    <w:p w14:paraId="4BA0DEB2">
      <w:pPr>
        <w:pageBreakBefore w:val="0"/>
        <w:bidi w:val="0"/>
        <w:spacing w:line="600" w:lineRule="exact"/>
        <w:ind w:left="480" w:firstLine="482"/>
        <w:jc w:val="left"/>
        <w:outlineLvl w:val="9"/>
        <w:rPr>
          <w:rFonts w:hint="eastAsia" w:ascii="仿宋_GB2312" w:hAnsi="仿宋_GB2312" w:eastAsia="仿宋_GB2312" w:cs="仿宋_GB2312"/>
          <w:b/>
          <w:bCs/>
          <w:sz w:val="24"/>
          <w:szCs w:val="24"/>
          <w:lang w:val="en-US" w:eastAsia="zh-CN" w:bidi="ar-SA"/>
        </w:rPr>
      </w:pPr>
    </w:p>
    <w:p w14:paraId="147A141C">
      <w:pPr>
        <w:pageBreakBefore w:val="0"/>
        <w:bidi w:val="0"/>
        <w:spacing w:line="600" w:lineRule="exact"/>
        <w:ind w:left="480" w:firstLine="482"/>
        <w:jc w:val="left"/>
        <w:outlineLvl w:val="9"/>
        <w:rPr>
          <w:rFonts w:hint="eastAsia" w:ascii="仿宋_GB2312" w:hAnsi="仿宋_GB2312" w:eastAsia="仿宋_GB2312" w:cs="仿宋_GB2312"/>
          <w:b/>
          <w:bCs/>
          <w:sz w:val="24"/>
          <w:szCs w:val="24"/>
          <w:lang w:val="en-US" w:eastAsia="zh-CN" w:bidi="ar-SA"/>
        </w:rPr>
      </w:pPr>
      <w:r>
        <w:rPr>
          <w:rFonts w:hint="eastAsia" w:ascii="仿宋_GB2312" w:hAnsi="仿宋_GB2312" w:eastAsia="仿宋_GB2312" w:cs="仿宋_GB2312"/>
          <w:b/>
          <w:bCs/>
          <w:sz w:val="24"/>
          <w:szCs w:val="24"/>
          <w:lang w:val="en-US" w:eastAsia="zh-CN" w:bidi="ar-SA"/>
        </w:rPr>
        <w:t>附件四</w:t>
      </w:r>
    </w:p>
    <w:p w14:paraId="13602EF8">
      <w:pPr>
        <w:pageBreakBefore w:val="0"/>
        <w:bidi w:val="0"/>
        <w:spacing w:line="600" w:lineRule="exact"/>
        <w:ind w:firstLine="482"/>
        <w:jc w:val="center"/>
        <w:outlineLvl w:val="9"/>
        <w:rPr>
          <w:rFonts w:hint="eastAsia" w:ascii="仿宋_GB2312" w:hAnsi="仿宋_GB2312" w:eastAsia="仿宋_GB2312" w:cs="仿宋_GB2312"/>
          <w:b/>
        </w:rPr>
      </w:pPr>
      <w:r>
        <w:rPr>
          <w:rFonts w:hint="eastAsia" w:ascii="仿宋_GB2312" w:hAnsi="仿宋_GB2312" w:eastAsia="仿宋_GB2312" w:cs="仿宋_GB2312"/>
          <w:b/>
        </w:rPr>
        <w:t>双方的权利和义务</w:t>
      </w:r>
    </w:p>
    <w:p w14:paraId="33791851">
      <w:pPr>
        <w:pageBreakBefore w:val="0"/>
        <w:numPr>
          <w:ilvl w:val="0"/>
          <w:numId w:val="4"/>
        </w:numPr>
        <w:bidi w:val="0"/>
        <w:spacing w:line="600" w:lineRule="exact"/>
        <w:ind w:left="480"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甲方的权利和义务</w:t>
      </w:r>
    </w:p>
    <w:p w14:paraId="3CD75941">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1.1甲方指派专人参与乙方提供服务时需要甲方参与的工作过程，并配合乙方提供宣传设计样本及投放内容；</w:t>
      </w:r>
    </w:p>
    <w:p w14:paraId="36A2FC50">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1.2乙方不得擅自修改甲方所提供的宣传设计样本和内容，甲方对宣传投放内容可以随时提出修改，并及时以书面形式通知乙方，乙方在收到文件后当天开始按新的要求执行；</w:t>
      </w:r>
    </w:p>
    <w:p w14:paraId="3069D6AD">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1.3甲方有权制止和纠正乙方违反甲方有关保险业务要求和管理规定的行为；</w:t>
      </w:r>
    </w:p>
    <w:p w14:paraId="042FAC2F">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1.4甲方有权利评估乙方服务质量与履行承诺的情况；</w:t>
      </w:r>
    </w:p>
    <w:p w14:paraId="6D284278">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1.5甲方有义务按照约定的日期、结算方式与乙方结算服务费用；</w:t>
      </w:r>
    </w:p>
    <w:p w14:paraId="4640B047">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1.6甲方指定</w:t>
      </w:r>
      <w:r>
        <w:rPr>
          <w:rFonts w:hint="eastAsia" w:ascii="仿宋_GB2312" w:hAnsi="仿宋_GB2312" w:eastAsia="仿宋_GB2312" w:cs="仿宋_GB2312"/>
          <w:lang w:val="en-US" w:eastAsia="zh-CN"/>
        </w:rPr>
        <w:t>XX</w:t>
      </w:r>
      <w:r>
        <w:rPr>
          <w:rFonts w:hint="eastAsia" w:ascii="仿宋_GB2312" w:hAnsi="仿宋_GB2312" w:eastAsia="仿宋_GB2312" w:cs="仿宋_GB2312"/>
        </w:rPr>
        <w:t>作为商务联系人，电子邮箱</w:t>
      </w: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rPr>
        <w:t xml:space="preserve">  ，甲乙双方联系人可通过前述指定邮箱以邮件形式就协议约定事项的具体执行事宜进行沟通，其内容表述（在不更改协议实质内容的前提下）可以作为双方执行协议的依据。</w:t>
      </w:r>
    </w:p>
    <w:p w14:paraId="25A9AD58">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2、乙方的权利和义务</w:t>
      </w:r>
    </w:p>
    <w:p w14:paraId="232CAF01">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2.1乙方负责为甲方的整个宣传推广活动流程与开展；</w:t>
      </w:r>
    </w:p>
    <w:p w14:paraId="606690C2">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2.2.乙方保证其拥有开展本协议约定业务的合法资质，且所提供的宣传推广内容合法合规，且取得相应的授权，并同意向甲方提供其拥有合法资质的相关证明文件及证照复印件。否则若因此引起法律纠纷，由乙方承担所有的法律责任；</w:t>
      </w:r>
    </w:p>
    <w:p w14:paraId="1253D698">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2.3.乙方负责承担宣传推广服务合作业务中产生的各种咨询和投诉的处理工作，并建立有效通畅的投诉处理机制，妥善处理用户投诉；</w:t>
      </w:r>
    </w:p>
    <w:p w14:paraId="4885C2F2">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2.4.乙方应自行承担合同约定的由其负责或完成事项的相关费用；</w:t>
      </w:r>
    </w:p>
    <w:p w14:paraId="72117ECD">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2.5.乙方指定  作为商务联系人，电子邮箱为  ，甲乙双方联系人可通过前述指定邮箱以邮件形式就协议约定事项的具体执行事宜进行沟通，其内容表述（在不更改协议实质内容的前提下）可以作为双方执行协议的依据。</w:t>
      </w:r>
    </w:p>
    <w:p w14:paraId="1BD4C41F">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1591B7F4">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4B7AC17A">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6061203C">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38F64817">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27344E38">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33C1E420">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314010E2">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74986926">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7158C7D6">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305E1CEE">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6271295A">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6F7A47EF">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58E48189">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573FF7AD">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62840695">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295B6890">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78D0F7F7">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20E29A2A">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37C134BE">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69BA60C5">
      <w:pPr>
        <w:pageBreakBefore w:val="0"/>
        <w:bidi w:val="0"/>
        <w:spacing w:line="600" w:lineRule="exact"/>
        <w:ind w:firstLine="241"/>
        <w:jc w:val="left"/>
        <w:outlineLvl w:val="9"/>
        <w:rPr>
          <w:rFonts w:hint="eastAsia" w:ascii="仿宋_GB2312" w:hAnsi="仿宋_GB2312" w:eastAsia="仿宋_GB2312" w:cs="仿宋_GB2312"/>
          <w:b/>
          <w:bCs/>
          <w:sz w:val="24"/>
          <w:szCs w:val="24"/>
          <w:lang w:val="en-US" w:eastAsia="zh-CN" w:bidi="ar-SA"/>
        </w:rPr>
      </w:pPr>
      <w:r>
        <w:rPr>
          <w:rFonts w:hint="eastAsia" w:ascii="仿宋_GB2312" w:hAnsi="仿宋_GB2312" w:eastAsia="仿宋_GB2312" w:cs="仿宋_GB2312"/>
          <w:b/>
          <w:bCs/>
          <w:sz w:val="24"/>
          <w:szCs w:val="24"/>
          <w:lang w:val="en-US" w:eastAsia="zh-CN" w:bidi="ar-SA"/>
        </w:rPr>
        <w:t>附件五</w:t>
      </w:r>
    </w:p>
    <w:p w14:paraId="0DFD166D">
      <w:pPr>
        <w:pageBreakBefore w:val="0"/>
        <w:bidi w:val="0"/>
        <w:spacing w:line="600" w:lineRule="exact"/>
        <w:ind w:firstLine="482"/>
        <w:jc w:val="center"/>
        <w:outlineLvl w:val="9"/>
        <w:rPr>
          <w:rFonts w:hint="eastAsia" w:ascii="仿宋_GB2312" w:hAnsi="仿宋_GB2312" w:eastAsia="仿宋_GB2312" w:cs="仿宋_GB2312"/>
          <w:b/>
        </w:rPr>
      </w:pPr>
      <w:r>
        <w:rPr>
          <w:rFonts w:hint="eastAsia" w:ascii="仿宋_GB2312" w:hAnsi="仿宋_GB2312" w:eastAsia="仿宋_GB2312" w:cs="仿宋_GB2312"/>
          <w:b/>
        </w:rPr>
        <w:t>违约责任</w:t>
      </w:r>
    </w:p>
    <w:p w14:paraId="04613A70">
      <w:pPr>
        <w:pageBreakBefore w:val="0"/>
        <w:bidi w:val="0"/>
        <w:spacing w:line="600" w:lineRule="exact"/>
        <w:ind w:firstLine="480"/>
        <w:jc w:val="left"/>
        <w:outlineLvl w:val="9"/>
        <w:rPr>
          <w:rFonts w:hint="eastAsia" w:ascii="仿宋_GB2312" w:hAnsi="仿宋_GB2312" w:eastAsia="仿宋_GB2312" w:cs="仿宋_GB2312"/>
        </w:rPr>
      </w:pPr>
    </w:p>
    <w:p w14:paraId="11C4930E">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除合同约定的违约责任以外，任何一方存在以下约定情形的，应承担相应的违约责任：</w:t>
      </w:r>
    </w:p>
    <w:p w14:paraId="24B6B932">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1、由于乙方服务质量（包括但不限于：服务态度不佳、对客户不诚信）导致甲方客户投诉，甲方有权要求乙方协助查明事件真相，并在一个工作日内提交调查结果，对甲方客户造成的损失由乙方承担。</w:t>
      </w:r>
    </w:p>
    <w:p w14:paraId="61175C90">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2、因乙方服务人员工作疏忽导致客户产生重大投诉的，乙方需协助客户进行后续处理，办理过程中产生的费用由乙方承担。</w:t>
      </w:r>
    </w:p>
    <w:p w14:paraId="2E4F7571">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3、免责条款</w:t>
      </w:r>
    </w:p>
    <w:p w14:paraId="049B8910">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因甲方服务人员误导客户造成投诉的，乙方不承担责任。</w:t>
      </w:r>
    </w:p>
    <w:p w14:paraId="14771D9A">
      <w:pPr>
        <w:numPr>
          <w:ilvl w:val="0"/>
          <w:numId w:val="0"/>
        </w:numPr>
        <w:rPr>
          <w:rFonts w:hint="eastAsia" w:ascii="仿宋_GB2312" w:hAnsi="仿宋_GB2312" w:eastAsia="仿宋_GB2312" w:cs="仿宋_GB2312"/>
          <w:lang w:val="en-US" w:eastAsia="zh-CN"/>
        </w:rPr>
      </w:pPr>
    </w:p>
    <w:p w14:paraId="6AEA336B">
      <w:pPr>
        <w:keepNext w:val="0"/>
        <w:keepLines w:val="0"/>
        <w:pageBreakBefore w:val="0"/>
        <w:bidi w:val="0"/>
        <w:spacing w:line="600" w:lineRule="exact"/>
        <w:ind w:left="0" w:firstLine="482"/>
        <w:jc w:val="both"/>
        <w:outlineLvl w:val="9"/>
        <w:rPr>
          <w:rFonts w:hint="eastAsia" w:ascii="仿宋_GB2312" w:hAnsi="仿宋_GB2312" w:eastAsia="仿宋_GB2312" w:cs="仿宋_GB2312"/>
          <w:b/>
          <w:sz w:val="24"/>
          <w:szCs w:val="24"/>
        </w:rPr>
      </w:pPr>
    </w:p>
    <w:p w14:paraId="5FA600D1">
      <w:pPr>
        <w:keepNext w:val="0"/>
        <w:keepLines w:val="0"/>
        <w:pageBreakBefore w:val="0"/>
        <w:bidi w:val="0"/>
        <w:spacing w:line="600" w:lineRule="exact"/>
        <w:ind w:left="0" w:firstLine="482"/>
        <w:jc w:val="both"/>
        <w:outlineLvl w:val="9"/>
        <w:rPr>
          <w:rFonts w:hint="eastAsia" w:ascii="仿宋_GB2312" w:hAnsi="仿宋_GB2312" w:eastAsia="仿宋_GB2312" w:cs="仿宋_GB2312"/>
          <w:b/>
          <w:sz w:val="24"/>
          <w:szCs w:val="24"/>
        </w:rPr>
      </w:pPr>
    </w:p>
    <w:p w14:paraId="7E89B7C5">
      <w:pPr>
        <w:keepNext w:val="0"/>
        <w:keepLines w:val="0"/>
        <w:pageBreakBefore w:val="0"/>
        <w:bidi w:val="0"/>
        <w:spacing w:line="600" w:lineRule="exact"/>
        <w:ind w:left="0" w:firstLine="482"/>
        <w:jc w:val="both"/>
        <w:outlineLvl w:val="9"/>
        <w:rPr>
          <w:rFonts w:hint="eastAsia" w:ascii="仿宋_GB2312" w:hAnsi="仿宋_GB2312" w:eastAsia="仿宋_GB2312" w:cs="仿宋_GB2312"/>
          <w:b/>
          <w:sz w:val="24"/>
          <w:szCs w:val="24"/>
        </w:rPr>
      </w:pPr>
    </w:p>
    <w:p w14:paraId="76742B21">
      <w:pPr>
        <w:keepNext w:val="0"/>
        <w:keepLines w:val="0"/>
        <w:pageBreakBefore w:val="0"/>
        <w:bidi w:val="0"/>
        <w:spacing w:line="600" w:lineRule="exact"/>
        <w:ind w:left="0" w:firstLine="482"/>
        <w:jc w:val="both"/>
        <w:outlineLvl w:val="9"/>
        <w:rPr>
          <w:rFonts w:hint="eastAsia" w:ascii="仿宋_GB2312" w:hAnsi="仿宋_GB2312" w:eastAsia="仿宋_GB2312" w:cs="仿宋_GB2312"/>
          <w:b/>
          <w:sz w:val="24"/>
          <w:szCs w:val="24"/>
        </w:rPr>
      </w:pPr>
    </w:p>
    <w:p w14:paraId="0B4C78FB">
      <w:pPr>
        <w:keepNext w:val="0"/>
        <w:keepLines w:val="0"/>
        <w:pageBreakBefore w:val="0"/>
        <w:bidi w:val="0"/>
        <w:spacing w:line="600" w:lineRule="exact"/>
        <w:ind w:left="0" w:firstLine="482"/>
        <w:jc w:val="both"/>
        <w:outlineLvl w:val="9"/>
        <w:rPr>
          <w:rFonts w:hint="eastAsia" w:ascii="仿宋_GB2312" w:hAnsi="仿宋_GB2312" w:eastAsia="仿宋_GB2312" w:cs="仿宋_GB2312"/>
          <w:b/>
          <w:sz w:val="24"/>
          <w:szCs w:val="24"/>
        </w:rPr>
      </w:pPr>
    </w:p>
    <w:p w14:paraId="7223B055">
      <w:pPr>
        <w:keepNext w:val="0"/>
        <w:keepLines w:val="0"/>
        <w:pageBreakBefore w:val="0"/>
        <w:bidi w:val="0"/>
        <w:spacing w:line="600" w:lineRule="exact"/>
        <w:ind w:left="0" w:firstLine="482"/>
        <w:jc w:val="both"/>
        <w:outlineLvl w:val="9"/>
        <w:rPr>
          <w:rFonts w:hint="eastAsia" w:ascii="仿宋_GB2312" w:hAnsi="仿宋_GB2312" w:eastAsia="仿宋_GB2312" w:cs="仿宋_GB2312"/>
          <w:b/>
          <w:sz w:val="24"/>
          <w:szCs w:val="24"/>
        </w:rPr>
      </w:pPr>
    </w:p>
    <w:p w14:paraId="539F3BFF">
      <w:pPr>
        <w:keepNext w:val="0"/>
        <w:keepLines w:val="0"/>
        <w:pageBreakBefore w:val="0"/>
        <w:bidi w:val="0"/>
        <w:spacing w:line="600" w:lineRule="exact"/>
        <w:ind w:left="0" w:firstLine="482"/>
        <w:jc w:val="both"/>
        <w:outlineLvl w:val="9"/>
        <w:rPr>
          <w:rFonts w:hint="eastAsia" w:ascii="仿宋_GB2312" w:hAnsi="仿宋_GB2312" w:eastAsia="仿宋_GB2312" w:cs="仿宋_GB2312"/>
          <w:b/>
          <w:sz w:val="24"/>
          <w:szCs w:val="24"/>
        </w:rPr>
      </w:pPr>
    </w:p>
    <w:p w14:paraId="321CB8A3">
      <w:pPr>
        <w:keepNext w:val="0"/>
        <w:keepLines w:val="0"/>
        <w:pageBreakBefore w:val="0"/>
        <w:bidi w:val="0"/>
        <w:spacing w:line="600" w:lineRule="exact"/>
        <w:ind w:left="0" w:firstLine="482"/>
        <w:jc w:val="both"/>
        <w:outlineLvl w:val="9"/>
        <w:rPr>
          <w:rFonts w:hint="eastAsia" w:ascii="仿宋_GB2312" w:hAnsi="仿宋_GB2312" w:eastAsia="仿宋_GB2312" w:cs="仿宋_GB2312"/>
          <w:b/>
          <w:sz w:val="24"/>
          <w:szCs w:val="24"/>
        </w:rPr>
      </w:pPr>
    </w:p>
    <w:p w14:paraId="1479F0F8">
      <w:pPr>
        <w:keepNext w:val="0"/>
        <w:keepLines w:val="0"/>
        <w:pageBreakBefore w:val="0"/>
        <w:bidi w:val="0"/>
        <w:spacing w:line="600" w:lineRule="exact"/>
        <w:ind w:left="0" w:firstLine="482"/>
        <w:jc w:val="both"/>
        <w:outlineLvl w:val="9"/>
        <w:rPr>
          <w:rFonts w:hint="eastAsia" w:ascii="仿宋_GB2312" w:hAnsi="仿宋_GB2312" w:eastAsia="仿宋_GB2312" w:cs="仿宋_GB2312"/>
          <w:b/>
          <w:sz w:val="24"/>
          <w:szCs w:val="24"/>
        </w:rPr>
      </w:pPr>
    </w:p>
    <w:p w14:paraId="56FA2D40">
      <w:pPr>
        <w:keepNext w:val="0"/>
        <w:keepLines w:val="0"/>
        <w:pageBreakBefore w:val="0"/>
        <w:bidi w:val="0"/>
        <w:spacing w:line="600" w:lineRule="exact"/>
        <w:ind w:left="0" w:firstLine="482"/>
        <w:jc w:val="both"/>
        <w:outlineLvl w:val="9"/>
        <w:rPr>
          <w:rFonts w:hint="eastAsia" w:ascii="仿宋_GB2312" w:hAnsi="仿宋_GB2312" w:eastAsia="仿宋_GB2312" w:cs="仿宋_GB2312"/>
          <w:b/>
          <w:sz w:val="24"/>
          <w:szCs w:val="24"/>
        </w:rPr>
      </w:pPr>
    </w:p>
    <w:p w14:paraId="3925788A">
      <w:pPr>
        <w:keepNext w:val="0"/>
        <w:keepLines w:val="0"/>
        <w:pageBreakBefore w:val="0"/>
        <w:bidi w:val="0"/>
        <w:spacing w:line="600" w:lineRule="exact"/>
        <w:ind w:left="0" w:firstLine="482"/>
        <w:jc w:val="both"/>
        <w:outlineLvl w:val="9"/>
        <w:rPr>
          <w:rFonts w:hint="eastAsia" w:ascii="仿宋_GB2312" w:hAnsi="仿宋_GB2312" w:eastAsia="仿宋_GB2312" w:cs="仿宋_GB2312"/>
          <w:b/>
          <w:sz w:val="24"/>
          <w:szCs w:val="24"/>
        </w:rPr>
      </w:pPr>
    </w:p>
    <w:p w14:paraId="0CA4B913">
      <w:pPr>
        <w:keepNext w:val="0"/>
        <w:keepLines w:val="0"/>
        <w:pageBreakBefore w:val="0"/>
        <w:bidi w:val="0"/>
        <w:spacing w:line="600" w:lineRule="exact"/>
        <w:ind w:firstLine="482"/>
        <w:jc w:val="both"/>
        <w:outlineLvl w:val="9"/>
        <w:rPr>
          <w:rFonts w:hint="eastAsia" w:ascii="仿宋_GB2312" w:hAnsi="仿宋_GB2312" w:eastAsia="仿宋_GB2312" w:cs="仿宋_GB2312"/>
          <w:b/>
          <w:sz w:val="24"/>
          <w:szCs w:val="24"/>
          <w:lang w:eastAsia="zh-CN"/>
        </w:rPr>
      </w:pPr>
      <w:r>
        <w:rPr>
          <w:rFonts w:hint="eastAsia" w:ascii="仿宋_GB2312" w:hAnsi="仿宋_GB2312" w:eastAsia="仿宋_GB2312" w:cs="仿宋_GB2312"/>
          <w:b/>
          <w:sz w:val="24"/>
          <w:szCs w:val="24"/>
        </w:rPr>
        <w:t>附件</w:t>
      </w:r>
      <w:r>
        <w:rPr>
          <w:rFonts w:hint="eastAsia" w:ascii="仿宋_GB2312" w:hAnsi="仿宋_GB2312" w:eastAsia="仿宋_GB2312" w:cs="仿宋_GB2312"/>
          <w:b/>
          <w:sz w:val="24"/>
          <w:szCs w:val="24"/>
          <w:lang w:val="en-US" w:eastAsia="zh-CN"/>
        </w:rPr>
        <w:t>六：</w:t>
      </w:r>
    </w:p>
    <w:p w14:paraId="15BF7570">
      <w:pPr>
        <w:keepNext w:val="0"/>
        <w:keepLines w:val="0"/>
        <w:pageBreakBefore w:val="0"/>
        <w:bidi w:val="0"/>
        <w:spacing w:line="600" w:lineRule="exact"/>
        <w:ind w:left="0" w:firstLine="482"/>
        <w:jc w:val="center"/>
        <w:outlineLvl w:val="9"/>
        <w:rPr>
          <w:rFonts w:hint="eastAsia" w:ascii="仿宋_GB2312" w:hAnsi="仿宋_GB2312" w:eastAsia="仿宋_GB2312" w:cs="仿宋_GB2312"/>
          <w:b/>
          <w:bCs/>
          <w:sz w:val="24"/>
          <w:szCs w:val="24"/>
          <w:lang w:val="en-US" w:eastAsia="zh-CN" w:bidi="ar-SA"/>
        </w:rPr>
      </w:pPr>
      <w:r>
        <w:rPr>
          <w:rFonts w:hint="eastAsia" w:ascii="仿宋_GB2312" w:hAnsi="仿宋_GB2312" w:eastAsia="仿宋_GB2312" w:cs="仿宋_GB2312"/>
          <w:b/>
          <w:bCs/>
          <w:sz w:val="24"/>
          <w:szCs w:val="24"/>
          <w:lang w:val="en-US" w:eastAsia="zh-CN" w:bidi="ar-SA"/>
        </w:rPr>
        <w:t>廉洁诚信协议</w:t>
      </w:r>
    </w:p>
    <w:p w14:paraId="24034449">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根据《中华人民共和国民法典》《中华人民共和国反不正当竞争法》《关于禁止商业贿赂行为的暂行规定》等法律、法规及部门规章等有关规定，为了维护公平竞争的市场秩序和公正透明的商业环境，防止各类谋取不正当利益的违法违规违纪行为的发生，双方经协商一致订立本协议，以资共同遵守。</w:t>
      </w:r>
    </w:p>
    <w:p w14:paraId="59B96ACC">
      <w:pPr>
        <w:keepNext w:val="0"/>
        <w:keepLines w:val="0"/>
        <w:pageBreakBefore w:val="0"/>
        <w:widowControl w:val="0"/>
        <w:suppressLineNumbers w:val="0"/>
        <w:bidi w:val="0"/>
        <w:spacing w:beforeAutospacing="0" w:afterAutospacing="0" w:line="600" w:lineRule="exact"/>
        <w:ind w:left="0" w:right="0" w:firstLine="482"/>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第一条  总则</w:t>
      </w:r>
    </w:p>
    <w:p w14:paraId="71DE6E0D">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1.1甲乙双方均应当严格遵守国家法律法规和甲方集中采购管理、供应商管理的相关要求，不从事任何违法违规违纪行为。坚持诚实守信原则，恪守商业道德和职业道德，规范商务人员廉洁从业行为。</w:t>
      </w:r>
    </w:p>
    <w:p w14:paraId="5FFBF0E6">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1.2采取有效措施，约束双方及双方相关主体自觉履行廉洁从业义务，不得弄虚作假、串通操纵、损公肥私，防止商业贿赂、利益输送、关联交易等各种谋取不正当利益行为发生，维护好双方企业形象、产品品牌和合法权益。</w:t>
      </w:r>
    </w:p>
    <w:p w14:paraId="52C59833">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1.3本协议所称相关主体，对任何一方而言，包括但不限于以下单位或者个人：</w:t>
      </w:r>
    </w:p>
    <w:p w14:paraId="5C62F9FB">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（1）一方或其关联方之工作人员；</w:t>
      </w:r>
    </w:p>
    <w:p w14:paraId="6B8181DB">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（2）受一方委托办理相关事务的单位或者个人；</w:t>
      </w:r>
    </w:p>
    <w:p w14:paraId="299887C5">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（3）利用职权或者影响力影响交易的单位或者个人；</w:t>
      </w:r>
    </w:p>
    <w:p w14:paraId="3065D3AB">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（4）前述相关人员的亲属；</w:t>
      </w:r>
    </w:p>
    <w:p w14:paraId="2CBDDA9C">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（5）与前述相关主体存在利害关系的其他单位或者人员。</w:t>
      </w:r>
    </w:p>
    <w:p w14:paraId="6D00B626">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乙方相关主体实施违反本协议约定之行为的，均应视为乙方实施行为。</w:t>
      </w:r>
    </w:p>
    <w:p w14:paraId="19BAA41E">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1.4一方监督发现对方相关主体在业务合作中存在违规行为的，应当及时提醒并有权向对方纪检部门举报。情节严重构成犯罪的，任何一方均有权向司法机关报案，追究相关单位或者人员的刑事责任。</w:t>
      </w:r>
    </w:p>
    <w:p w14:paraId="1372793A">
      <w:pPr>
        <w:keepNext w:val="0"/>
        <w:keepLines w:val="0"/>
        <w:pageBreakBefore w:val="0"/>
        <w:widowControl w:val="0"/>
        <w:suppressLineNumbers w:val="0"/>
        <w:bidi w:val="0"/>
        <w:spacing w:beforeAutospacing="0" w:afterAutospacing="0" w:line="600" w:lineRule="exact"/>
        <w:ind w:left="0" w:right="0" w:firstLine="482"/>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第二条  商业贿赂</w:t>
      </w:r>
    </w:p>
    <w:p w14:paraId="4720DD7F">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2.1本协议所称商业贿赂，是指乙方或乙方相关主体为获取或意图获取交易机会或者竞争优势，采用财物或者其他形式贿赂甲方或甲方相关主体的行为。</w:t>
      </w:r>
    </w:p>
    <w:p w14:paraId="592B63CD">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2.2本条第1款所称财物，是指乙方为促成合作，采用金钱（包括各种币钞和其他具有支付、结算功能的各类有价币、卡、券或账户，有价证券，减免债务、提供资金借贷，或代为还款还贷，或给予其他具有折扣、储值功能的券、卡等）、实物（包括各种高档生活用品、奢侈消费品、工艺品、收藏品等，房屋、车辆等大宗商品，以及其他具有一定经济价值的各种礼品、藏品或物品，虽然不具有支付、结算功能但具有一定面额的票、卡、提货单等，以租借等方式长期免费或低价供给、使用的物品等），或者以报销各种费用等方式，给付甲方或甲方相关主体的财物。</w:t>
      </w:r>
    </w:p>
    <w:p w14:paraId="51CD70CA">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2.3本条第1款所称其他形式，包括但不限于：</w:t>
      </w:r>
    </w:p>
    <w:p w14:paraId="2B7FEF2A">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（1）以任何方式实施商业贿赂或违规提供回扣、折扣、宴请与游玩活动或其他不正当利益；</w:t>
      </w:r>
    </w:p>
    <w:p w14:paraId="5A6AFB0C">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（2）为甲方或甲方相关主体安排有可能影响公平、公正交易的宴请、健身、娱乐等活动；</w:t>
      </w:r>
    </w:p>
    <w:p w14:paraId="335C4045">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（3）为甲方或甲方相关主体投资入股、个人借款或买卖股票、债券等提供方便；</w:t>
      </w:r>
    </w:p>
    <w:p w14:paraId="73C734E1">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（4）为甲方或甲方相关主体购买或装修住房、婚丧嫁娶、配偶子女上学或工作安排以及出国出境、旅游等提供方便；</w:t>
      </w:r>
    </w:p>
    <w:p w14:paraId="455FA2B2">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（5）违反规定为甲方或甲方相关主体在乙方相关企业工作、挂名兼职、合伙经营、介绍承揽业务等提供方便；</w:t>
      </w:r>
    </w:p>
    <w:p w14:paraId="5478FE92">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（6）向甲方或甲方相关主体提供借款、融资、担保等；</w:t>
      </w:r>
    </w:p>
    <w:p w14:paraId="0D5F661B">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（7）给予或承诺给予其不正当利益的其他行为；</w:t>
      </w:r>
    </w:p>
    <w:p w14:paraId="000529F2">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（8）其他违反国家法律法规或商业道德准则的影响公正交易的行为。</w:t>
      </w:r>
    </w:p>
    <w:p w14:paraId="206C6F70">
      <w:pPr>
        <w:keepNext w:val="0"/>
        <w:keepLines w:val="0"/>
        <w:pageBreakBefore w:val="0"/>
        <w:widowControl w:val="0"/>
        <w:suppressLineNumbers w:val="0"/>
        <w:bidi w:val="0"/>
        <w:spacing w:beforeAutospacing="0" w:afterAutospacing="0" w:line="600" w:lineRule="exact"/>
        <w:ind w:left="0" w:right="0" w:firstLine="482"/>
        <w:jc w:val="center"/>
        <w:outlineLvl w:val="9"/>
        <w:rPr>
          <w:rFonts w:hint="eastAsia" w:ascii="仿宋_GB2312" w:hAnsi="仿宋_GB2312" w:eastAsia="仿宋_GB2312" w:cs="仿宋_GB2312"/>
          <w:b/>
          <w:bCs/>
          <w:sz w:val="24"/>
          <w:szCs w:val="24"/>
          <w:lang w:val="en-US" w:eastAsia="zh-CN" w:bidi="ar"/>
        </w:rPr>
      </w:pPr>
    </w:p>
    <w:p w14:paraId="0F1D9CB1">
      <w:pPr>
        <w:keepNext w:val="0"/>
        <w:keepLines w:val="0"/>
        <w:pageBreakBefore w:val="0"/>
        <w:widowControl w:val="0"/>
        <w:suppressLineNumbers w:val="0"/>
        <w:bidi w:val="0"/>
        <w:spacing w:beforeAutospacing="0" w:afterAutospacing="0" w:line="600" w:lineRule="exact"/>
        <w:ind w:left="0" w:right="0" w:firstLine="482"/>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第三条  回扣</w:t>
      </w:r>
    </w:p>
    <w:p w14:paraId="3CDF3564">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3.1本协议所称回扣，是指乙方促成合作时在账外暗中以现金、实物或者其他方式退给甲方或甲方相关主体一定比例的商品或服务价款。</w:t>
      </w:r>
    </w:p>
    <w:p w14:paraId="40395EAE">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3.2本条第1款所称账外，是指未在依法设立的反映其生产经营活动或者行政事业经费收支的财务账上按照财务会计制度规定明确如实记载，包括不记入财务账、转入其他财务账或者做假账等。</w:t>
      </w:r>
    </w:p>
    <w:p w14:paraId="796B0DB7">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3.3乙方在账外暗中给予甲方相关主体回扣的，视为实施商业贿赂行为。</w:t>
      </w:r>
    </w:p>
    <w:p w14:paraId="2A14DA6A">
      <w:pPr>
        <w:keepNext w:val="0"/>
        <w:keepLines w:val="0"/>
        <w:pageBreakBefore w:val="0"/>
        <w:widowControl w:val="0"/>
        <w:suppressLineNumbers w:val="0"/>
        <w:bidi w:val="0"/>
        <w:spacing w:beforeAutospacing="0" w:afterAutospacing="0" w:line="600" w:lineRule="exact"/>
        <w:ind w:left="0" w:right="0" w:firstLine="482"/>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第四条  折扣</w:t>
      </w:r>
    </w:p>
    <w:p w14:paraId="5BD9E1D4">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4.1本协议所称折扣，是指乙方在销售商品或提供服务时，以明示并如实入账的方式给予甲方的价格优惠，包括支付价款时对价款总额按一定比例即时予以扣除和支付价款总额后再按一定比例予以退还两种形式。</w:t>
      </w:r>
    </w:p>
    <w:p w14:paraId="37E9F825">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4.2乙方提供的商品或服务，可以以明示方式给予甲方折扣。乙方给予甲方折扣的，必须在采购协议中予以明确并如实入账。</w:t>
      </w:r>
    </w:p>
    <w:p w14:paraId="02EFBED5">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4.3本条第1款所称如实入账，是指根据采购或合作协议约定的金额和支付方式，在依法设立的反映甲方生产经营活动收支的财务账上按照财务会计制度规定明确如实记载。</w:t>
      </w:r>
    </w:p>
    <w:p w14:paraId="12F1A687">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4.4乙方违反本条约定的，视为实施商业贿赂行为。</w:t>
      </w:r>
    </w:p>
    <w:p w14:paraId="357307B4">
      <w:pPr>
        <w:keepNext w:val="0"/>
        <w:keepLines w:val="0"/>
        <w:pageBreakBefore w:val="0"/>
        <w:widowControl w:val="0"/>
        <w:suppressLineNumbers w:val="0"/>
        <w:bidi w:val="0"/>
        <w:spacing w:beforeAutospacing="0" w:afterAutospacing="0" w:line="600" w:lineRule="exact"/>
        <w:ind w:left="0" w:right="0" w:firstLine="482"/>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第五条  宴请与游玩活动</w:t>
      </w:r>
    </w:p>
    <w:p w14:paraId="765F5878">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5.1乙方不得为甲方相关主体提供各种场合、各种规格的餐饮请吃、住宿等。但因公务活动持续到用餐时间，乙方基于公认的商务礼仪和便利而参照接待甲方普通员工餐标准安排的工作餐除外，且乙方提供的工作餐应当从简。</w:t>
      </w:r>
    </w:p>
    <w:p w14:paraId="2453EBED">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5.2乙方不得为甲方相关主体提供各种形式的旅游、健身、KTV、酒吧、按摩、赌博、色情等娱乐休闲活动。</w:t>
      </w:r>
    </w:p>
    <w:p w14:paraId="50D3A2AC">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5.3乙方违反本条约定的，视为实施商业贿赂行为。</w:t>
      </w:r>
    </w:p>
    <w:p w14:paraId="54F85D99">
      <w:pPr>
        <w:keepNext w:val="0"/>
        <w:keepLines w:val="0"/>
        <w:pageBreakBefore w:val="0"/>
        <w:widowControl w:val="0"/>
        <w:suppressLineNumbers w:val="0"/>
        <w:bidi w:val="0"/>
        <w:spacing w:beforeAutospacing="0" w:afterAutospacing="0" w:line="600" w:lineRule="exact"/>
        <w:ind w:left="0" w:right="0" w:firstLine="482"/>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第六条  禁止行为</w:t>
      </w:r>
    </w:p>
    <w:p w14:paraId="6A7823BB">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双方一致同意双方或双方相关主体的如下行为是应当禁止的营私舞弊或腐败行为：</w:t>
      </w:r>
    </w:p>
    <w:p w14:paraId="71DB5571">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6.1甲方及甲方相关主体向乙方索要或收受财物或其他形式的财产性利益、非财产性利益。</w:t>
      </w:r>
    </w:p>
    <w:p w14:paraId="4B3C9909">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6.2乙方及乙方相关主体向甲方或甲方相关主体提供财物或其他形式的财产性利益、非财产性利益，包括但不限于：</w:t>
      </w:r>
    </w:p>
    <w:p w14:paraId="7E4B6EC0">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（1）报销甲方相关主体的私人费用；</w:t>
      </w:r>
    </w:p>
    <w:p w14:paraId="5FEA1591">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（2）提供超过宴请标准的宴请或娱乐活动；</w:t>
      </w:r>
    </w:p>
    <w:p w14:paraId="38CE327F">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（3）介绍甲方相关主体亲友到乙方处工作；</w:t>
      </w:r>
    </w:p>
    <w:p w14:paraId="6C4227EB">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（4）提出、邀请或事实上接受甲方相关主体在乙方参股或参与乙方经营活动；</w:t>
      </w:r>
    </w:p>
    <w:p w14:paraId="10ECEACD">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（5）组织或向甲方相关主体提供旅游等代偿活动利益；</w:t>
      </w:r>
    </w:p>
    <w:p w14:paraId="69FADFF4">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（6）向甲方相关主体提供借款、融资、担保等；</w:t>
      </w:r>
    </w:p>
    <w:p w14:paraId="6C49970B">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（7）给予或承诺给予甲方相关主体不正当利益的其他行为；</w:t>
      </w:r>
    </w:p>
    <w:p w14:paraId="3838793A">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（8）其他违反本协议约定、国家法律法规或商业道德准则的影响公正交易的行为。</w:t>
      </w:r>
    </w:p>
    <w:p w14:paraId="6544C5E8">
      <w:pPr>
        <w:keepNext w:val="0"/>
        <w:keepLines w:val="0"/>
        <w:pageBreakBefore w:val="0"/>
        <w:widowControl w:val="0"/>
        <w:suppressLineNumbers w:val="0"/>
        <w:bidi w:val="0"/>
        <w:spacing w:beforeAutospacing="0" w:afterAutospacing="0" w:line="600" w:lineRule="exact"/>
        <w:ind w:left="0" w:right="0" w:firstLine="482"/>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第七条  乙方承诺</w:t>
      </w:r>
    </w:p>
    <w:p w14:paraId="23CE72E1">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乙方承诺在双方的商务接洽、合同关系、交易过程中遵守如下要求：</w:t>
      </w:r>
    </w:p>
    <w:p w14:paraId="48E45311">
      <w:pPr>
        <w:keepNext w:val="0"/>
        <w:keepLines w:val="0"/>
        <w:pageBreakBefore w:val="0"/>
        <w:widowControl w:val="0"/>
        <w:suppressLineNumbers w:val="0"/>
        <w:bidi w:val="0"/>
        <w:spacing w:beforeAutospacing="0" w:afterAutospacing="0" w:line="600" w:lineRule="exact"/>
        <w:ind w:left="0" w:right="0" w:firstLine="482"/>
        <w:jc w:val="both"/>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7.1 避免利害关系</w:t>
      </w:r>
    </w:p>
    <w:p w14:paraId="555513AA">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在采购过程中主动申报与甲方及甲方相关主体的关联及利害关系，包括乙方经办合作或交易事宜的相关主体与甲方及甲方相关主体的关联及利害关系，避免任何可能影响公平竞争的关系或利益冲突，主动披露任何可能影响采购或合作决策的利益关系，并采取必要的措施确保采购及合作过程的公正性。</w:t>
      </w:r>
    </w:p>
    <w:p w14:paraId="7B736E62">
      <w:pPr>
        <w:keepNext w:val="0"/>
        <w:keepLines w:val="0"/>
        <w:pageBreakBefore w:val="0"/>
        <w:widowControl w:val="0"/>
        <w:suppressLineNumbers w:val="0"/>
        <w:bidi w:val="0"/>
        <w:spacing w:beforeAutospacing="0" w:afterAutospacing="0" w:line="600" w:lineRule="exact"/>
        <w:ind w:left="0" w:right="0" w:firstLine="482"/>
        <w:jc w:val="both"/>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7.2 恪守廉洁自律原则</w:t>
      </w:r>
    </w:p>
    <w:p w14:paraId="2FDA907A">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7.2.1不以任何方式实施本协议所述的商业贿赂行为、营私舞弊或腐败行为等禁止行为，也不会以任何方式向甲方或甲方相关主体索要金钱、实物等不正当利益，或收受甲方或甲方相关主体给予的金钱、实物等不正当利益。</w:t>
      </w:r>
    </w:p>
    <w:p w14:paraId="4C27387F">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7.2.2支持甲方的廉洁诚信建设，承诺承担实名举报的义务，若乙方或乙方相关主体对甲方或甲方相关主体的索贿行为不拒绝、不申报，并满足其要求的，则该行为视同乙方实施商业贿赂行为。</w:t>
      </w:r>
    </w:p>
    <w:p w14:paraId="3833E1E9">
      <w:pPr>
        <w:keepNext w:val="0"/>
        <w:keepLines w:val="0"/>
        <w:pageBreakBefore w:val="0"/>
        <w:widowControl w:val="0"/>
        <w:suppressLineNumbers w:val="0"/>
        <w:bidi w:val="0"/>
        <w:spacing w:beforeAutospacing="0" w:afterAutospacing="0" w:line="600" w:lineRule="exact"/>
        <w:ind w:left="0" w:right="0" w:firstLine="482"/>
        <w:jc w:val="both"/>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7.3 恪守诚实信用原则</w:t>
      </w:r>
    </w:p>
    <w:p w14:paraId="228A1A14">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7.3.1在与甲方的业务往来过程中，向甲方提供的信息、文件、资料、数据及相关书面和口头陈述等保证真实、准确和完整，并不存在任何虚假、误导和重大遗漏，且已按甲方要求向甲方提供或披露了与该等文件资料有关的其他辅助文件资料和信息。</w:t>
      </w:r>
    </w:p>
    <w:p w14:paraId="38596E69">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7.3.2严格遵守向甲方做出的承诺、双方签署的合同、协议和备忘录等，确保产品质量和服务质量，不隐瞒任何可能对甲方利益造成影响的信息，积极配合甲方的审计。</w:t>
      </w:r>
    </w:p>
    <w:p w14:paraId="1ED7B159">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7.3.3严格遵守甲方的供应商行为准则、合作协议、保密承诺书等政策文件中的相关规定。</w:t>
      </w:r>
    </w:p>
    <w:p w14:paraId="466DE223">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7.3.4严格遵守甲方的品牌管理的相关规定，未经甲方授权不擅自使用甲方字样、授权合作伙伴等类似容易对外产生混淆的字样。</w:t>
      </w:r>
    </w:p>
    <w:p w14:paraId="3774D7D5">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7.3.5严格遵守国家相关法律法规及甲方的管理规定，不参与任何违法活动。</w:t>
      </w:r>
    </w:p>
    <w:p w14:paraId="291F5A02">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7.3.6承诺实事求是，不对内部或社会传递任何虚假信息，严格遵守保密协议，不透露任何甲方的商业机密。</w:t>
      </w:r>
    </w:p>
    <w:p w14:paraId="6368F4DC">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7.3.7未经甲方同意，不向任何新闻媒体、第三方述及有关甲方工作人员恪守商业道德方面的评价、信息。</w:t>
      </w:r>
    </w:p>
    <w:p w14:paraId="35718D5F">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7.3.8依法合规参加招投标活动和业务合作并诚实守则，不出借、转让资质证书，不伙同他人串标、围标或非法排挤竞争对手，不以他人名义参与或者以其他方式弄虚作假，不夸大自身技术和提供服务的能力，损害甲方合法权益。</w:t>
      </w:r>
    </w:p>
    <w:p w14:paraId="5B15B1E9">
      <w:pPr>
        <w:keepNext w:val="0"/>
        <w:keepLines w:val="0"/>
        <w:pageBreakBefore w:val="0"/>
        <w:widowControl w:val="0"/>
        <w:suppressLineNumbers w:val="0"/>
        <w:bidi w:val="0"/>
        <w:spacing w:beforeAutospacing="0" w:afterAutospacing="0" w:line="600" w:lineRule="exact"/>
        <w:ind w:left="0" w:right="0" w:firstLine="482"/>
        <w:jc w:val="both"/>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7.4 确保信息公开透明</w:t>
      </w:r>
    </w:p>
    <w:p w14:paraId="6B0D4428">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7.4.1主动向甲方披露与采购项目相关的信息，包括乙方真实情况、产品价格、技术参数、服务团队信息、履约情况等。</w:t>
      </w:r>
    </w:p>
    <w:p w14:paraId="7F5ACFFF">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7.4.2不利用非法手段向甲方及甲方相关主体打探有关涉及甲方及甲方相关主体的商业秘密、人员信息、采购信息等。</w:t>
      </w:r>
    </w:p>
    <w:p w14:paraId="370F899C">
      <w:pPr>
        <w:keepNext w:val="0"/>
        <w:keepLines w:val="0"/>
        <w:pageBreakBefore w:val="0"/>
        <w:widowControl w:val="0"/>
        <w:suppressLineNumbers w:val="0"/>
        <w:bidi w:val="0"/>
        <w:spacing w:beforeAutospacing="0" w:afterAutospacing="0" w:line="600" w:lineRule="exact"/>
        <w:ind w:left="0" w:right="0" w:firstLine="482"/>
        <w:jc w:val="both"/>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7.5 积极配合监督举报</w:t>
      </w:r>
    </w:p>
    <w:p w14:paraId="5C3D4B49">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7.5.1乙方承诺积极配合甲方或第三方机构的监督和检查，对发现的违规行为及时纠正，并严肃处理涉嫌违规的相关主体，确保采购过程和项目合作的公正性和透明度。甲方对乙方及乙方相关主体涉嫌违法违规违纪的商业行为进行调查时，乙方有配合提供证据、作证的义务。</w:t>
      </w:r>
    </w:p>
    <w:p w14:paraId="1E720B2B">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7.5.2如乙方有知悉或怀疑甲方相关主体有违反上述约定的，应及时采取措施并有权向甲方纪检部门举报。甲方会对所有信息提供者及所提供的全部资料严格保密。</w:t>
      </w:r>
    </w:p>
    <w:p w14:paraId="7F0F5044">
      <w:pPr>
        <w:keepNext w:val="0"/>
        <w:keepLines w:val="0"/>
        <w:pageBreakBefore w:val="0"/>
        <w:widowControl w:val="0"/>
        <w:suppressLineNumbers w:val="0"/>
        <w:bidi w:val="0"/>
        <w:spacing w:beforeAutospacing="0" w:afterAutospacing="0" w:line="600" w:lineRule="exact"/>
        <w:ind w:left="0" w:right="0" w:firstLine="482"/>
        <w:jc w:val="both"/>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7.6 加强内部廉洁管理</w:t>
      </w:r>
    </w:p>
    <w:p w14:paraId="45BDE3E3">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7.6.1加强内部管理：加强对员工的廉洁教育和培训，提高员工的道德素质和法律意识，建立健全内部管理制度，确保员工行为的合规性和廉洁性。</w:t>
      </w:r>
    </w:p>
    <w:p w14:paraId="3C1AFE0C">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7.6.2设立监督机制：通过专门的监督机构或人员，对乙方的业务活动进行实时监督，确保员工行为的合规性。</w:t>
      </w:r>
    </w:p>
    <w:p w14:paraId="430B07A5">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7.6.3建立举报制度：鼓励员工积极举报违规行为，对举报人予以保护并给予奖励。</w:t>
      </w:r>
    </w:p>
    <w:p w14:paraId="5B83C15E">
      <w:pPr>
        <w:keepNext w:val="0"/>
        <w:keepLines w:val="0"/>
        <w:pageBreakBefore w:val="0"/>
        <w:widowControl w:val="0"/>
        <w:suppressLineNumbers w:val="0"/>
        <w:bidi w:val="0"/>
        <w:spacing w:beforeAutospacing="0" w:afterAutospacing="0" w:line="600" w:lineRule="exact"/>
        <w:ind w:left="0" w:right="0" w:firstLine="482"/>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第八条  违约责任</w:t>
      </w:r>
    </w:p>
    <w:p w14:paraId="6D9D49AB">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8.1若甲方人员违反本协议第六条规定的，按照甲方内部管理权限，依据有关法律和规定给予处分或组织处理，涉嫌犯罪的，移交司法机关追究刑事责任。</w:t>
      </w:r>
    </w:p>
    <w:p w14:paraId="77D74C21">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8.2如乙方违反本协议任何约定或承诺，甲方有权依据甲方采购管理、供应商管理和采购文件相关要求，对乙方进行严肃处理，相关处罚结果记入供应商诚信档案。</w:t>
      </w:r>
    </w:p>
    <w:p w14:paraId="6C38BF29">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8.3 如乙方违反本协议任何约定或承诺，</w:t>
      </w:r>
      <w:r>
        <w:rPr>
          <w:rFonts w:hint="eastAsia" w:ascii="仿宋_GB2312" w:hAnsi="仿宋_GB2312" w:eastAsia="仿宋_GB2312" w:cs="仿宋_GB2312"/>
          <w:b/>
          <w:bCs/>
          <w:sz w:val="24"/>
          <w:szCs w:val="24"/>
          <w:lang w:val="en-US" w:eastAsia="zh-CN" w:bidi="ar"/>
        </w:rPr>
        <w:t>甲方及甲方子公司有权根据情节严重程度选择单方全面终止与乙方的合同及合作，且无需承担任何责任。乙方给甲方造成损失的，甲方有权要求乙方承担全部赔偿责任。</w:t>
      </w:r>
    </w:p>
    <w:p w14:paraId="5C23A5CE">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8.4</w:t>
      </w:r>
      <w:r>
        <w:rPr>
          <w:rFonts w:hint="eastAsia" w:ascii="仿宋_GB2312" w:hAnsi="仿宋_GB2312" w:eastAsia="仿宋_GB2312" w:cs="仿宋_GB2312"/>
          <w:b/>
          <w:bCs/>
          <w:sz w:val="24"/>
          <w:szCs w:val="24"/>
          <w:lang w:val="en-US" w:eastAsia="zh-CN" w:bidi="ar"/>
        </w:rPr>
        <w:t>甲方及甲方子公司按照前述条款要求乙方承担赔偿责任的，</w:t>
      </w:r>
      <w:r>
        <w:rPr>
          <w:rFonts w:hint="eastAsia" w:ascii="仿宋_GB2312" w:hAnsi="仿宋_GB2312" w:eastAsia="仿宋_GB2312" w:cs="仿宋_GB2312"/>
          <w:sz w:val="24"/>
          <w:szCs w:val="24"/>
          <w:lang w:val="en-US" w:eastAsia="zh-CN" w:bidi="ar"/>
        </w:rPr>
        <w:t>乙方应于甲方发出赔偿通知之日起【10】个工作日内支付，如未及时支付，甲方及甲方子公司有权从主合同款项中直接扣除。</w:t>
      </w:r>
    </w:p>
    <w:p w14:paraId="7888D682">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8.5乙方知悉并同意，对于上述情形的处理甲方有完全的判断权和自主权。</w:t>
      </w:r>
    </w:p>
    <w:p w14:paraId="7F2CC232">
      <w:pPr>
        <w:keepNext w:val="0"/>
        <w:keepLines w:val="0"/>
        <w:pageBreakBefore w:val="0"/>
        <w:widowControl w:val="0"/>
        <w:suppressLineNumbers w:val="0"/>
        <w:bidi w:val="0"/>
        <w:spacing w:before="312" w:beforeAutospacing="0" w:after="312" w:afterAutospacing="0" w:line="600" w:lineRule="exact"/>
        <w:ind w:left="0" w:right="0" w:firstLine="482"/>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第九条  附则</w:t>
      </w:r>
    </w:p>
    <w:p w14:paraId="40892B4F">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9.1本协议的标题及各条款的标题仅为检索方便而设置，具体内容应当以各条款的具体规定为准，而不应参考该标题进行解释。</w:t>
      </w:r>
    </w:p>
    <w:p w14:paraId="38700336">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9.2除非另有书面规定，甲方未能行使或者延迟行使在本协议项下的任何权利，不得被视为放弃行使该等权利，且任何权利的单独或部分行使亦不得妨碍该等权利的进一步或其他任何权利的行使。甲方在任何时候放弃追究乙方违反本协议任何条款约定的违约行为的，不得被视为甲方放弃追究其他各方面的违约行为。</w:t>
      </w:r>
    </w:p>
    <w:p w14:paraId="4032A0A4">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9.3本协议之解释、效力、履行及其他未尽事宜均依中华人民共和国（仅为本协议之目的，不含香港特别行政区、澳门特别行政区和台湾地区）法律为准，任何关于本协议产生的争议，由双方协商解决，协商不成的，双方同意任何一方均可向甲方所在地有管辖权的法院提起诉讼。</w:t>
      </w:r>
    </w:p>
    <w:p w14:paraId="7A2D1BB7">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9.4本协议未尽事宜以双方签订的主合同为准。本协议与主合同约定不一致的，根据约定内容对双方提出的廉洁诚信要求，以较为严格的约定为准。若双方未签订主合同或主合同终止、解除的，本协议应独立执行。</w:t>
      </w:r>
    </w:p>
    <w:p w14:paraId="2071F2AE">
      <w:pPr>
        <w:keepNext w:val="0"/>
        <w:keepLines w:val="0"/>
        <w:pageBreakBefore w:val="0"/>
        <w:bidi w:val="0"/>
        <w:spacing w:line="600" w:lineRule="exact"/>
        <w:ind w:firstLine="480"/>
        <w:jc w:val="both"/>
        <w:outlineLvl w:val="9"/>
        <w:rPr>
          <w:rFonts w:hint="eastAsia" w:eastAsiaTheme="minorEastAsia"/>
          <w:lang w:eastAsia="zh-CN"/>
        </w:rPr>
        <w:sectPr>
          <w:headerReference r:id="rId11" w:type="default"/>
          <w:footerReference r:id="rId12" w:type="default"/>
          <w:pgSz w:w="11906" w:h="16838"/>
          <w:pgMar w:top="1417" w:right="1134" w:bottom="1134" w:left="1134" w:header="851" w:footer="992" w:gutter="0"/>
          <w:cols w:space="720" w:num="1"/>
          <w:titlePg/>
        </w:sectPr>
      </w:pPr>
      <w:r>
        <w:rPr>
          <w:rFonts w:hint="eastAsia" w:ascii="仿宋_GB2312" w:hAnsi="仿宋_GB2312" w:eastAsia="仿宋_GB2312" w:cs="仿宋_GB2312"/>
          <w:sz w:val="24"/>
          <w:szCs w:val="24"/>
          <w:lang w:val="en-US" w:eastAsia="zh-CN" w:bidi="ar"/>
        </w:rPr>
        <w:t>9.5本协议长期有效。</w:t>
      </w:r>
    </w:p>
    <w:p w14:paraId="345D03B5">
      <w:pPr>
        <w:pStyle w:val="2"/>
        <w:pageBreakBefore/>
        <w:ind w:left="0" w:firstLine="3064"/>
        <w:jc w:val="left"/>
        <w:rPr>
          <w:rFonts w:ascii="仿宋_GB2312" w:hAnsi="宋体" w:eastAsia="仿宋_GB2312"/>
          <w:color w:val="auto"/>
          <w:sz w:val="28"/>
          <w:szCs w:val="28"/>
        </w:rPr>
      </w:pPr>
      <w:bookmarkStart w:id="186" w:name="_Toc4181"/>
      <w:bookmarkStart w:id="187" w:name="_Toc3933"/>
      <w:bookmarkStart w:id="188" w:name="_Toc15853"/>
      <w:bookmarkStart w:id="189" w:name="_Toc27446"/>
      <w:bookmarkStart w:id="190" w:name="_Toc186737811"/>
      <w:r>
        <w:rPr>
          <w:rFonts w:hint="eastAsia" w:ascii="仿宋_GB2312" w:hAnsi="宋体" w:eastAsia="仿宋_GB2312"/>
          <w:color w:val="auto"/>
          <w:sz w:val="28"/>
          <w:szCs w:val="28"/>
        </w:rPr>
        <w:t>第五章 采购</w:t>
      </w:r>
      <w:bookmarkEnd w:id="186"/>
      <w:r>
        <w:rPr>
          <w:rFonts w:hint="eastAsia" w:ascii="仿宋_GB2312" w:hAnsi="宋体" w:eastAsia="仿宋_GB2312"/>
          <w:color w:val="auto"/>
          <w:sz w:val="28"/>
          <w:szCs w:val="28"/>
        </w:rPr>
        <w:t>需求</w:t>
      </w:r>
      <w:bookmarkEnd w:id="187"/>
      <w:bookmarkEnd w:id="188"/>
      <w:bookmarkEnd w:id="189"/>
      <w:bookmarkEnd w:id="190"/>
    </w:p>
    <w:p w14:paraId="7EE72445">
      <w:pPr>
        <w:keepNext w:val="0"/>
        <w:keepLines w:val="0"/>
        <w:pageBreakBefore w:val="0"/>
        <w:numPr>
          <w:ilvl w:val="0"/>
          <w:numId w:val="5"/>
        </w:numPr>
        <w:bidi w:val="0"/>
        <w:spacing w:line="600" w:lineRule="exact"/>
        <w:ind w:firstLine="482"/>
        <w:rPr>
          <w:rFonts w:hint="eastAsia" w:ascii="仿宋_GB2312" w:hAnsi="仿宋_GB2312" w:eastAsia="仿宋_GB2312" w:cs="仿宋_GB2312"/>
          <w:b/>
          <w:bCs/>
          <w:i w:val="0"/>
          <w:iCs/>
          <w:color w:val="auto"/>
          <w:sz w:val="24"/>
          <w:szCs w:val="24"/>
        </w:rPr>
      </w:pPr>
      <w:r>
        <w:rPr>
          <w:rFonts w:hint="eastAsia" w:ascii="仿宋_GB2312" w:hAnsi="仿宋_GB2312" w:eastAsia="仿宋_GB2312" w:cs="仿宋_GB2312"/>
          <w:b/>
          <w:bCs/>
          <w:i w:val="0"/>
          <w:iCs/>
          <w:color w:val="auto"/>
          <w:sz w:val="24"/>
          <w:szCs w:val="24"/>
        </w:rPr>
        <w:t>采购项目背景</w:t>
      </w:r>
    </w:p>
    <w:p w14:paraId="69457445">
      <w:pPr>
        <w:widowControl/>
        <w:spacing w:line="600" w:lineRule="exact"/>
        <w:ind w:firstLine="480"/>
        <w:jc w:val="left"/>
        <w:rPr>
          <w:rFonts w:hint="eastAsia" w:ascii="仿宋_GB2312" w:hAnsi="仿宋_GB2312" w:eastAsia="仿宋_GB2312" w:cs="仿宋_GB2312"/>
          <w:i w:val="0"/>
          <w:iCs/>
          <w:color w:val="auto"/>
          <w:sz w:val="24"/>
          <w:szCs w:val="24"/>
          <w:lang w:val="en-US" w:eastAsia="zh-CN" w:bidi="ar-SA"/>
        </w:rPr>
      </w:pPr>
      <w:r>
        <w:rPr>
          <w:rFonts w:hint="eastAsia" w:ascii="仿宋_GB2312" w:hAnsi="仿宋_GB2312" w:eastAsia="仿宋_GB2312" w:cs="仿宋_GB2312"/>
          <w:i w:val="0"/>
          <w:iCs/>
          <w:color w:val="auto"/>
          <w:sz w:val="24"/>
          <w:szCs w:val="24"/>
          <w:lang w:val="en-US" w:eastAsia="zh-CN" w:bidi="ar-SA"/>
        </w:rPr>
        <w:t>为承担社会责任、参与社会管理、服务经济社会发展，着力提升公司品牌的影响力和竞争力，提高客户对中国人保的认可度,以促进业务快速增长和规模显著提升，资阳市分公司营业部拟在资阳城区各大小区开展车险宣传服务活动。</w:t>
      </w:r>
    </w:p>
    <w:p w14:paraId="67D651E6">
      <w:pPr>
        <w:keepNext w:val="0"/>
        <w:keepLines w:val="0"/>
        <w:pageBreakBefore w:val="0"/>
        <w:numPr>
          <w:ilvl w:val="0"/>
          <w:numId w:val="5"/>
        </w:numPr>
        <w:bidi w:val="0"/>
        <w:spacing w:line="600" w:lineRule="exact"/>
        <w:ind w:left="0" w:firstLine="482"/>
        <w:rPr>
          <w:rFonts w:hint="eastAsia" w:ascii="仿宋_GB2312" w:hAnsi="仿宋_GB2312" w:eastAsia="仿宋_GB2312" w:cs="仿宋_GB2312"/>
          <w:b/>
          <w:bCs/>
          <w:i w:val="0"/>
          <w:iCs/>
          <w:color w:val="auto"/>
          <w:sz w:val="24"/>
          <w:szCs w:val="24"/>
        </w:rPr>
      </w:pPr>
      <w:r>
        <w:rPr>
          <w:rFonts w:hint="eastAsia" w:ascii="仿宋_GB2312" w:hAnsi="仿宋_GB2312" w:eastAsia="仿宋_GB2312" w:cs="仿宋_GB2312"/>
          <w:b/>
          <w:bCs/>
          <w:i w:val="0"/>
          <w:iCs/>
          <w:color w:val="auto"/>
          <w:sz w:val="24"/>
          <w:szCs w:val="24"/>
        </w:rPr>
        <w:t>采购内容</w:t>
      </w:r>
    </w:p>
    <w:p w14:paraId="4F817630">
      <w:pPr>
        <w:pStyle w:val="221"/>
        <w:keepNext w:val="0"/>
        <w:keepLines w:val="0"/>
        <w:pageBreakBefore w:val="0"/>
        <w:widowControl w:val="0"/>
        <w:bidi w:val="0"/>
        <w:spacing w:line="600" w:lineRule="exact"/>
        <w:ind w:firstLine="480"/>
        <w:rPr>
          <w:rFonts w:hint="eastAsia" w:ascii="仿宋_GB2312" w:hAnsi="仿宋_GB2312" w:eastAsia="仿宋_GB2312" w:cs="仿宋_GB2312"/>
          <w:i w:val="0"/>
          <w:iCs/>
          <w:color w:val="auto"/>
          <w:sz w:val="24"/>
          <w:szCs w:val="24"/>
        </w:rPr>
      </w:pPr>
      <w:r>
        <w:rPr>
          <w:rFonts w:hint="eastAsia" w:hAnsi="仿宋_GB2312" w:cs="仿宋_GB2312"/>
          <w:i w:val="0"/>
          <w:iCs/>
          <w:color w:val="auto"/>
          <w:sz w:val="24"/>
          <w:szCs w:val="24"/>
          <w:lang w:val="en-US" w:eastAsia="zh-CN"/>
        </w:rPr>
        <w:t>1、</w:t>
      </w:r>
      <w:r>
        <w:rPr>
          <w:rFonts w:hint="eastAsia" w:ascii="仿宋_GB2312" w:hAnsi="仿宋_GB2312" w:eastAsia="仿宋_GB2312" w:cs="仿宋_GB2312"/>
          <w:i w:val="0"/>
          <w:iCs/>
          <w:color w:val="auto"/>
          <w:sz w:val="24"/>
          <w:szCs w:val="24"/>
        </w:rPr>
        <w:t>本项目</w:t>
      </w:r>
      <w:r>
        <w:rPr>
          <w:rFonts w:hint="eastAsia" w:ascii="仿宋_GB2312" w:hAnsi="仿宋_GB2312" w:eastAsia="仿宋_GB2312" w:cs="仿宋_GB2312"/>
          <w:i w:val="0"/>
          <w:iCs/>
          <w:color w:val="auto"/>
          <w:sz w:val="24"/>
          <w:szCs w:val="24"/>
          <w:lang w:val="en-US" w:eastAsia="zh-CN"/>
        </w:rPr>
        <w:t>拟采购</w:t>
      </w:r>
      <w:r>
        <w:rPr>
          <w:rFonts w:hint="eastAsia" w:hAnsi="仿宋_GB2312" w:cs="仿宋_GB2312"/>
          <w:i w:val="0"/>
          <w:iCs/>
          <w:color w:val="auto"/>
          <w:sz w:val="24"/>
          <w:szCs w:val="24"/>
          <w:lang w:val="en-US" w:eastAsia="zh-CN"/>
        </w:rPr>
        <w:t>一</w:t>
      </w:r>
      <w:r>
        <w:rPr>
          <w:rFonts w:hint="eastAsia" w:ascii="仿宋_GB2312" w:hAnsi="仿宋_GB2312" w:eastAsia="仿宋_GB2312" w:cs="仿宋_GB2312"/>
          <w:i w:val="0"/>
          <w:iCs/>
          <w:color w:val="auto"/>
          <w:sz w:val="24"/>
          <w:szCs w:val="24"/>
          <w:lang w:val="en-US" w:eastAsia="zh-CN"/>
        </w:rPr>
        <w:t>家供应商，开展</w:t>
      </w:r>
      <w:r>
        <w:rPr>
          <w:rFonts w:hint="eastAsia" w:hAnsi="仿宋_GB2312" w:cs="仿宋_GB2312"/>
          <w:i w:val="0"/>
          <w:iCs/>
          <w:color w:val="auto"/>
          <w:sz w:val="24"/>
          <w:szCs w:val="24"/>
          <w:lang w:val="en-US" w:eastAsia="zh-CN" w:bidi="ar-SA"/>
        </w:rPr>
        <w:t>资阳城区小区车险</w:t>
      </w:r>
      <w:r>
        <w:rPr>
          <w:rFonts w:hint="eastAsia" w:ascii="仿宋_GB2312" w:hAnsi="仿宋_GB2312" w:eastAsia="仿宋_GB2312" w:cs="仿宋_GB2312"/>
          <w:i w:val="0"/>
          <w:iCs/>
          <w:color w:val="auto"/>
          <w:sz w:val="24"/>
          <w:szCs w:val="24"/>
          <w:lang w:val="en-US" w:eastAsia="zh-CN" w:bidi="ar-SA"/>
        </w:rPr>
        <w:t>宣传服务</w:t>
      </w:r>
      <w:r>
        <w:rPr>
          <w:rFonts w:hint="eastAsia" w:ascii="仿宋_GB2312" w:hAnsi="仿宋_GB2312" w:eastAsia="仿宋_GB2312" w:cs="仿宋_GB2312"/>
          <w:i w:val="0"/>
          <w:iCs/>
          <w:color w:val="auto"/>
          <w:sz w:val="24"/>
          <w:szCs w:val="24"/>
        </w:rPr>
        <w:t>，具体要求如下：</w:t>
      </w:r>
    </w:p>
    <w:p w14:paraId="030E4FEF">
      <w:pPr>
        <w:keepNext w:val="0"/>
        <w:keepLines w:val="0"/>
        <w:pageBreakBefore w:val="0"/>
        <w:widowControl/>
        <w:bidi w:val="0"/>
        <w:spacing w:line="600" w:lineRule="exact"/>
        <w:ind w:firstLine="480"/>
        <w:rPr>
          <w:rFonts w:hint="eastAsia" w:ascii="仿宋_GB2312" w:hAnsi="仿宋_GB2312" w:eastAsia="仿宋_GB2312" w:cs="仿宋_GB2312"/>
          <w:i w:val="0"/>
          <w:iCs/>
          <w:color w:val="auto"/>
          <w:sz w:val="24"/>
          <w:szCs w:val="24"/>
          <w:lang w:val="en-US" w:eastAsia="zh-CN" w:bidi="ar-SA"/>
        </w:rPr>
      </w:pPr>
      <w:r>
        <w:rPr>
          <w:rFonts w:hint="eastAsia" w:ascii="仿宋_GB2312" w:hAnsi="仿宋_GB2312" w:eastAsia="仿宋_GB2312" w:cs="仿宋_GB2312"/>
          <w:i w:val="0"/>
          <w:iCs/>
          <w:color w:val="auto"/>
          <w:sz w:val="24"/>
          <w:szCs w:val="24"/>
          <w:lang w:val="en-US" w:eastAsia="zh-CN" w:bidi="ar-SA"/>
        </w:rPr>
        <w:t>2、拟在资阳城区的各大小区以小区道闸、小区画框海报、小区停车场灯牌、小区楼道LED的宣传方式进行为期2个月的车险业务宣传。</w:t>
      </w:r>
    </w:p>
    <w:p w14:paraId="30CDC113">
      <w:pPr>
        <w:keepNext w:val="0"/>
        <w:keepLines w:val="0"/>
        <w:pageBreakBefore w:val="0"/>
        <w:widowControl/>
        <w:numPr>
          <w:ilvl w:val="0"/>
          <w:numId w:val="5"/>
        </w:numPr>
        <w:bidi w:val="0"/>
        <w:spacing w:line="600" w:lineRule="exact"/>
        <w:ind w:left="0" w:firstLine="482"/>
        <w:rPr>
          <w:rFonts w:hint="eastAsia" w:ascii="仿宋_GB2312" w:hAnsi="仿宋_GB2312" w:eastAsia="仿宋_GB2312" w:cs="仿宋_GB2312"/>
          <w:b/>
          <w:bCs/>
          <w:i w:val="0"/>
          <w:iCs/>
          <w:color w:val="auto"/>
          <w:sz w:val="24"/>
          <w:szCs w:val="24"/>
        </w:rPr>
      </w:pPr>
      <w:r>
        <w:rPr>
          <w:rFonts w:hint="eastAsia" w:ascii="仿宋_GB2312" w:hAnsi="仿宋_GB2312" w:eastAsia="仿宋_GB2312" w:cs="仿宋_GB2312"/>
          <w:b/>
          <w:bCs/>
          <w:i w:val="0"/>
          <w:iCs/>
          <w:color w:val="auto"/>
          <w:sz w:val="24"/>
          <w:szCs w:val="24"/>
        </w:rPr>
        <w:t>付款方式</w:t>
      </w:r>
    </w:p>
    <w:p w14:paraId="077EE973">
      <w:pPr>
        <w:pStyle w:val="14"/>
        <w:keepNext w:val="0"/>
        <w:keepLines w:val="0"/>
        <w:pageBreakBefore w:val="0"/>
        <w:widowControl/>
        <w:numPr>
          <w:ilvl w:val="0"/>
          <w:numId w:val="0"/>
        </w:numPr>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1、本合同使用货币种类为人民币。</w:t>
      </w:r>
    </w:p>
    <w:p w14:paraId="3CAA9D33">
      <w:pPr>
        <w:pStyle w:val="14"/>
        <w:keepNext w:val="0"/>
        <w:keepLines w:val="0"/>
        <w:pageBreakBefore w:val="0"/>
        <w:widowControl/>
        <w:numPr>
          <w:ilvl w:val="0"/>
          <w:numId w:val="0"/>
        </w:numPr>
        <w:bidi w:val="0"/>
        <w:spacing w:line="600" w:lineRule="exact"/>
        <w:ind w:firstLine="480"/>
        <w:rPr>
          <w:rFonts w:hint="eastAsia" w:ascii="仿宋_GB2312" w:hAnsi="仿宋_GB2312" w:eastAsia="仿宋_GB2312" w:cs="仿宋_GB2312"/>
          <w:lang w:val="en-US" w:eastAsia="zh-CN"/>
        </w:rPr>
      </w:pPr>
      <w:r>
        <w:rPr>
          <w:rFonts w:hint="eastAsia" w:ascii="仿宋_GB2312" w:hAnsi="仿宋_GB2312" w:eastAsia="仿宋_GB2312" w:cs="仿宋_GB2312"/>
          <w:i w:val="0"/>
          <w:iCs/>
          <w:color w:val="auto"/>
          <w:sz w:val="24"/>
          <w:szCs w:val="24"/>
        </w:rPr>
        <w:t>2、付款方式：银行转账，甲方应向乙方以下账户进行支付：</w:t>
      </w:r>
    </w:p>
    <w:p w14:paraId="55D8C74A">
      <w:pPr>
        <w:pageBreakBefore w:val="0"/>
        <w:numPr>
          <w:ilvl w:val="0"/>
          <w:numId w:val="0"/>
        </w:numPr>
        <w:bidi w:val="0"/>
        <w:spacing w:line="600" w:lineRule="exact"/>
        <w:ind w:firstLine="960"/>
        <w:jc w:val="left"/>
        <w:outlineLvl w:val="9"/>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ab/>
      </w:r>
      <w:r>
        <w:rPr>
          <w:rFonts w:hint="eastAsia" w:ascii="仿宋_GB2312" w:hAnsi="仿宋_GB2312" w:eastAsia="仿宋_GB2312" w:cs="仿宋_GB2312"/>
          <w:i w:val="0"/>
          <w:iCs/>
          <w:color w:val="auto"/>
          <w:sz w:val="24"/>
          <w:szCs w:val="24"/>
        </w:rPr>
        <w:t>开户行：</w:t>
      </w:r>
    </w:p>
    <w:p w14:paraId="399CB166">
      <w:pPr>
        <w:pageBreakBefore w:val="0"/>
        <w:bidi w:val="0"/>
        <w:spacing w:line="600" w:lineRule="exact"/>
        <w:ind w:firstLine="960"/>
        <w:jc w:val="left"/>
        <w:outlineLvl w:val="9"/>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ab/>
      </w:r>
      <w:r>
        <w:rPr>
          <w:rFonts w:hint="eastAsia" w:ascii="仿宋_GB2312" w:hAnsi="仿宋_GB2312" w:eastAsia="仿宋_GB2312" w:cs="仿宋_GB2312"/>
          <w:i w:val="0"/>
          <w:iCs/>
          <w:color w:val="auto"/>
          <w:sz w:val="24"/>
          <w:szCs w:val="24"/>
        </w:rPr>
        <w:t>账户名称：</w:t>
      </w:r>
    </w:p>
    <w:p w14:paraId="3E5F75AD">
      <w:pPr>
        <w:pageBreakBefore w:val="0"/>
        <w:bidi w:val="0"/>
        <w:spacing w:line="600" w:lineRule="exact"/>
        <w:ind w:firstLine="960"/>
        <w:jc w:val="left"/>
        <w:outlineLvl w:val="9"/>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ab/>
      </w:r>
      <w:r>
        <w:rPr>
          <w:rFonts w:hint="eastAsia" w:ascii="仿宋_GB2312" w:hAnsi="仿宋_GB2312" w:eastAsia="仿宋_GB2312" w:cs="仿宋_GB2312"/>
          <w:i w:val="0"/>
          <w:iCs/>
          <w:color w:val="auto"/>
          <w:sz w:val="24"/>
          <w:szCs w:val="24"/>
        </w:rPr>
        <w:t>账号：</w:t>
      </w:r>
    </w:p>
    <w:p w14:paraId="0F487393">
      <w:pPr>
        <w:pStyle w:val="14"/>
        <w:keepNext w:val="0"/>
        <w:keepLines w:val="0"/>
        <w:pageBreakBefore w:val="0"/>
        <w:widowControl/>
        <w:numPr>
          <w:ilvl w:val="0"/>
          <w:numId w:val="0"/>
        </w:numPr>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乙方如需改变上述账户，应提前10日以书面通知甲方。</w:t>
      </w:r>
    </w:p>
    <w:p w14:paraId="4EB4C704">
      <w:pPr>
        <w:pStyle w:val="14"/>
        <w:keepNext w:val="0"/>
        <w:keepLines w:val="0"/>
        <w:pageBreakBefore w:val="0"/>
        <w:widowControl/>
        <w:numPr>
          <w:ilvl w:val="0"/>
          <w:numId w:val="0"/>
        </w:numPr>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3、付款安排</w:t>
      </w:r>
    </w:p>
    <w:p w14:paraId="1AB18BA9">
      <w:pPr>
        <w:pStyle w:val="14"/>
        <w:keepNext w:val="0"/>
        <w:keepLines w:val="0"/>
        <w:pageBreakBefore w:val="0"/>
        <w:widowControl/>
        <w:numPr>
          <w:ilvl w:val="0"/>
          <w:numId w:val="0"/>
        </w:numPr>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我司与服务商双方根据我司单次</w:t>
      </w:r>
      <w:r>
        <w:rPr>
          <w:rFonts w:hint="eastAsia" w:ascii="仿宋_GB2312" w:hAnsi="仿宋_GB2312" w:eastAsia="仿宋_GB2312" w:cs="仿宋_GB2312"/>
          <w:i w:val="0"/>
          <w:iCs/>
          <w:color w:val="auto"/>
          <w:sz w:val="24"/>
          <w:szCs w:val="24"/>
          <w:lang w:eastAsia="zh-CN"/>
        </w:rPr>
        <w:t>活动</w:t>
      </w:r>
      <w:r>
        <w:rPr>
          <w:rFonts w:hint="eastAsia" w:ascii="仿宋_GB2312" w:hAnsi="仿宋_GB2312" w:eastAsia="仿宋_GB2312" w:cs="仿宋_GB2312"/>
          <w:i w:val="0"/>
          <w:iCs/>
          <w:color w:val="auto"/>
          <w:sz w:val="24"/>
          <w:szCs w:val="24"/>
        </w:rPr>
        <w:t>进行结算，我方在验收后10个工作日内，服务商需提供包括但不限于相关宣传照片及费用明细清单等，付款前服务商须向我司出具足额有效的增值税专用发票；我司在收到服务商对应发票后15个工作日内向服务商支付合同服务费用。</w:t>
      </w:r>
    </w:p>
    <w:p w14:paraId="4E6EDC5E">
      <w:pPr>
        <w:pStyle w:val="14"/>
        <w:keepNext w:val="0"/>
        <w:keepLines w:val="0"/>
        <w:pageBreakBefore w:val="0"/>
        <w:widowControl/>
        <w:numPr>
          <w:ilvl w:val="0"/>
          <w:numId w:val="0"/>
        </w:numPr>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4、乙方应向甲方开具专用增值税发票，甲方开票信息如下：</w:t>
      </w:r>
    </w:p>
    <w:p w14:paraId="00C36B70">
      <w:pPr>
        <w:pageBreakBefore w:val="0"/>
        <w:numPr>
          <w:ilvl w:val="0"/>
          <w:numId w:val="0"/>
        </w:numPr>
        <w:bidi w:val="0"/>
        <w:spacing w:line="600" w:lineRule="exact"/>
        <w:ind w:firstLine="1440"/>
        <w:jc w:val="left"/>
        <w:outlineLvl w:val="9"/>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公司名称：</w:t>
      </w:r>
      <w:r>
        <w:rPr>
          <w:rFonts w:hint="eastAsia" w:ascii="仿宋_GB2312" w:hAnsi="仿宋_GB2312" w:eastAsia="仿宋_GB2312" w:cs="仿宋_GB2312"/>
        </w:rPr>
        <w:t>中国人民财产保险股份有限公司资阳市分公司</w:t>
      </w:r>
    </w:p>
    <w:p w14:paraId="37B9E028">
      <w:pPr>
        <w:pageBreakBefore w:val="0"/>
        <w:numPr>
          <w:ilvl w:val="0"/>
          <w:numId w:val="0"/>
        </w:numPr>
        <w:bidi w:val="0"/>
        <w:spacing w:line="600" w:lineRule="exact"/>
        <w:ind w:firstLine="1440"/>
        <w:jc w:val="left"/>
        <w:outlineLvl w:val="9"/>
        <w:rPr>
          <w:rFonts w:hint="eastAsia" w:ascii="仿宋_GB2312" w:hAnsi="仿宋_GB2312" w:eastAsia="仿宋_GB2312" w:cs="仿宋_GB2312"/>
        </w:rPr>
      </w:pPr>
      <w:r>
        <w:rPr>
          <w:rFonts w:hint="eastAsia" w:ascii="仿宋_GB2312" w:hAnsi="仿宋_GB2312" w:eastAsia="仿宋_GB2312" w:cs="仿宋_GB2312"/>
        </w:rPr>
        <w:t>纳税人识别号：</w:t>
      </w:r>
      <w:r>
        <w:rPr>
          <w:rFonts w:hint="eastAsia" w:ascii="仿宋_GB2312" w:hAnsi="仿宋_GB2312" w:eastAsia="仿宋_GB2312" w:cs="仿宋_GB2312"/>
          <w:lang w:val="en-US" w:eastAsia="zh-CN"/>
        </w:rPr>
        <w:t>91512000731638278R</w:t>
      </w:r>
    </w:p>
    <w:p w14:paraId="0D9A5E14">
      <w:pPr>
        <w:pageBreakBefore w:val="0"/>
        <w:numPr>
          <w:ilvl w:val="0"/>
          <w:numId w:val="0"/>
        </w:numPr>
        <w:bidi w:val="0"/>
        <w:spacing w:line="600" w:lineRule="exact"/>
        <w:ind w:left="960"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地址： </w:t>
      </w:r>
      <w:r>
        <w:rPr>
          <w:rFonts w:hint="eastAsia" w:ascii="仿宋_GB2312" w:hAnsi="仿宋_GB2312" w:eastAsia="仿宋_GB2312" w:cs="仿宋_GB2312"/>
          <w:lang w:val="en-US" w:eastAsia="zh-CN"/>
        </w:rPr>
        <w:t>四川省资阳市雁江区宝台镇黄泥村弘城水韵和中城建.新城市广场（一期）25号楼25（F）</w:t>
      </w:r>
    </w:p>
    <w:p w14:paraId="3E29878B">
      <w:pPr>
        <w:pageBreakBefore w:val="0"/>
        <w:numPr>
          <w:ilvl w:val="0"/>
          <w:numId w:val="0"/>
        </w:numPr>
        <w:bidi w:val="0"/>
        <w:spacing w:line="600" w:lineRule="exact"/>
        <w:ind w:firstLine="1440"/>
        <w:jc w:val="left"/>
        <w:outlineLvl w:val="9"/>
        <w:rPr>
          <w:rFonts w:hint="eastAsia" w:ascii="仿宋_GB2312" w:hAnsi="仿宋_GB2312" w:eastAsia="仿宋_GB2312" w:cs="仿宋_GB2312"/>
        </w:rPr>
      </w:pPr>
      <w:r>
        <w:rPr>
          <w:rFonts w:hint="eastAsia" w:ascii="仿宋_GB2312" w:hAnsi="仿宋_GB2312" w:eastAsia="仿宋_GB2312" w:cs="仿宋_GB2312"/>
        </w:rPr>
        <w:t>电话：</w:t>
      </w:r>
      <w:r>
        <w:rPr>
          <w:rFonts w:hint="eastAsia" w:ascii="仿宋_GB2312" w:hAnsi="仿宋_GB2312" w:eastAsia="仿宋_GB2312" w:cs="仿宋_GB2312"/>
          <w:lang w:val="en-US" w:eastAsia="zh-CN"/>
        </w:rPr>
        <w:t>028-26758789</w:t>
      </w:r>
    </w:p>
    <w:p w14:paraId="4903E05B">
      <w:pPr>
        <w:pageBreakBefore w:val="0"/>
        <w:numPr>
          <w:ilvl w:val="0"/>
          <w:numId w:val="0"/>
        </w:numPr>
        <w:bidi w:val="0"/>
        <w:spacing w:line="600" w:lineRule="exact"/>
        <w:ind w:firstLine="1440"/>
        <w:jc w:val="left"/>
        <w:outlineLvl w:val="9"/>
        <w:rPr>
          <w:rFonts w:hint="eastAsia" w:ascii="仿宋_GB2312" w:hAnsi="仿宋_GB2312" w:eastAsia="仿宋_GB2312" w:cs="仿宋_GB2312"/>
        </w:rPr>
      </w:pPr>
      <w:r>
        <w:rPr>
          <w:rFonts w:hint="eastAsia" w:ascii="仿宋_GB2312" w:hAnsi="仿宋_GB2312" w:eastAsia="仿宋_GB2312" w:cs="仿宋_GB2312"/>
        </w:rPr>
        <w:t>开户银行名称：</w:t>
      </w:r>
      <w:r>
        <w:rPr>
          <w:rFonts w:hint="eastAsia" w:ascii="仿宋_GB2312" w:hAnsi="仿宋_GB2312" w:eastAsia="仿宋_GB2312" w:cs="仿宋_GB2312"/>
          <w:lang w:val="en-US" w:eastAsia="zh-CN"/>
        </w:rPr>
        <w:t>中国工商银行股份有限公司资阳分行</w:t>
      </w:r>
      <w:r>
        <w:rPr>
          <w:rFonts w:hint="eastAsia" w:ascii="仿宋_GB2312" w:hAnsi="仿宋_GB2312" w:eastAsia="仿宋_GB2312" w:cs="仿宋_GB2312"/>
        </w:rPr>
        <w:t xml:space="preserve"> </w:t>
      </w:r>
    </w:p>
    <w:p w14:paraId="59A71E94">
      <w:pPr>
        <w:pageBreakBefore w:val="0"/>
        <w:numPr>
          <w:ilvl w:val="0"/>
          <w:numId w:val="0"/>
        </w:numPr>
        <w:bidi w:val="0"/>
        <w:spacing w:line="600" w:lineRule="exact"/>
        <w:ind w:firstLine="144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开户银行帐号： </w:t>
      </w:r>
      <w:r>
        <w:rPr>
          <w:rFonts w:hint="eastAsia" w:ascii="仿宋_GB2312" w:hAnsi="仿宋_GB2312" w:eastAsia="仿宋_GB2312" w:cs="仿宋_GB2312"/>
          <w:lang w:val="en-US" w:eastAsia="zh-CN"/>
        </w:rPr>
        <w:t>2307488109023100417</w:t>
      </w:r>
    </w:p>
    <w:p w14:paraId="5B2BD798">
      <w:pPr>
        <w:keepNext w:val="0"/>
        <w:keepLines w:val="0"/>
        <w:pageBreakBefore w:val="0"/>
        <w:widowControl/>
        <w:bidi w:val="0"/>
        <w:spacing w:line="600" w:lineRule="exact"/>
        <w:ind w:firstLine="480"/>
        <w:rPr>
          <w:rFonts w:hint="eastAsia" w:ascii="仿宋_GB2312" w:hAnsi="仿宋_GB2312" w:eastAsia="仿宋_GB2312" w:cs="仿宋_GB2312"/>
          <w:b/>
          <w:bCs/>
          <w:i w:val="0"/>
          <w:iCs/>
          <w:color w:val="auto"/>
          <w:sz w:val="24"/>
          <w:szCs w:val="24"/>
        </w:rPr>
      </w:pPr>
      <w:r>
        <w:rPr>
          <w:rFonts w:hint="eastAsia" w:ascii="仿宋_GB2312" w:hAnsi="仿宋_GB2312" w:eastAsia="仿宋_GB2312" w:cs="仿宋_GB2312"/>
          <w:i w:val="0"/>
          <w:iCs/>
          <w:color w:val="auto"/>
          <w:sz w:val="24"/>
          <w:szCs w:val="24"/>
        </w:rPr>
        <w:t>五、</w:t>
      </w:r>
      <w:r>
        <w:rPr>
          <w:rFonts w:hint="eastAsia" w:ascii="仿宋_GB2312" w:hAnsi="仿宋_GB2312" w:eastAsia="仿宋_GB2312" w:cs="仿宋_GB2312"/>
          <w:b/>
          <w:bCs/>
          <w:i w:val="0"/>
          <w:iCs/>
          <w:color w:val="auto"/>
          <w:sz w:val="24"/>
          <w:szCs w:val="24"/>
        </w:rPr>
        <w:t>服务要求</w:t>
      </w:r>
    </w:p>
    <w:p w14:paraId="4A52FF47">
      <w:pPr>
        <w:keepNext w:val="0"/>
        <w:keepLines w:val="0"/>
        <w:pageBreakBefore w:val="0"/>
        <w:widowControl/>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lang w:val="en-US" w:eastAsia="zh-CN"/>
        </w:rPr>
        <w:t>一</w:t>
      </w: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rPr>
        <w:t>乙方向甲方提供的</w:t>
      </w:r>
      <w:r>
        <w:rPr>
          <w:rFonts w:hint="eastAsia" w:ascii="仿宋_GB2312" w:hAnsi="仿宋_GB2312" w:eastAsia="仿宋_GB2312" w:cs="仿宋_GB2312"/>
          <w:i w:val="0"/>
          <w:iCs/>
          <w:color w:val="auto"/>
          <w:sz w:val="24"/>
          <w:szCs w:val="24"/>
          <w:lang w:eastAsia="zh-CN"/>
        </w:rPr>
        <w:t>宣传</w:t>
      </w:r>
      <w:r>
        <w:rPr>
          <w:rFonts w:hint="eastAsia" w:ascii="仿宋_GB2312" w:hAnsi="仿宋_GB2312" w:eastAsia="仿宋_GB2312" w:cs="仿宋_GB2312"/>
          <w:i w:val="0"/>
          <w:iCs/>
          <w:color w:val="auto"/>
          <w:sz w:val="24"/>
          <w:szCs w:val="24"/>
        </w:rPr>
        <w:t>内容</w:t>
      </w:r>
    </w:p>
    <w:p w14:paraId="7E7A2428">
      <w:pPr>
        <w:keepNext w:val="0"/>
        <w:keepLines w:val="0"/>
        <w:pageBreakBefore w:val="0"/>
        <w:widowControl/>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lang w:val="en-US" w:eastAsia="zh-CN"/>
        </w:rPr>
        <w:t>1</w:t>
      </w: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rPr>
        <w:t>乙方根据甲方提出的需求负责甲方</w:t>
      </w:r>
      <w:r>
        <w:rPr>
          <w:rFonts w:hint="eastAsia" w:ascii="仿宋_GB2312" w:hAnsi="仿宋_GB2312" w:eastAsia="仿宋_GB2312" w:cs="仿宋_GB2312"/>
          <w:i w:val="0"/>
          <w:iCs/>
          <w:color w:val="auto"/>
          <w:sz w:val="24"/>
          <w:szCs w:val="24"/>
          <w:lang w:val="en-US" w:eastAsia="zh-CN"/>
        </w:rPr>
        <w:t>资阳市分公司营业部</w:t>
      </w:r>
      <w:r>
        <w:rPr>
          <w:rFonts w:hint="eastAsia" w:ascii="仿宋_GB2312" w:hAnsi="仿宋_GB2312" w:eastAsia="仿宋_GB2312" w:cs="仿宋_GB2312"/>
          <w:i w:val="0"/>
          <w:iCs/>
          <w:color w:val="auto"/>
          <w:sz w:val="24"/>
          <w:szCs w:val="24"/>
          <w:lang w:eastAsia="zh-CN"/>
        </w:rPr>
        <w:t>开展</w:t>
      </w:r>
      <w:r>
        <w:rPr>
          <w:rFonts w:hint="eastAsia" w:ascii="仿宋_GB2312" w:hAnsi="仿宋_GB2312" w:eastAsia="仿宋_GB2312" w:cs="仿宋_GB2312"/>
          <w:i w:val="0"/>
          <w:iCs/>
          <w:color w:val="auto"/>
          <w:sz w:val="24"/>
          <w:szCs w:val="24"/>
          <w:lang w:val="en-US" w:eastAsia="zh-CN"/>
        </w:rPr>
        <w:t>城市小区车险</w:t>
      </w:r>
      <w:r>
        <w:rPr>
          <w:rFonts w:hint="eastAsia" w:ascii="仿宋_GB2312" w:hAnsi="仿宋_GB2312" w:eastAsia="仿宋_GB2312" w:cs="仿宋_GB2312"/>
          <w:i w:val="0"/>
          <w:iCs/>
          <w:color w:val="auto"/>
          <w:sz w:val="24"/>
          <w:szCs w:val="24"/>
          <w:lang w:eastAsia="zh-CN"/>
        </w:rPr>
        <w:t>宣传服务</w:t>
      </w:r>
      <w:r>
        <w:rPr>
          <w:rFonts w:hint="eastAsia" w:ascii="仿宋_GB2312" w:hAnsi="仿宋_GB2312" w:eastAsia="仿宋_GB2312" w:cs="仿宋_GB2312"/>
          <w:i w:val="0"/>
          <w:iCs/>
          <w:color w:val="auto"/>
          <w:sz w:val="24"/>
          <w:szCs w:val="24"/>
        </w:rPr>
        <w:t>活动；</w:t>
      </w:r>
    </w:p>
    <w:p w14:paraId="73C8DE0B">
      <w:pPr>
        <w:keepNext w:val="0"/>
        <w:keepLines w:val="0"/>
        <w:pageBreakBefore w:val="0"/>
        <w:widowControl/>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lang w:val="en-US" w:eastAsia="zh-CN"/>
        </w:rPr>
        <w:t>2</w:t>
      </w: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rPr>
        <w:t>乙方</w:t>
      </w:r>
      <w:r>
        <w:rPr>
          <w:rFonts w:hint="eastAsia" w:ascii="仿宋_GB2312" w:hAnsi="仿宋_GB2312" w:eastAsia="仿宋_GB2312" w:cs="仿宋_GB2312"/>
          <w:i w:val="0"/>
          <w:iCs/>
          <w:color w:val="auto"/>
          <w:sz w:val="24"/>
          <w:szCs w:val="24"/>
          <w:lang w:val="en-US" w:eastAsia="zh-CN"/>
        </w:rPr>
        <w:t>开展的宣传</w:t>
      </w:r>
      <w:r>
        <w:rPr>
          <w:rFonts w:hint="eastAsia" w:ascii="仿宋_GB2312" w:hAnsi="仿宋_GB2312" w:eastAsia="仿宋_GB2312" w:cs="仿宋_GB2312"/>
          <w:i w:val="0"/>
          <w:iCs/>
          <w:color w:val="auto"/>
          <w:sz w:val="24"/>
          <w:szCs w:val="24"/>
        </w:rPr>
        <w:t>活动具体内容根据甲方需求而定；</w:t>
      </w:r>
    </w:p>
    <w:p w14:paraId="13F6D9FF">
      <w:pPr>
        <w:keepNext w:val="0"/>
        <w:keepLines w:val="0"/>
        <w:pageBreakBefore w:val="0"/>
        <w:widowControl/>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lang w:val="en-US" w:eastAsia="zh-CN"/>
        </w:rPr>
        <w:t>3</w:t>
      </w: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rPr>
        <w:t>乙方应全权负责整个</w:t>
      </w:r>
      <w:r>
        <w:rPr>
          <w:rFonts w:hint="eastAsia" w:ascii="仿宋_GB2312" w:hAnsi="仿宋_GB2312" w:eastAsia="仿宋_GB2312" w:cs="仿宋_GB2312"/>
          <w:i w:val="0"/>
          <w:iCs/>
          <w:color w:val="auto"/>
          <w:sz w:val="24"/>
          <w:szCs w:val="24"/>
          <w:lang w:val="en-US" w:eastAsia="zh-CN"/>
        </w:rPr>
        <w:t>宣传</w:t>
      </w:r>
      <w:r>
        <w:rPr>
          <w:rFonts w:hint="eastAsia" w:ascii="仿宋_GB2312" w:hAnsi="仿宋_GB2312" w:eastAsia="仿宋_GB2312" w:cs="仿宋_GB2312"/>
          <w:i w:val="0"/>
          <w:iCs/>
          <w:color w:val="auto"/>
          <w:sz w:val="24"/>
          <w:szCs w:val="24"/>
        </w:rPr>
        <w:t>活动流程；</w:t>
      </w:r>
    </w:p>
    <w:p w14:paraId="4889E91F">
      <w:pPr>
        <w:keepNext w:val="0"/>
        <w:keepLines w:val="0"/>
        <w:pageBreakBefore w:val="0"/>
        <w:widowControl/>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lang w:val="en-US" w:eastAsia="zh-CN"/>
        </w:rPr>
        <w:t>4</w:t>
      </w: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rPr>
        <w:t>乙方应按行业通用标准，保证所提供</w:t>
      </w:r>
      <w:r>
        <w:rPr>
          <w:rFonts w:hint="eastAsia" w:ascii="仿宋_GB2312" w:hAnsi="仿宋_GB2312" w:eastAsia="仿宋_GB2312" w:cs="仿宋_GB2312"/>
          <w:i w:val="0"/>
          <w:iCs/>
          <w:color w:val="auto"/>
          <w:sz w:val="24"/>
          <w:szCs w:val="24"/>
          <w:lang w:eastAsia="zh-CN"/>
        </w:rPr>
        <w:t>宣传活动</w:t>
      </w:r>
      <w:r>
        <w:rPr>
          <w:rFonts w:hint="eastAsia" w:ascii="仿宋_GB2312" w:hAnsi="仿宋_GB2312" w:eastAsia="仿宋_GB2312" w:cs="仿宋_GB2312"/>
          <w:i w:val="0"/>
          <w:iCs/>
          <w:color w:val="auto"/>
          <w:sz w:val="24"/>
          <w:szCs w:val="24"/>
        </w:rPr>
        <w:t>的质量和效率；</w:t>
      </w:r>
    </w:p>
    <w:p w14:paraId="1C8B2232">
      <w:pPr>
        <w:keepNext w:val="0"/>
        <w:keepLines w:val="0"/>
        <w:pageBreakBefore w:val="0"/>
        <w:widowControl/>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lang w:val="en-US" w:eastAsia="zh-CN"/>
        </w:rPr>
        <w:t>5</w:t>
      </w: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lang w:val="en-US" w:eastAsia="zh-CN"/>
        </w:rPr>
        <w:t>宣传活动</w:t>
      </w:r>
      <w:r>
        <w:rPr>
          <w:rFonts w:hint="eastAsia" w:ascii="仿宋_GB2312" w:hAnsi="仿宋_GB2312" w:eastAsia="仿宋_GB2312" w:cs="仿宋_GB2312"/>
          <w:i w:val="0"/>
          <w:iCs/>
          <w:color w:val="auto"/>
          <w:sz w:val="24"/>
          <w:szCs w:val="24"/>
        </w:rPr>
        <w:t>结束后，乙方需向甲方提供</w:t>
      </w:r>
      <w:r>
        <w:rPr>
          <w:rFonts w:hint="eastAsia" w:ascii="仿宋_GB2312" w:hAnsi="仿宋_GB2312" w:eastAsia="仿宋_GB2312" w:cs="仿宋_GB2312"/>
          <w:i w:val="0"/>
          <w:iCs/>
          <w:color w:val="auto"/>
          <w:sz w:val="24"/>
          <w:szCs w:val="24"/>
          <w:lang w:val="en-US" w:eastAsia="zh-CN"/>
        </w:rPr>
        <w:t>宣传</w:t>
      </w:r>
      <w:r>
        <w:rPr>
          <w:rFonts w:hint="eastAsia" w:ascii="仿宋_GB2312" w:hAnsi="仿宋_GB2312" w:eastAsia="仿宋_GB2312" w:cs="仿宋_GB2312"/>
          <w:i w:val="0"/>
          <w:iCs/>
          <w:color w:val="auto"/>
          <w:sz w:val="24"/>
          <w:szCs w:val="24"/>
        </w:rPr>
        <w:t>照片，服务清单作为结算依据。</w:t>
      </w:r>
    </w:p>
    <w:p w14:paraId="27545255">
      <w:pPr>
        <w:keepNext w:val="0"/>
        <w:keepLines w:val="0"/>
        <w:pageBreakBefore w:val="0"/>
        <w:widowControl/>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lang w:val="en-US" w:eastAsia="zh-CN"/>
        </w:rPr>
        <w:t>6</w:t>
      </w: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rPr>
        <w:t>服务期限：       年      月     日  至     年     月     日。</w:t>
      </w:r>
    </w:p>
    <w:p w14:paraId="6FE1922F">
      <w:pPr>
        <w:keepNext w:val="0"/>
        <w:keepLines w:val="0"/>
        <w:pageBreakBefore w:val="0"/>
        <w:widowControl/>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本项目</w:t>
      </w:r>
      <w:r>
        <w:rPr>
          <w:rFonts w:hint="eastAsia" w:ascii="仿宋_GB2312" w:hAnsi="仿宋_GB2312" w:eastAsia="仿宋_GB2312" w:cs="仿宋_GB2312"/>
          <w:i w:val="0"/>
          <w:iCs/>
          <w:color w:val="auto"/>
          <w:sz w:val="24"/>
          <w:szCs w:val="24"/>
          <w:lang w:eastAsia="zh-CN"/>
        </w:rPr>
        <w:t>合同</w:t>
      </w:r>
      <w:r>
        <w:rPr>
          <w:rFonts w:hint="eastAsia" w:ascii="仿宋_GB2312" w:hAnsi="仿宋_GB2312" w:eastAsia="仿宋_GB2312" w:cs="仿宋_GB2312"/>
          <w:i w:val="0"/>
          <w:iCs/>
          <w:color w:val="auto"/>
          <w:sz w:val="24"/>
          <w:szCs w:val="24"/>
        </w:rPr>
        <w:t>期限</w:t>
      </w:r>
      <w:r>
        <w:rPr>
          <w:rFonts w:hint="eastAsia" w:ascii="仿宋_GB2312" w:hAnsi="仿宋_GB2312" w:eastAsia="仿宋_GB2312" w:cs="仿宋_GB2312"/>
          <w:i w:val="0"/>
          <w:iCs/>
          <w:color w:val="auto"/>
          <w:sz w:val="24"/>
          <w:szCs w:val="24"/>
          <w:lang w:val="en-US" w:eastAsia="zh-CN"/>
        </w:rPr>
        <w:t>2个月</w:t>
      </w:r>
      <w:r>
        <w:rPr>
          <w:rFonts w:hint="eastAsia" w:ascii="仿宋_GB2312" w:hAnsi="仿宋_GB2312" w:eastAsia="仿宋_GB2312" w:cs="仿宋_GB2312"/>
          <w:i w:val="0"/>
          <w:iCs/>
          <w:color w:val="auto"/>
          <w:sz w:val="24"/>
          <w:szCs w:val="24"/>
        </w:rPr>
        <w:t>，合同到期前</w:t>
      </w: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lang w:val="en-US" w:eastAsia="zh-CN"/>
        </w:rPr>
        <w:t>不再续签</w:t>
      </w:r>
      <w:r>
        <w:rPr>
          <w:rFonts w:hint="eastAsia" w:ascii="仿宋_GB2312" w:hAnsi="仿宋_GB2312" w:eastAsia="仿宋_GB2312" w:cs="仿宋_GB2312"/>
          <w:i w:val="0"/>
          <w:iCs/>
          <w:color w:val="auto"/>
          <w:sz w:val="24"/>
          <w:szCs w:val="24"/>
        </w:rPr>
        <w:t>。</w:t>
      </w:r>
    </w:p>
    <w:p w14:paraId="172A8E35">
      <w:pPr>
        <w:keepNext w:val="0"/>
        <w:keepLines w:val="0"/>
        <w:pageBreakBefore w:val="0"/>
        <w:widowControl/>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lang w:val="en-US" w:eastAsia="zh-CN"/>
        </w:rPr>
        <w:t>7</w:t>
      </w: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rPr>
        <w:t>服务标准</w:t>
      </w:r>
    </w:p>
    <w:p w14:paraId="66189F97">
      <w:pPr>
        <w:keepNext w:val="0"/>
        <w:keepLines w:val="0"/>
        <w:pageBreakBefore w:val="0"/>
        <w:widowControl/>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产品来源可追溯，并符合国家相关法规。</w:t>
      </w:r>
    </w:p>
    <w:p w14:paraId="70A9859C">
      <w:pPr>
        <w:keepNext w:val="0"/>
        <w:keepLines w:val="0"/>
        <w:pageBreakBefore w:val="0"/>
        <w:widowControl/>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lang w:val="en-US" w:eastAsia="zh-CN"/>
        </w:rPr>
        <w:t>8</w:t>
      </w: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rPr>
        <w:t>告知</w:t>
      </w:r>
    </w:p>
    <w:p w14:paraId="7CEFDD87">
      <w:pPr>
        <w:pStyle w:val="14"/>
      </w:pPr>
      <w:r>
        <w:rPr>
          <w:rFonts w:hint="eastAsia" w:ascii="仿宋_GB2312" w:hAnsi="仿宋_GB2312" w:eastAsia="仿宋_GB2312" w:cs="仿宋_GB2312"/>
          <w:i w:val="0"/>
          <w:iCs/>
          <w:color w:val="auto"/>
          <w:sz w:val="24"/>
          <w:szCs w:val="24"/>
        </w:rPr>
        <w:t>甲乙双方同意涉及本合同的一切事宜均以书面形式提交，双方应及时响应。</w:t>
      </w:r>
    </w:p>
    <w:p w14:paraId="516A7483">
      <w:pPr>
        <w:pStyle w:val="14"/>
      </w:pPr>
    </w:p>
    <w:p w14:paraId="270C0A94">
      <w:pPr>
        <w:pStyle w:val="14"/>
      </w:pPr>
    </w:p>
    <w:p w14:paraId="744B5F17">
      <w:pPr>
        <w:pStyle w:val="14"/>
        <w:sectPr>
          <w:footerReference r:id="rId13" w:type="default"/>
          <w:pgSz w:w="11906" w:h="16838"/>
          <w:pgMar w:top="1417" w:right="1134" w:bottom="1134" w:left="1134" w:header="964" w:footer="964" w:gutter="0"/>
          <w:cols w:space="720" w:num="1"/>
        </w:sectPr>
      </w:pPr>
    </w:p>
    <w:p w14:paraId="4E442E94">
      <w:pPr>
        <w:pStyle w:val="2"/>
        <w:spacing w:before="0" w:after="0"/>
        <w:jc w:val="left"/>
        <w:rPr>
          <w:rFonts w:ascii="仿宋" w:hAnsi="仿宋" w:eastAsia="仿宋" w:cs="仿宋"/>
          <w:sz w:val="28"/>
          <w:szCs w:val="28"/>
        </w:rPr>
      </w:pPr>
      <w:bookmarkStart w:id="191" w:name="_Toc3675"/>
      <w:bookmarkStart w:id="192" w:name="_Toc11172"/>
      <w:bookmarkStart w:id="193" w:name="_Toc31237"/>
      <w:bookmarkStart w:id="194" w:name="_Toc17068"/>
      <w:bookmarkStart w:id="195" w:name="_Toc186737812"/>
      <w:bookmarkStart w:id="196" w:name="_Toc9891"/>
      <w:r>
        <w:rPr>
          <w:rFonts w:hint="eastAsia" w:ascii="仿宋" w:hAnsi="仿宋" w:eastAsia="仿宋" w:cs="仿宋"/>
          <w:sz w:val="28"/>
          <w:szCs w:val="28"/>
        </w:rPr>
        <w:t>第六章 响应文件格式</w:t>
      </w:r>
      <w:bookmarkEnd w:id="191"/>
      <w:bookmarkEnd w:id="192"/>
      <w:bookmarkEnd w:id="193"/>
      <w:bookmarkEnd w:id="194"/>
      <w:bookmarkEnd w:id="195"/>
    </w:p>
    <w:p w14:paraId="7C0B0DE5">
      <w:pPr>
        <w:spacing w:line="360" w:lineRule="auto"/>
        <w:rPr>
          <w:rFonts w:ascii="仿宋" w:hAnsi="仿宋" w:eastAsia="仿宋" w:cs="仿宋"/>
          <w:b/>
          <w:color w:val="000000"/>
        </w:rPr>
      </w:pPr>
      <w:r>
        <w:rPr>
          <w:rFonts w:hint="eastAsia" w:ascii="仿宋" w:hAnsi="仿宋" w:eastAsia="仿宋" w:cs="宋体"/>
          <w:b/>
          <w:color w:val="000000"/>
        </w:rPr>
        <w:t>封面格式</w:t>
      </w:r>
    </w:p>
    <w:tbl>
      <w:tblPr>
        <w:tblStyle w:val="34"/>
        <w:tblW w:w="5000" w:type="pct"/>
        <w:jc w:val="center"/>
        <w:tblLayout w:type="autofit"/>
        <w:tblCellMar>
          <w:top w:w="0" w:type="dxa"/>
          <w:left w:w="108" w:type="dxa"/>
          <w:bottom w:w="0" w:type="dxa"/>
          <w:right w:w="108" w:type="dxa"/>
        </w:tblCellMar>
      </w:tblPr>
      <w:tblGrid>
        <w:gridCol w:w="9854"/>
      </w:tblGrid>
      <w:tr w14:paraId="584AC2E3">
        <w:tblPrEx>
          <w:tblCellMar>
            <w:top w:w="0" w:type="dxa"/>
            <w:left w:w="108" w:type="dxa"/>
            <w:bottom w:w="0" w:type="dxa"/>
            <w:right w:w="108" w:type="dxa"/>
          </w:tblCellMar>
        </w:tblPrEx>
        <w:trPr>
          <w:trHeight w:val="10007" w:hRule="atLeast"/>
          <w:jc w:val="center"/>
        </w:trPr>
        <w:tc>
          <w:tcPr>
            <w:tcW w:w="5000" w:type="pct"/>
            <w:tcBorders>
              <w:top w:val="single" w:color="000000" w:sz="4" w:space="0"/>
              <w:left w:val="single" w:color="000000" w:sz="4" w:space="0"/>
              <w:bottom w:val="single" w:color="000000" w:sz="4" w:space="0"/>
              <w:right w:val="single" w:color="000000" w:sz="4" w:space="0"/>
            </w:tcBorders>
            <w:noWrap w:val="0"/>
          </w:tcPr>
          <w:p w14:paraId="36A359C6">
            <w:pPr>
              <w:pStyle w:val="222"/>
              <w:spacing w:before="156" w:after="312"/>
              <w:ind w:right="508"/>
              <w:jc w:val="right"/>
              <w:rPr>
                <w:rFonts w:ascii="仿宋" w:hAnsi="仿宋" w:eastAsia="仿宋" w:cs="仿宋"/>
                <w:color w:val="000000"/>
                <w:sz w:val="32"/>
              </w:rPr>
            </w:pPr>
            <w:r>
              <w:rPr>
                <w:rFonts w:hint="eastAsia" w:ascii="仿宋" w:hAnsi="仿宋" w:eastAsia="仿宋" w:cs="仿宋"/>
                <w:color w:val="000000"/>
                <w:sz w:val="32"/>
              </w:rPr>
              <w:t>正本/副本</w:t>
            </w:r>
          </w:p>
          <w:p w14:paraId="0573D118">
            <w:pPr>
              <w:pStyle w:val="222"/>
              <w:spacing w:before="156" w:after="312"/>
              <w:ind w:right="-284"/>
              <w:jc w:val="center"/>
              <w:rPr>
                <w:rFonts w:ascii="仿宋" w:hAnsi="仿宋" w:eastAsia="仿宋" w:cs="仿宋"/>
                <w:color w:val="000000"/>
                <w:sz w:val="32"/>
              </w:rPr>
            </w:pPr>
            <w:r>
              <w:rPr>
                <w:rFonts w:hint="eastAsia" w:ascii="仿宋" w:hAnsi="仿宋" w:eastAsia="仿宋" w:cs="仿宋"/>
                <w:color w:val="000000"/>
                <w:sz w:val="32"/>
              </w:rPr>
              <w:t>人保财险四川省资阳市分公司营业部社区车险宣传采购项目</w:t>
            </w:r>
          </w:p>
          <w:p w14:paraId="3471E5E0">
            <w:pPr>
              <w:pStyle w:val="222"/>
              <w:ind w:right="-284" w:firstLine="2240"/>
              <w:rPr>
                <w:rFonts w:ascii="仿宋" w:hAnsi="仿宋" w:eastAsia="仿宋" w:cs="仿宋"/>
                <w:color w:val="000000"/>
                <w:sz w:val="28"/>
                <w:u w:val="single"/>
              </w:rPr>
            </w:pPr>
          </w:p>
          <w:p w14:paraId="681ED9F9">
            <w:pPr>
              <w:pStyle w:val="222"/>
              <w:spacing w:before="624" w:after="156" w:line="160" w:lineRule="atLeast"/>
              <w:ind w:right="-284"/>
              <w:jc w:val="center"/>
              <w:rPr>
                <w:rFonts w:ascii="仿宋" w:hAnsi="仿宋" w:eastAsia="仿宋" w:cs="仿宋"/>
                <w:color w:val="000000"/>
                <w:sz w:val="52"/>
              </w:rPr>
            </w:pPr>
            <w:r>
              <w:rPr>
                <w:rFonts w:hint="eastAsia" w:ascii="仿宋" w:hAnsi="仿宋" w:eastAsia="仿宋" w:cs="仿宋"/>
                <w:color w:val="000000"/>
                <w:sz w:val="52"/>
              </w:rPr>
              <w:t>谈判响应文件</w:t>
            </w:r>
          </w:p>
          <w:p w14:paraId="518229C9">
            <w:pPr>
              <w:pStyle w:val="222"/>
              <w:spacing w:before="624" w:after="156" w:line="160" w:lineRule="atLeast"/>
              <w:ind w:right="-284"/>
              <w:jc w:val="center"/>
              <w:rPr>
                <w:rFonts w:ascii="仿宋" w:hAnsi="仿宋" w:eastAsia="仿宋" w:cs="仿宋"/>
                <w:color w:val="000000"/>
                <w:sz w:val="52"/>
              </w:rPr>
            </w:pPr>
          </w:p>
          <w:p w14:paraId="7DA78005">
            <w:pPr>
              <w:pStyle w:val="222"/>
              <w:spacing w:before="624" w:after="156" w:line="240" w:lineRule="atLeast"/>
              <w:jc w:val="center"/>
              <w:rPr>
                <w:rFonts w:ascii="仿宋" w:hAnsi="仿宋" w:eastAsia="仿宋" w:cs="仿宋"/>
                <w:color w:val="000000"/>
                <w:sz w:val="40"/>
              </w:rPr>
            </w:pPr>
            <w:r>
              <w:rPr>
                <w:rFonts w:hint="eastAsia" w:ascii="仿宋" w:hAnsi="仿宋" w:eastAsia="仿宋" w:cs="仿宋"/>
                <w:color w:val="000000"/>
                <w:sz w:val="40"/>
              </w:rPr>
              <w:t>（商务文件/技术文件/报价文件）</w:t>
            </w:r>
          </w:p>
          <w:p w14:paraId="5E55428D">
            <w:pPr>
              <w:pStyle w:val="222"/>
              <w:spacing w:before="1560" w:line="400" w:lineRule="atLeast"/>
              <w:ind w:right="-284" w:firstLine="2520"/>
              <w:rPr>
                <w:rFonts w:ascii="仿宋" w:hAnsi="仿宋" w:eastAsia="仿宋" w:cs="仿宋"/>
                <w:color w:val="000000"/>
                <w:sz w:val="24"/>
              </w:rPr>
            </w:pPr>
            <w:r>
              <w:rPr>
                <w:rFonts w:hint="eastAsia" w:ascii="仿宋" w:hAnsi="仿宋" w:eastAsia="仿宋" w:cs="仿宋"/>
                <w:color w:val="000000"/>
                <w:sz w:val="24"/>
              </w:rPr>
              <w:t>供应商：</w:t>
            </w:r>
            <w:r>
              <w:rPr>
                <w:rFonts w:hint="eastAsia" w:ascii="仿宋" w:hAnsi="仿宋" w:eastAsia="仿宋" w:cs="仿宋"/>
                <w:color w:val="000000"/>
                <w:sz w:val="24"/>
                <w:u w:val="single"/>
              </w:rPr>
              <w:t>（盖章）</w:t>
            </w:r>
          </w:p>
          <w:p w14:paraId="4768A2AE">
            <w:pPr>
              <w:pStyle w:val="222"/>
              <w:spacing w:after="156" w:line="400" w:lineRule="atLeast"/>
              <w:ind w:right="-284"/>
              <w:jc w:val="center"/>
              <w:rPr>
                <w:rFonts w:ascii="仿宋" w:hAnsi="仿宋" w:eastAsia="仿宋" w:cs="仿宋"/>
                <w:color w:val="000000"/>
                <w:sz w:val="24"/>
                <w:u w:val="single"/>
              </w:rPr>
            </w:pPr>
            <w:r>
              <w:rPr>
                <w:rFonts w:hint="eastAsia" w:ascii="仿宋" w:hAnsi="仿宋" w:eastAsia="仿宋" w:cs="仿宋"/>
                <w:color w:val="000000"/>
                <w:sz w:val="24"/>
              </w:rPr>
              <w:t>法定代表人或其委托的代理人：（签字或盖章）</w:t>
            </w:r>
          </w:p>
          <w:p w14:paraId="321C3E6E">
            <w:pPr>
              <w:pStyle w:val="222"/>
              <w:spacing w:after="624"/>
              <w:ind w:right="-284"/>
              <w:jc w:val="center"/>
              <w:rPr>
                <w:rFonts w:ascii="仿宋" w:hAnsi="仿宋" w:eastAsia="仿宋" w:cs="仿宋"/>
                <w:color w:val="000000"/>
                <w:sz w:val="24"/>
              </w:rPr>
            </w:pPr>
          </w:p>
          <w:p w14:paraId="41987A16">
            <w:pPr>
              <w:pStyle w:val="222"/>
              <w:spacing w:after="624"/>
              <w:ind w:right="-284"/>
              <w:jc w:val="center"/>
              <w:rPr>
                <w:rFonts w:ascii="仿宋" w:hAnsi="仿宋" w:eastAsia="仿宋" w:cs="仿宋"/>
                <w:color w:val="000000"/>
              </w:rPr>
            </w:pPr>
            <w:r>
              <w:rPr>
                <w:rFonts w:hint="eastAsia" w:ascii="仿宋" w:hAnsi="仿宋" w:eastAsia="仿宋" w:cs="仿宋"/>
                <w:color w:val="000000"/>
                <w:sz w:val="24"/>
              </w:rPr>
              <w:t>年     月      日</w:t>
            </w:r>
          </w:p>
        </w:tc>
      </w:tr>
    </w:tbl>
    <w:p w14:paraId="2D1EBF12">
      <w:pPr>
        <w:spacing w:line="360" w:lineRule="auto"/>
        <w:rPr>
          <w:rFonts w:ascii="仿宋" w:hAnsi="仿宋" w:eastAsia="仿宋" w:cs="仿宋"/>
          <w:b/>
          <w:color w:val="000000"/>
        </w:rPr>
      </w:pPr>
      <w:r>
        <w:rPr>
          <w:rFonts w:hint="eastAsia" w:ascii="仿宋" w:hAnsi="仿宋" w:eastAsia="仿宋" w:cs="仿宋"/>
          <w:b/>
          <w:color w:val="000000"/>
        </w:rPr>
        <w:t>格式：封口</w:t>
      </w:r>
    </w:p>
    <w:tbl>
      <w:tblPr>
        <w:tblStyle w:val="34"/>
        <w:tblW w:w="5000" w:type="pct"/>
        <w:tblInd w:w="0" w:type="dxa"/>
        <w:tblLayout w:type="autofit"/>
        <w:tblCellMar>
          <w:top w:w="0" w:type="dxa"/>
          <w:left w:w="108" w:type="dxa"/>
          <w:bottom w:w="0" w:type="dxa"/>
          <w:right w:w="108" w:type="dxa"/>
        </w:tblCellMar>
      </w:tblPr>
      <w:tblGrid>
        <w:gridCol w:w="9854"/>
      </w:tblGrid>
      <w:tr w14:paraId="0E699450">
        <w:tblPrEx>
          <w:tblCellMar>
            <w:top w:w="0" w:type="dxa"/>
            <w:left w:w="108" w:type="dxa"/>
            <w:bottom w:w="0" w:type="dxa"/>
            <w:right w:w="108" w:type="dxa"/>
          </w:tblCellMar>
        </w:tblPrEx>
        <w:trPr>
          <w:trHeight w:val="1503" w:hRule="atLeast"/>
        </w:trPr>
        <w:tc>
          <w:tcPr>
            <w:tcW w:w="5000" w:type="pct"/>
            <w:tcBorders>
              <w:top w:val="single" w:color="000000" w:sz="4" w:space="0"/>
              <w:left w:val="single" w:color="000000" w:sz="4" w:space="0"/>
              <w:bottom w:val="single" w:color="000000" w:sz="4" w:space="0"/>
              <w:right w:val="single" w:color="000000" w:sz="4" w:space="0"/>
            </w:tcBorders>
            <w:noWrap w:val="0"/>
            <w:vAlign w:val="center"/>
          </w:tcPr>
          <w:p w14:paraId="66E363C8">
            <w:pPr>
              <w:pStyle w:val="222"/>
              <w:ind w:right="-284"/>
              <w:jc w:val="center"/>
              <w:rPr>
                <w:rFonts w:ascii="仿宋" w:hAnsi="仿宋" w:eastAsia="仿宋" w:cs="仿宋"/>
                <w:b/>
                <w:color w:val="000000"/>
              </w:rPr>
            </w:pPr>
            <w:r>
              <w:rPr>
                <w:rFonts w:hint="eastAsia" w:ascii="仿宋" w:hAnsi="仿宋" w:eastAsia="仿宋" w:cs="仿宋"/>
                <w:b/>
                <w:color w:val="000000"/>
              </w:rPr>
              <w:t>-------------于年月日时分之前不准启封（公章）------------</w:t>
            </w:r>
          </w:p>
        </w:tc>
      </w:tr>
    </w:tbl>
    <w:p w14:paraId="029578C0">
      <w:pPr>
        <w:rPr>
          <w:rFonts w:ascii="仿宋" w:hAnsi="仿宋" w:eastAsia="仿宋" w:cs="仿宋"/>
          <w:color w:val="000000"/>
          <w:szCs w:val="21"/>
        </w:rPr>
      </w:pPr>
    </w:p>
    <w:p w14:paraId="41F0F339">
      <w:pPr>
        <w:pStyle w:val="3"/>
        <w:jc w:val="both"/>
        <w:rPr>
          <w:rFonts w:ascii="仿宋" w:hAnsi="仿宋" w:eastAsia="仿宋" w:cs="仿宋"/>
          <w:color w:val="000000"/>
          <w:sz w:val="24"/>
          <w:szCs w:val="24"/>
        </w:rPr>
      </w:pPr>
      <w:bookmarkStart w:id="197" w:name="_Toc3936"/>
      <w:bookmarkStart w:id="198" w:name="_Toc25957"/>
      <w:bookmarkStart w:id="199" w:name="_Toc517281836"/>
      <w:bookmarkStart w:id="200" w:name="_Toc444891353"/>
      <w:bookmarkStart w:id="201" w:name="_Toc11783"/>
      <w:bookmarkStart w:id="202" w:name="_Toc21280"/>
      <w:bookmarkStart w:id="203" w:name="_Toc19783362"/>
      <w:bookmarkStart w:id="204" w:name="_Toc287600131"/>
      <w:bookmarkStart w:id="205" w:name="_Toc19910"/>
      <w:bookmarkStart w:id="206" w:name="_Toc19783360"/>
      <w:bookmarkStart w:id="207" w:name="_Toc287600129"/>
      <w:r>
        <w:rPr>
          <w:rFonts w:ascii="仿宋" w:hAnsi="仿宋" w:eastAsia="仿宋" w:cs="仿宋"/>
          <w:color w:val="000000"/>
          <w:sz w:val="24"/>
          <w:szCs w:val="24"/>
        </w:rPr>
        <w:br w:type="page" w:clear="all"/>
      </w:r>
      <w:bookmarkStart w:id="208" w:name="_Toc5620"/>
      <w:bookmarkStart w:id="209" w:name="_Toc17191"/>
      <w:bookmarkStart w:id="210" w:name="_Toc32638"/>
      <w:bookmarkStart w:id="211" w:name="_Toc2876"/>
      <w:bookmarkStart w:id="212" w:name="_Toc186737813"/>
      <w:r>
        <w:rPr>
          <w:rFonts w:hint="eastAsia" w:ascii="仿宋" w:hAnsi="仿宋" w:eastAsia="仿宋" w:cs="仿宋"/>
          <w:color w:val="000000"/>
          <w:sz w:val="24"/>
          <w:szCs w:val="24"/>
        </w:rPr>
        <w:t>一、商务文件</w:t>
      </w:r>
      <w:bookmarkEnd w:id="197"/>
      <w:bookmarkEnd w:id="208"/>
      <w:bookmarkEnd w:id="209"/>
      <w:bookmarkEnd w:id="210"/>
      <w:bookmarkEnd w:id="211"/>
      <w:bookmarkEnd w:id="212"/>
    </w:p>
    <w:p w14:paraId="7652373B">
      <w:pPr>
        <w:jc w:val="center"/>
      </w:pPr>
      <w:bookmarkStart w:id="213" w:name="_Toc26744"/>
      <w:r>
        <w:rPr>
          <w:rFonts w:hint="eastAsia" w:ascii="仿宋" w:hAnsi="仿宋" w:eastAsia="仿宋" w:cs="仿宋"/>
          <w:b/>
          <w:bCs/>
        </w:rPr>
        <w:t>初步评审索引表</w:t>
      </w:r>
      <w:bookmarkEnd w:id="213"/>
    </w:p>
    <w:tbl>
      <w:tblPr>
        <w:tblStyle w:val="34"/>
        <w:tblW w:w="5089" w:type="pct"/>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autofit"/>
        <w:tblCellMar>
          <w:top w:w="0" w:type="dxa"/>
          <w:left w:w="108" w:type="dxa"/>
          <w:bottom w:w="0" w:type="dxa"/>
          <w:right w:w="108" w:type="dxa"/>
        </w:tblCellMar>
      </w:tblPr>
      <w:tblGrid>
        <w:gridCol w:w="815"/>
        <w:gridCol w:w="1701"/>
        <w:gridCol w:w="3298"/>
        <w:gridCol w:w="4215"/>
      </w:tblGrid>
      <w:tr w14:paraId="7A42C031">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noWrap w:val="0"/>
            <w:vAlign w:val="center"/>
          </w:tcPr>
          <w:p w14:paraId="50864DE2">
            <w:pPr>
              <w:spacing w:line="360" w:lineRule="auto"/>
              <w:jc w:val="center"/>
              <w:rPr>
                <w:rFonts w:ascii="仿宋" w:hAnsi="仿宋" w:eastAsia="仿宋" w:cs="仿宋"/>
                <w:color w:val="000000"/>
                <w:szCs w:val="21"/>
              </w:rPr>
            </w:pPr>
            <w:r>
              <w:rPr>
                <w:rFonts w:hint="eastAsia" w:ascii="仿宋" w:hAnsi="仿宋" w:eastAsia="仿宋" w:cs="仿宋"/>
                <w:b/>
                <w:color w:val="000000"/>
                <w:szCs w:val="21"/>
              </w:rPr>
              <w:t>序号</w:t>
            </w:r>
          </w:p>
        </w:tc>
        <w:tc>
          <w:tcPr>
            <w:tcW w:w="1701" w:type="dxa"/>
            <w:noWrap w:val="0"/>
          </w:tcPr>
          <w:p w14:paraId="19C4BACB">
            <w:pPr>
              <w:spacing w:before="24" w:after="24" w:line="360" w:lineRule="auto"/>
              <w:jc w:val="center"/>
              <w:rPr>
                <w:rFonts w:ascii="仿宋" w:hAnsi="仿宋" w:eastAsia="仿宋" w:cs="仿宋"/>
                <w:color w:val="000000"/>
                <w:szCs w:val="21"/>
              </w:rPr>
            </w:pPr>
            <w:r>
              <w:rPr>
                <w:rFonts w:hint="eastAsia" w:ascii="仿宋" w:hAnsi="仿宋" w:eastAsia="仿宋" w:cs="仿宋"/>
                <w:b/>
                <w:color w:val="000000"/>
                <w:szCs w:val="21"/>
              </w:rPr>
              <w:t>评审环节</w:t>
            </w:r>
          </w:p>
        </w:tc>
        <w:tc>
          <w:tcPr>
            <w:tcW w:w="3299" w:type="dxa"/>
            <w:noWrap w:val="0"/>
            <w:vAlign w:val="center"/>
          </w:tcPr>
          <w:p w14:paraId="59A128A6">
            <w:pPr>
              <w:spacing w:before="24" w:after="24" w:line="360" w:lineRule="auto"/>
              <w:jc w:val="center"/>
              <w:rPr>
                <w:rFonts w:ascii="仿宋" w:hAnsi="仿宋" w:eastAsia="仿宋" w:cs="仿宋"/>
                <w:color w:val="000000"/>
                <w:szCs w:val="21"/>
              </w:rPr>
            </w:pPr>
            <w:r>
              <w:rPr>
                <w:rFonts w:hint="eastAsia" w:ascii="仿宋" w:hAnsi="仿宋" w:eastAsia="仿宋" w:cs="仿宋"/>
                <w:b/>
                <w:color w:val="000000"/>
                <w:szCs w:val="21"/>
              </w:rPr>
              <w:t>评审因素</w:t>
            </w:r>
          </w:p>
        </w:tc>
        <w:tc>
          <w:tcPr>
            <w:tcW w:w="4216" w:type="dxa"/>
            <w:noWrap w:val="0"/>
            <w:vAlign w:val="center"/>
          </w:tcPr>
          <w:p w14:paraId="67070E60">
            <w:pPr>
              <w:spacing w:line="360" w:lineRule="auto"/>
              <w:jc w:val="center"/>
              <w:rPr>
                <w:rFonts w:ascii="仿宋" w:hAnsi="仿宋" w:eastAsia="仿宋" w:cs="仿宋"/>
                <w:color w:val="000000"/>
                <w:szCs w:val="21"/>
              </w:rPr>
            </w:pPr>
            <w:r>
              <w:rPr>
                <w:rFonts w:hint="eastAsia" w:ascii="仿宋" w:hAnsi="仿宋" w:eastAsia="仿宋" w:cs="仿宋"/>
                <w:b/>
                <w:color w:val="000000"/>
                <w:szCs w:val="21"/>
              </w:rPr>
              <w:t>页码范围及说明</w:t>
            </w:r>
          </w:p>
        </w:tc>
      </w:tr>
      <w:tr w14:paraId="7A816FF2">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restart"/>
            <w:noWrap w:val="0"/>
            <w:vAlign w:val="center"/>
          </w:tcPr>
          <w:p w14:paraId="765A3E99">
            <w:pPr>
              <w:spacing w:line="360" w:lineRule="auto"/>
              <w:jc w:val="center"/>
              <w:rPr>
                <w:rFonts w:ascii="仿宋" w:hAnsi="仿宋" w:eastAsia="仿宋" w:cs="仿宋"/>
                <w:color w:val="000000"/>
                <w:szCs w:val="21"/>
              </w:rPr>
            </w:pPr>
            <w:r>
              <w:rPr>
                <w:rFonts w:hint="eastAsia" w:ascii="仿宋" w:hAnsi="仿宋" w:eastAsia="仿宋" w:cs="仿宋"/>
                <w:color w:val="000000"/>
                <w:szCs w:val="21"/>
              </w:rPr>
              <w:t>1</w:t>
            </w:r>
          </w:p>
        </w:tc>
        <w:tc>
          <w:tcPr>
            <w:tcW w:w="1701" w:type="dxa"/>
            <w:vMerge w:val="restart"/>
            <w:noWrap w:val="0"/>
            <w:vAlign w:val="center"/>
          </w:tcPr>
          <w:p w14:paraId="36464BBA">
            <w:pPr>
              <w:spacing w:before="24" w:after="24" w:line="360" w:lineRule="auto"/>
              <w:jc w:val="center"/>
              <w:rPr>
                <w:rFonts w:ascii="仿宋" w:hAnsi="仿宋" w:eastAsia="仿宋" w:cs="仿宋"/>
                <w:color w:val="000000"/>
                <w:szCs w:val="21"/>
              </w:rPr>
            </w:pPr>
            <w:r>
              <w:rPr>
                <w:rFonts w:hint="eastAsia" w:ascii="仿宋" w:hAnsi="仿宋" w:eastAsia="仿宋" w:cs="仿宋"/>
                <w:color w:val="000000"/>
                <w:szCs w:val="21"/>
              </w:rPr>
              <w:t>形式评审标准</w:t>
            </w:r>
          </w:p>
        </w:tc>
        <w:tc>
          <w:tcPr>
            <w:tcW w:w="3299" w:type="dxa"/>
            <w:noWrap w:val="0"/>
            <w:vAlign w:val="center"/>
          </w:tcPr>
          <w:p w14:paraId="4D663B4E">
            <w:pPr>
              <w:spacing w:before="24" w:after="24" w:line="276" w:lineRule="auto"/>
              <w:jc w:val="center"/>
              <w:rPr>
                <w:rFonts w:ascii="仿宋" w:hAnsi="仿宋" w:eastAsia="仿宋" w:cs="仿宋"/>
                <w:color w:val="000000"/>
                <w:szCs w:val="21"/>
              </w:rPr>
            </w:pPr>
            <w:r>
              <w:rPr>
                <w:rFonts w:hint="eastAsia" w:ascii="仿宋" w:hAnsi="仿宋" w:eastAsia="仿宋" w:cs="仿宋"/>
                <w:color w:val="000000"/>
                <w:szCs w:val="21"/>
              </w:rPr>
              <w:t>供应商名称</w:t>
            </w:r>
          </w:p>
        </w:tc>
        <w:tc>
          <w:tcPr>
            <w:tcW w:w="4216" w:type="dxa"/>
            <w:noWrap w:val="0"/>
            <w:vAlign w:val="center"/>
          </w:tcPr>
          <w:p w14:paraId="7E89BB6F">
            <w:pPr>
              <w:spacing w:before="24" w:after="24" w:line="276" w:lineRule="auto"/>
              <w:rPr>
                <w:rFonts w:ascii="仿宋" w:hAnsi="仿宋" w:eastAsia="仿宋" w:cs="仿宋"/>
                <w:color w:val="000000"/>
                <w:szCs w:val="21"/>
              </w:rPr>
            </w:pPr>
            <w:r>
              <w:rPr>
                <w:rFonts w:hint="eastAsia" w:ascii="仿宋" w:hAnsi="仿宋" w:eastAsia="仿宋" w:cs="仿宋"/>
                <w:color w:val="000000"/>
                <w:szCs w:val="21"/>
              </w:rPr>
              <w:t>详见N-M页，补充说明（如有）</w:t>
            </w:r>
          </w:p>
        </w:tc>
      </w:tr>
      <w:tr w14:paraId="790E0D1B">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14:paraId="1E8258CF">
            <w:pPr>
              <w:spacing w:line="360" w:lineRule="auto"/>
              <w:jc w:val="center"/>
              <w:rPr>
                <w:rFonts w:ascii="仿宋" w:hAnsi="仿宋" w:eastAsia="仿宋" w:cs="仿宋"/>
                <w:color w:val="000000"/>
                <w:szCs w:val="21"/>
              </w:rPr>
            </w:pPr>
          </w:p>
        </w:tc>
        <w:tc>
          <w:tcPr>
            <w:tcW w:w="1701" w:type="dxa"/>
            <w:vMerge w:val="continue"/>
            <w:noWrap w:val="0"/>
          </w:tcPr>
          <w:p w14:paraId="468B3BCE">
            <w:pPr>
              <w:spacing w:before="24" w:after="24" w:line="360" w:lineRule="auto"/>
              <w:jc w:val="center"/>
              <w:rPr>
                <w:rFonts w:ascii="仿宋" w:hAnsi="仿宋" w:eastAsia="仿宋" w:cs="仿宋"/>
                <w:color w:val="000000"/>
                <w:szCs w:val="21"/>
              </w:rPr>
            </w:pPr>
          </w:p>
        </w:tc>
        <w:tc>
          <w:tcPr>
            <w:tcW w:w="3299" w:type="dxa"/>
            <w:noWrap w:val="0"/>
            <w:vAlign w:val="center"/>
          </w:tcPr>
          <w:p w14:paraId="2C378059">
            <w:pPr>
              <w:spacing w:before="24" w:after="24" w:line="276" w:lineRule="auto"/>
              <w:jc w:val="center"/>
              <w:rPr>
                <w:rFonts w:ascii="仿宋" w:hAnsi="仿宋" w:eastAsia="仿宋" w:cs="宋体"/>
                <w:color w:val="000000"/>
                <w:szCs w:val="21"/>
              </w:rPr>
            </w:pPr>
            <w:r>
              <w:rPr>
                <w:rFonts w:hint="eastAsia" w:ascii="仿宋" w:hAnsi="仿宋" w:eastAsia="仿宋" w:cs="仿宋"/>
                <w:color w:val="000000"/>
                <w:szCs w:val="21"/>
              </w:rPr>
              <w:t>法定代表人（负责人）身份证明</w:t>
            </w:r>
          </w:p>
        </w:tc>
        <w:tc>
          <w:tcPr>
            <w:tcW w:w="4216" w:type="dxa"/>
            <w:noWrap w:val="0"/>
            <w:vAlign w:val="center"/>
          </w:tcPr>
          <w:p w14:paraId="1004D0D9">
            <w:pPr>
              <w:pStyle w:val="233"/>
              <w:tabs>
                <w:tab w:val="left" w:pos="630"/>
              </w:tabs>
              <w:spacing w:before="48" w:after="48" w:line="276" w:lineRule="auto"/>
              <w:rPr>
                <w:rFonts w:ascii="仿宋" w:hAnsi="仿宋" w:eastAsia="仿宋" w:cs="仿宋"/>
                <w:color w:val="000000"/>
                <w:szCs w:val="21"/>
              </w:rPr>
            </w:pPr>
          </w:p>
        </w:tc>
      </w:tr>
      <w:tr w14:paraId="01407875">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14:paraId="01D502E6">
            <w:pPr>
              <w:spacing w:line="360" w:lineRule="auto"/>
              <w:jc w:val="center"/>
              <w:rPr>
                <w:rFonts w:ascii="仿宋" w:hAnsi="仿宋" w:eastAsia="仿宋" w:cs="仿宋"/>
                <w:color w:val="000000"/>
                <w:szCs w:val="21"/>
              </w:rPr>
            </w:pPr>
          </w:p>
        </w:tc>
        <w:tc>
          <w:tcPr>
            <w:tcW w:w="1701" w:type="dxa"/>
            <w:vMerge w:val="continue"/>
            <w:noWrap w:val="0"/>
          </w:tcPr>
          <w:p w14:paraId="73F48D05">
            <w:pPr>
              <w:spacing w:before="24" w:after="24" w:line="360" w:lineRule="auto"/>
              <w:jc w:val="center"/>
              <w:rPr>
                <w:rFonts w:ascii="仿宋" w:hAnsi="仿宋" w:eastAsia="仿宋" w:cs="仿宋"/>
                <w:color w:val="000000"/>
                <w:szCs w:val="21"/>
              </w:rPr>
            </w:pPr>
          </w:p>
        </w:tc>
        <w:tc>
          <w:tcPr>
            <w:tcW w:w="3299" w:type="dxa"/>
            <w:noWrap w:val="0"/>
            <w:vAlign w:val="center"/>
          </w:tcPr>
          <w:p w14:paraId="633EFC92">
            <w:pPr>
              <w:spacing w:before="24" w:after="24" w:line="276" w:lineRule="auto"/>
              <w:jc w:val="center"/>
              <w:rPr>
                <w:rFonts w:ascii="仿宋" w:hAnsi="仿宋" w:eastAsia="仿宋" w:cs="仿宋"/>
                <w:color w:val="000000"/>
                <w:szCs w:val="21"/>
              </w:rPr>
            </w:pPr>
            <w:r>
              <w:rPr>
                <w:rFonts w:hint="eastAsia" w:ascii="仿宋" w:hAnsi="仿宋" w:eastAsia="仿宋" w:cs="仿宋"/>
                <w:color w:val="000000"/>
                <w:szCs w:val="21"/>
              </w:rPr>
              <w:t>法定代表人（负责人）授权委托书</w:t>
            </w:r>
          </w:p>
        </w:tc>
        <w:tc>
          <w:tcPr>
            <w:tcW w:w="4216" w:type="dxa"/>
            <w:noWrap w:val="0"/>
            <w:vAlign w:val="center"/>
          </w:tcPr>
          <w:p w14:paraId="0FCEE61B">
            <w:pPr>
              <w:pStyle w:val="233"/>
              <w:tabs>
                <w:tab w:val="left" w:pos="630"/>
              </w:tabs>
              <w:spacing w:before="48" w:after="48" w:line="276" w:lineRule="auto"/>
              <w:rPr>
                <w:rFonts w:ascii="仿宋" w:hAnsi="仿宋" w:eastAsia="仿宋" w:cs="仿宋"/>
                <w:color w:val="000000"/>
                <w:szCs w:val="21"/>
              </w:rPr>
            </w:pPr>
          </w:p>
        </w:tc>
      </w:tr>
      <w:tr w14:paraId="4C8F5024">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14:paraId="1F5BF8BA">
            <w:pPr>
              <w:spacing w:line="360" w:lineRule="auto"/>
              <w:jc w:val="center"/>
              <w:rPr>
                <w:rFonts w:ascii="仿宋" w:hAnsi="仿宋" w:eastAsia="仿宋" w:cs="仿宋"/>
                <w:color w:val="000000"/>
                <w:szCs w:val="21"/>
              </w:rPr>
            </w:pPr>
          </w:p>
        </w:tc>
        <w:tc>
          <w:tcPr>
            <w:tcW w:w="1701" w:type="dxa"/>
            <w:vMerge w:val="continue"/>
            <w:noWrap w:val="0"/>
          </w:tcPr>
          <w:p w14:paraId="67BD0BDF">
            <w:pPr>
              <w:spacing w:before="24" w:after="24" w:line="360" w:lineRule="auto"/>
              <w:jc w:val="center"/>
              <w:rPr>
                <w:rFonts w:ascii="仿宋" w:hAnsi="仿宋" w:eastAsia="仿宋" w:cs="仿宋"/>
                <w:color w:val="000000"/>
                <w:szCs w:val="21"/>
              </w:rPr>
            </w:pPr>
          </w:p>
        </w:tc>
        <w:tc>
          <w:tcPr>
            <w:tcW w:w="3299" w:type="dxa"/>
            <w:noWrap w:val="0"/>
            <w:vAlign w:val="center"/>
          </w:tcPr>
          <w:p w14:paraId="255EC205">
            <w:pPr>
              <w:spacing w:before="24" w:after="24" w:line="276" w:lineRule="auto"/>
              <w:jc w:val="center"/>
              <w:rPr>
                <w:rFonts w:ascii="仿宋" w:hAnsi="仿宋" w:eastAsia="仿宋" w:cs="宋体"/>
                <w:color w:val="000000"/>
                <w:spacing w:val="-4"/>
                <w:szCs w:val="21"/>
              </w:rPr>
            </w:pPr>
            <w:r>
              <w:rPr>
                <w:rFonts w:hint="eastAsia" w:ascii="仿宋" w:hAnsi="仿宋" w:eastAsia="仿宋" w:cs="仿宋"/>
                <w:color w:val="000000"/>
                <w:szCs w:val="21"/>
              </w:rPr>
              <w:t>响应文件签字或盖章</w:t>
            </w:r>
          </w:p>
        </w:tc>
        <w:tc>
          <w:tcPr>
            <w:tcW w:w="4216" w:type="dxa"/>
            <w:noWrap w:val="0"/>
            <w:vAlign w:val="center"/>
          </w:tcPr>
          <w:p w14:paraId="73A3848D">
            <w:pPr>
              <w:pStyle w:val="222"/>
              <w:spacing w:before="48" w:after="48" w:line="276" w:lineRule="auto"/>
              <w:rPr>
                <w:rFonts w:ascii="仿宋" w:hAnsi="仿宋" w:eastAsia="仿宋" w:cs="仿宋"/>
                <w:color w:val="000000"/>
              </w:rPr>
            </w:pPr>
          </w:p>
        </w:tc>
      </w:tr>
      <w:tr w14:paraId="4A1B55CA">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restart"/>
            <w:noWrap w:val="0"/>
            <w:vAlign w:val="center"/>
          </w:tcPr>
          <w:p w14:paraId="37D8553C">
            <w:pPr>
              <w:spacing w:line="360" w:lineRule="auto"/>
              <w:jc w:val="center"/>
              <w:rPr>
                <w:rFonts w:ascii="仿宋" w:hAnsi="仿宋" w:eastAsia="仿宋" w:cs="仿宋"/>
                <w:color w:val="000000"/>
                <w:szCs w:val="21"/>
              </w:rPr>
            </w:pPr>
            <w:r>
              <w:rPr>
                <w:rFonts w:hint="eastAsia" w:ascii="仿宋" w:hAnsi="仿宋" w:eastAsia="仿宋" w:cs="仿宋"/>
                <w:color w:val="000000"/>
                <w:szCs w:val="21"/>
              </w:rPr>
              <w:t>2</w:t>
            </w:r>
          </w:p>
        </w:tc>
        <w:tc>
          <w:tcPr>
            <w:tcW w:w="1701" w:type="dxa"/>
            <w:vMerge w:val="restart"/>
            <w:noWrap w:val="0"/>
            <w:vAlign w:val="center"/>
          </w:tcPr>
          <w:p w14:paraId="669DE4C9">
            <w:pPr>
              <w:spacing w:before="24" w:after="24" w:line="360" w:lineRule="auto"/>
              <w:jc w:val="center"/>
              <w:rPr>
                <w:rFonts w:ascii="仿宋" w:hAnsi="仿宋" w:eastAsia="仿宋" w:cs="仿宋"/>
                <w:color w:val="000000"/>
                <w:szCs w:val="21"/>
              </w:rPr>
            </w:pPr>
            <w:r>
              <w:rPr>
                <w:rFonts w:hint="eastAsia" w:ascii="仿宋" w:hAnsi="仿宋" w:eastAsia="仿宋" w:cs="仿宋"/>
                <w:color w:val="000000"/>
                <w:szCs w:val="21"/>
              </w:rPr>
              <w:t>资格评审标准</w:t>
            </w:r>
          </w:p>
        </w:tc>
        <w:tc>
          <w:tcPr>
            <w:tcW w:w="3299" w:type="dxa"/>
            <w:noWrap w:val="0"/>
            <w:vAlign w:val="center"/>
          </w:tcPr>
          <w:p w14:paraId="307534A9">
            <w:pPr>
              <w:spacing w:before="24" w:after="24" w:line="276"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营业执照</w:t>
            </w:r>
          </w:p>
        </w:tc>
        <w:tc>
          <w:tcPr>
            <w:tcW w:w="4216" w:type="dxa"/>
            <w:noWrap w:val="0"/>
            <w:vAlign w:val="center"/>
          </w:tcPr>
          <w:p w14:paraId="2A8902B1">
            <w:pPr>
              <w:spacing w:before="24" w:after="24" w:line="276" w:lineRule="auto"/>
              <w:rPr>
                <w:rFonts w:hint="eastAsia" w:ascii="仿宋_GB2312" w:hAnsi="仿宋_GB2312" w:eastAsia="仿宋_GB2312" w:cs="仿宋_GB2312"/>
                <w:color w:val="000000"/>
                <w:sz w:val="21"/>
                <w:szCs w:val="21"/>
                <w:lang w:val="en-US" w:eastAsia="zh-CN" w:bidi="ar-SA"/>
              </w:rPr>
            </w:pPr>
          </w:p>
        </w:tc>
      </w:tr>
      <w:tr w14:paraId="18C19F33">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14:paraId="2635A2D0">
            <w:pPr>
              <w:spacing w:line="360" w:lineRule="auto"/>
              <w:jc w:val="center"/>
              <w:rPr>
                <w:rFonts w:ascii="仿宋" w:hAnsi="仿宋" w:eastAsia="仿宋" w:cs="仿宋"/>
                <w:color w:val="000000"/>
                <w:szCs w:val="21"/>
              </w:rPr>
            </w:pPr>
          </w:p>
        </w:tc>
        <w:tc>
          <w:tcPr>
            <w:tcW w:w="1701" w:type="dxa"/>
            <w:vMerge w:val="continue"/>
            <w:noWrap w:val="0"/>
            <w:vAlign w:val="center"/>
          </w:tcPr>
          <w:p w14:paraId="2743F689">
            <w:pPr>
              <w:spacing w:before="24" w:after="24" w:line="360" w:lineRule="auto"/>
              <w:jc w:val="center"/>
              <w:rPr>
                <w:rFonts w:ascii="仿宋" w:hAnsi="仿宋" w:eastAsia="仿宋" w:cs="仿宋"/>
                <w:color w:val="000000"/>
                <w:szCs w:val="21"/>
              </w:rPr>
            </w:pPr>
          </w:p>
        </w:tc>
        <w:tc>
          <w:tcPr>
            <w:tcW w:w="3299" w:type="dxa"/>
            <w:noWrap w:val="0"/>
            <w:vAlign w:val="center"/>
          </w:tcPr>
          <w:p w14:paraId="1059AB75">
            <w:pPr>
              <w:spacing w:before="24" w:after="24" w:line="276"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财务</w:t>
            </w:r>
            <w:r>
              <w:rPr>
                <w:rFonts w:hint="eastAsia" w:ascii="仿宋" w:hAnsi="仿宋" w:eastAsia="仿宋" w:cs="仿宋"/>
                <w:color w:val="000000"/>
                <w:szCs w:val="21"/>
                <w:lang w:eastAsia="zh-CN"/>
              </w:rPr>
              <w:t>报表</w:t>
            </w:r>
            <w:r>
              <w:rPr>
                <w:rFonts w:hint="eastAsia" w:ascii="仿宋" w:hAnsi="仿宋" w:eastAsia="仿宋" w:cs="仿宋"/>
                <w:color w:val="000000"/>
                <w:szCs w:val="21"/>
              </w:rPr>
              <w:t>或银行资信证明</w:t>
            </w:r>
          </w:p>
        </w:tc>
        <w:tc>
          <w:tcPr>
            <w:tcW w:w="4216" w:type="dxa"/>
            <w:noWrap w:val="0"/>
            <w:vAlign w:val="center"/>
          </w:tcPr>
          <w:p w14:paraId="7257D48A">
            <w:pPr>
              <w:spacing w:before="24" w:after="24" w:line="276" w:lineRule="auto"/>
              <w:rPr>
                <w:rFonts w:hint="eastAsia" w:ascii="仿宋_GB2312" w:hAnsi="仿宋_GB2312" w:eastAsia="仿宋_GB2312" w:cs="仿宋_GB2312"/>
                <w:color w:val="000000"/>
                <w:sz w:val="21"/>
                <w:szCs w:val="21"/>
                <w:lang w:val="en-US" w:eastAsia="zh-CN" w:bidi="ar-SA"/>
              </w:rPr>
            </w:pPr>
          </w:p>
        </w:tc>
      </w:tr>
      <w:tr w14:paraId="4CC16E97">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14:paraId="370DA470">
            <w:pPr>
              <w:spacing w:line="360" w:lineRule="auto"/>
              <w:jc w:val="center"/>
              <w:rPr>
                <w:rFonts w:ascii="仿宋" w:hAnsi="仿宋" w:eastAsia="仿宋" w:cs="仿宋"/>
                <w:color w:val="000000"/>
                <w:szCs w:val="21"/>
              </w:rPr>
            </w:pPr>
          </w:p>
        </w:tc>
        <w:tc>
          <w:tcPr>
            <w:tcW w:w="1701" w:type="dxa"/>
            <w:vMerge w:val="continue"/>
            <w:noWrap w:val="0"/>
            <w:vAlign w:val="center"/>
          </w:tcPr>
          <w:p w14:paraId="71408E3C">
            <w:pPr>
              <w:spacing w:before="24" w:after="24" w:line="360" w:lineRule="auto"/>
              <w:jc w:val="center"/>
              <w:rPr>
                <w:rFonts w:ascii="仿宋" w:hAnsi="仿宋" w:eastAsia="仿宋" w:cs="仿宋"/>
                <w:color w:val="000000"/>
                <w:szCs w:val="21"/>
              </w:rPr>
            </w:pPr>
          </w:p>
        </w:tc>
        <w:tc>
          <w:tcPr>
            <w:tcW w:w="3299" w:type="dxa"/>
            <w:noWrap w:val="0"/>
            <w:vAlign w:val="center"/>
          </w:tcPr>
          <w:p w14:paraId="63EE1219">
            <w:pPr>
              <w:spacing w:before="24" w:after="24" w:line="276"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 xml:space="preserve">同类项目实施经验 </w:t>
            </w:r>
          </w:p>
        </w:tc>
        <w:tc>
          <w:tcPr>
            <w:tcW w:w="4216" w:type="dxa"/>
            <w:noWrap w:val="0"/>
            <w:vAlign w:val="center"/>
          </w:tcPr>
          <w:p w14:paraId="1F6E4348">
            <w:pPr>
              <w:spacing w:before="24" w:after="24" w:line="276" w:lineRule="auto"/>
              <w:rPr>
                <w:rFonts w:hint="eastAsia" w:ascii="仿宋_GB2312" w:hAnsi="仿宋_GB2312" w:eastAsia="仿宋_GB2312" w:cs="仿宋_GB2312"/>
                <w:color w:val="000000"/>
                <w:sz w:val="21"/>
                <w:szCs w:val="21"/>
                <w:lang w:val="en-US" w:eastAsia="zh-CN" w:bidi="ar-SA"/>
              </w:rPr>
            </w:pPr>
          </w:p>
        </w:tc>
      </w:tr>
      <w:tr w14:paraId="29689F8F">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14:paraId="7335BD7E">
            <w:pPr>
              <w:spacing w:line="360" w:lineRule="auto"/>
              <w:jc w:val="center"/>
              <w:rPr>
                <w:rFonts w:ascii="仿宋" w:hAnsi="仿宋" w:eastAsia="仿宋" w:cs="仿宋"/>
                <w:color w:val="000000"/>
                <w:szCs w:val="21"/>
              </w:rPr>
            </w:pPr>
          </w:p>
        </w:tc>
        <w:tc>
          <w:tcPr>
            <w:tcW w:w="1701" w:type="dxa"/>
            <w:vMerge w:val="continue"/>
            <w:noWrap w:val="0"/>
          </w:tcPr>
          <w:p w14:paraId="0D39B3E2">
            <w:pPr>
              <w:spacing w:before="24" w:after="24" w:line="360" w:lineRule="auto"/>
              <w:jc w:val="center"/>
              <w:rPr>
                <w:rFonts w:ascii="仿宋" w:hAnsi="仿宋" w:eastAsia="仿宋" w:cs="仿宋"/>
                <w:color w:val="000000"/>
                <w:szCs w:val="21"/>
              </w:rPr>
            </w:pPr>
          </w:p>
        </w:tc>
        <w:tc>
          <w:tcPr>
            <w:tcW w:w="3299" w:type="dxa"/>
            <w:noWrap w:val="0"/>
            <w:vAlign w:val="center"/>
          </w:tcPr>
          <w:p w14:paraId="3FE37363">
            <w:pPr>
              <w:spacing w:before="24" w:after="24" w:line="276"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税收和社保证明材料</w:t>
            </w:r>
          </w:p>
        </w:tc>
        <w:tc>
          <w:tcPr>
            <w:tcW w:w="4216" w:type="dxa"/>
            <w:noWrap w:val="0"/>
            <w:vAlign w:val="center"/>
          </w:tcPr>
          <w:p w14:paraId="191980EC">
            <w:pPr>
              <w:spacing w:before="24" w:after="24" w:line="276" w:lineRule="auto"/>
              <w:rPr>
                <w:rFonts w:hint="eastAsia" w:ascii="仿宋_GB2312" w:hAnsi="仿宋_GB2312" w:eastAsia="仿宋_GB2312" w:cs="仿宋_GB2312"/>
                <w:color w:val="000000"/>
                <w:sz w:val="21"/>
                <w:szCs w:val="21"/>
                <w:lang w:val="en-US" w:eastAsia="zh-CN" w:bidi="ar-SA"/>
              </w:rPr>
            </w:pPr>
          </w:p>
        </w:tc>
      </w:tr>
      <w:tr w14:paraId="7050B8F2">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14:paraId="5926B87F">
            <w:pPr>
              <w:spacing w:line="360" w:lineRule="auto"/>
              <w:jc w:val="center"/>
              <w:rPr>
                <w:rFonts w:ascii="仿宋" w:hAnsi="仿宋" w:eastAsia="仿宋" w:cs="仿宋"/>
                <w:color w:val="000000"/>
                <w:szCs w:val="21"/>
              </w:rPr>
            </w:pPr>
          </w:p>
        </w:tc>
        <w:tc>
          <w:tcPr>
            <w:tcW w:w="1701" w:type="dxa"/>
            <w:vMerge w:val="continue"/>
            <w:noWrap w:val="0"/>
          </w:tcPr>
          <w:p w14:paraId="4C1DB1EF">
            <w:pPr>
              <w:spacing w:before="24" w:after="24" w:line="360" w:lineRule="auto"/>
              <w:jc w:val="center"/>
              <w:rPr>
                <w:rFonts w:ascii="仿宋" w:hAnsi="仿宋" w:eastAsia="仿宋" w:cs="仿宋"/>
                <w:color w:val="000000"/>
                <w:szCs w:val="21"/>
              </w:rPr>
            </w:pPr>
          </w:p>
        </w:tc>
        <w:tc>
          <w:tcPr>
            <w:tcW w:w="3299" w:type="dxa"/>
            <w:noWrap w:val="0"/>
            <w:vAlign w:val="center"/>
          </w:tcPr>
          <w:p w14:paraId="37D957AC">
            <w:pPr>
              <w:spacing w:before="24" w:after="24" w:line="276"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无违法违规记录</w:t>
            </w:r>
          </w:p>
        </w:tc>
        <w:tc>
          <w:tcPr>
            <w:tcW w:w="4216" w:type="dxa"/>
            <w:noWrap w:val="0"/>
            <w:vAlign w:val="center"/>
          </w:tcPr>
          <w:p w14:paraId="3FD85043">
            <w:pPr>
              <w:spacing w:before="24" w:after="24" w:line="276" w:lineRule="auto"/>
              <w:rPr>
                <w:rFonts w:hint="eastAsia" w:ascii="仿宋_GB2312" w:hAnsi="仿宋_GB2312" w:eastAsia="仿宋_GB2312" w:cs="仿宋_GB2312"/>
                <w:color w:val="000000"/>
                <w:sz w:val="21"/>
                <w:szCs w:val="21"/>
                <w:lang w:val="en-US" w:eastAsia="zh-CN" w:bidi="ar-SA"/>
              </w:rPr>
            </w:pPr>
          </w:p>
        </w:tc>
      </w:tr>
      <w:tr w14:paraId="638BB8DF">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14:paraId="20B80091">
            <w:pPr>
              <w:spacing w:line="360" w:lineRule="auto"/>
              <w:jc w:val="center"/>
              <w:rPr>
                <w:rFonts w:ascii="仿宋" w:hAnsi="仿宋" w:eastAsia="仿宋" w:cs="仿宋"/>
                <w:color w:val="000000"/>
                <w:szCs w:val="21"/>
              </w:rPr>
            </w:pPr>
          </w:p>
        </w:tc>
        <w:tc>
          <w:tcPr>
            <w:tcW w:w="1701" w:type="dxa"/>
            <w:vMerge w:val="continue"/>
            <w:noWrap w:val="0"/>
          </w:tcPr>
          <w:p w14:paraId="2F1A3DDA">
            <w:pPr>
              <w:spacing w:before="24" w:after="24" w:line="360" w:lineRule="auto"/>
              <w:jc w:val="center"/>
              <w:rPr>
                <w:rFonts w:ascii="仿宋" w:hAnsi="仿宋" w:eastAsia="仿宋" w:cs="仿宋"/>
                <w:color w:val="000000"/>
                <w:szCs w:val="21"/>
              </w:rPr>
            </w:pPr>
          </w:p>
        </w:tc>
        <w:tc>
          <w:tcPr>
            <w:tcW w:w="3299" w:type="dxa"/>
            <w:noWrap w:val="0"/>
            <w:vAlign w:val="center"/>
          </w:tcPr>
          <w:p w14:paraId="43394239">
            <w:pPr>
              <w:spacing w:before="24" w:after="24" w:line="276"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未被列入黑名单</w:t>
            </w:r>
          </w:p>
        </w:tc>
        <w:tc>
          <w:tcPr>
            <w:tcW w:w="4216" w:type="dxa"/>
            <w:noWrap w:val="0"/>
            <w:vAlign w:val="center"/>
          </w:tcPr>
          <w:p w14:paraId="41C927D9">
            <w:pPr>
              <w:spacing w:before="24" w:after="24" w:line="276" w:lineRule="auto"/>
              <w:rPr>
                <w:rFonts w:hint="eastAsia" w:ascii="仿宋_GB2312" w:hAnsi="仿宋_GB2312" w:eastAsia="仿宋_GB2312" w:cs="仿宋_GB2312"/>
                <w:color w:val="000000"/>
                <w:sz w:val="21"/>
                <w:szCs w:val="21"/>
                <w:lang w:val="en-US" w:eastAsia="zh-CN" w:bidi="ar-SA"/>
              </w:rPr>
            </w:pPr>
          </w:p>
        </w:tc>
      </w:tr>
      <w:tr w14:paraId="6724B896">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14:paraId="6FAD5235">
            <w:pPr>
              <w:spacing w:line="360" w:lineRule="auto"/>
              <w:jc w:val="center"/>
              <w:rPr>
                <w:rFonts w:ascii="仿宋" w:hAnsi="仿宋" w:eastAsia="仿宋" w:cs="仿宋"/>
                <w:color w:val="000000"/>
                <w:szCs w:val="21"/>
              </w:rPr>
            </w:pPr>
          </w:p>
        </w:tc>
        <w:tc>
          <w:tcPr>
            <w:tcW w:w="1701" w:type="dxa"/>
            <w:vMerge w:val="continue"/>
            <w:noWrap w:val="0"/>
          </w:tcPr>
          <w:p w14:paraId="536C810B">
            <w:pPr>
              <w:spacing w:before="24" w:after="24" w:line="360" w:lineRule="auto"/>
              <w:jc w:val="center"/>
              <w:rPr>
                <w:rFonts w:ascii="仿宋" w:hAnsi="仿宋" w:eastAsia="仿宋" w:cs="仿宋"/>
                <w:color w:val="000000"/>
                <w:szCs w:val="21"/>
              </w:rPr>
            </w:pPr>
          </w:p>
        </w:tc>
        <w:tc>
          <w:tcPr>
            <w:tcW w:w="3299" w:type="dxa"/>
            <w:noWrap w:val="0"/>
            <w:vAlign w:val="center"/>
          </w:tcPr>
          <w:p w14:paraId="423AD053">
            <w:pPr>
              <w:spacing w:before="24" w:after="24" w:line="276"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控股及管理关系</w:t>
            </w:r>
          </w:p>
        </w:tc>
        <w:tc>
          <w:tcPr>
            <w:tcW w:w="4216" w:type="dxa"/>
            <w:noWrap w:val="0"/>
            <w:vAlign w:val="center"/>
          </w:tcPr>
          <w:p w14:paraId="748A5566">
            <w:pPr>
              <w:spacing w:before="24" w:after="24" w:line="276" w:lineRule="auto"/>
              <w:rPr>
                <w:rFonts w:hint="eastAsia" w:ascii="仿宋_GB2312" w:hAnsi="仿宋_GB2312" w:eastAsia="仿宋_GB2312" w:cs="仿宋_GB2312"/>
                <w:color w:val="000000"/>
                <w:sz w:val="21"/>
                <w:szCs w:val="21"/>
                <w:lang w:val="en-US" w:eastAsia="zh-CN" w:bidi="ar-SA"/>
              </w:rPr>
            </w:pPr>
          </w:p>
        </w:tc>
      </w:tr>
      <w:tr w14:paraId="3FFE8401">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14:paraId="482823E4">
            <w:pPr>
              <w:spacing w:line="360" w:lineRule="auto"/>
              <w:jc w:val="center"/>
              <w:rPr>
                <w:rFonts w:ascii="仿宋" w:hAnsi="仿宋" w:eastAsia="仿宋" w:cs="仿宋"/>
                <w:color w:val="000000"/>
                <w:szCs w:val="21"/>
              </w:rPr>
            </w:pPr>
          </w:p>
        </w:tc>
        <w:tc>
          <w:tcPr>
            <w:tcW w:w="1701" w:type="dxa"/>
            <w:vMerge w:val="continue"/>
            <w:noWrap w:val="0"/>
          </w:tcPr>
          <w:p w14:paraId="198B62D4">
            <w:pPr>
              <w:spacing w:before="24" w:after="24" w:line="360" w:lineRule="auto"/>
              <w:jc w:val="center"/>
              <w:rPr>
                <w:rFonts w:ascii="仿宋" w:hAnsi="仿宋" w:eastAsia="仿宋" w:cs="仿宋"/>
                <w:color w:val="000000"/>
                <w:szCs w:val="21"/>
              </w:rPr>
            </w:pPr>
          </w:p>
        </w:tc>
        <w:tc>
          <w:tcPr>
            <w:tcW w:w="3299" w:type="dxa"/>
            <w:noWrap w:val="0"/>
            <w:vAlign w:val="center"/>
          </w:tcPr>
          <w:p w14:paraId="76EBA62E">
            <w:pPr>
              <w:spacing w:before="24" w:after="24" w:line="276"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非联合体磋商响应</w:t>
            </w:r>
          </w:p>
        </w:tc>
        <w:tc>
          <w:tcPr>
            <w:tcW w:w="4216" w:type="dxa"/>
            <w:noWrap w:val="0"/>
            <w:vAlign w:val="center"/>
          </w:tcPr>
          <w:p w14:paraId="06E1C1B8">
            <w:pPr>
              <w:spacing w:before="24" w:after="24" w:line="276" w:lineRule="auto"/>
              <w:rPr>
                <w:rFonts w:hint="eastAsia" w:ascii="仿宋_GB2312" w:hAnsi="仿宋_GB2312" w:eastAsia="仿宋_GB2312" w:cs="仿宋_GB2312"/>
                <w:color w:val="000000"/>
                <w:sz w:val="21"/>
                <w:szCs w:val="21"/>
                <w:lang w:val="en-US" w:eastAsia="zh-CN" w:bidi="ar-SA"/>
              </w:rPr>
            </w:pPr>
          </w:p>
        </w:tc>
      </w:tr>
      <w:tr w14:paraId="3CE135B6">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restart"/>
            <w:noWrap w:val="0"/>
            <w:vAlign w:val="center"/>
          </w:tcPr>
          <w:p w14:paraId="206BD0A7">
            <w:pPr>
              <w:spacing w:line="360" w:lineRule="auto"/>
              <w:jc w:val="center"/>
              <w:rPr>
                <w:rFonts w:ascii="仿宋" w:hAnsi="仿宋" w:eastAsia="仿宋" w:cs="仿宋"/>
                <w:color w:val="000000"/>
                <w:szCs w:val="21"/>
              </w:rPr>
            </w:pPr>
            <w:r>
              <w:rPr>
                <w:rFonts w:ascii="仿宋" w:hAnsi="仿宋" w:eastAsia="仿宋" w:cs="仿宋"/>
                <w:color w:val="000000"/>
                <w:szCs w:val="21"/>
              </w:rPr>
              <w:t>3</w:t>
            </w:r>
          </w:p>
        </w:tc>
        <w:tc>
          <w:tcPr>
            <w:tcW w:w="1701" w:type="dxa"/>
            <w:vMerge w:val="restart"/>
            <w:noWrap w:val="0"/>
            <w:vAlign w:val="center"/>
          </w:tcPr>
          <w:p w14:paraId="4623D4C5">
            <w:pPr>
              <w:spacing w:before="24" w:after="24" w:line="360" w:lineRule="auto"/>
              <w:jc w:val="center"/>
              <w:rPr>
                <w:rFonts w:ascii="仿宋" w:hAnsi="仿宋" w:eastAsia="仿宋" w:cs="仿宋"/>
                <w:color w:val="000000"/>
                <w:szCs w:val="21"/>
              </w:rPr>
            </w:pPr>
            <w:r>
              <w:rPr>
                <w:rFonts w:hint="eastAsia" w:ascii="仿宋" w:hAnsi="仿宋" w:eastAsia="仿宋" w:cs="仿宋"/>
                <w:color w:val="000000"/>
                <w:szCs w:val="21"/>
              </w:rPr>
              <w:t>响应性评审标准</w:t>
            </w:r>
          </w:p>
        </w:tc>
        <w:tc>
          <w:tcPr>
            <w:tcW w:w="3299" w:type="dxa"/>
            <w:noWrap w:val="0"/>
            <w:vAlign w:val="center"/>
          </w:tcPr>
          <w:p w14:paraId="43D44298">
            <w:pPr>
              <w:spacing w:before="24" w:after="24" w:line="276" w:lineRule="auto"/>
              <w:jc w:val="center"/>
              <w:rPr>
                <w:rFonts w:ascii="仿宋" w:hAnsi="仿宋" w:eastAsia="仿宋" w:cs="仿宋"/>
                <w:color w:val="000000"/>
                <w:szCs w:val="21"/>
              </w:rPr>
            </w:pPr>
            <w:r>
              <w:rPr>
                <w:rFonts w:hint="eastAsia" w:ascii="仿宋" w:hAnsi="仿宋" w:eastAsia="仿宋" w:cs="仿宋"/>
                <w:color w:val="000000"/>
                <w:szCs w:val="21"/>
              </w:rPr>
              <w:t>响应函</w:t>
            </w:r>
          </w:p>
        </w:tc>
        <w:tc>
          <w:tcPr>
            <w:tcW w:w="4216" w:type="dxa"/>
            <w:noWrap w:val="0"/>
            <w:vAlign w:val="center"/>
          </w:tcPr>
          <w:p w14:paraId="0E209F09">
            <w:pPr>
              <w:spacing w:before="24" w:after="24" w:line="276" w:lineRule="auto"/>
              <w:rPr>
                <w:rFonts w:ascii="仿宋" w:hAnsi="仿宋" w:eastAsia="仿宋" w:cs="仿宋"/>
                <w:color w:val="000000"/>
                <w:szCs w:val="21"/>
              </w:rPr>
            </w:pPr>
          </w:p>
        </w:tc>
      </w:tr>
      <w:tr w14:paraId="0FD0FE14">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14:paraId="30CCCD76">
            <w:pPr>
              <w:spacing w:line="360" w:lineRule="auto"/>
              <w:jc w:val="center"/>
              <w:rPr>
                <w:rFonts w:ascii="仿宋" w:hAnsi="仿宋" w:eastAsia="仿宋" w:cs="仿宋"/>
                <w:color w:val="000000"/>
                <w:szCs w:val="21"/>
              </w:rPr>
            </w:pPr>
          </w:p>
        </w:tc>
        <w:tc>
          <w:tcPr>
            <w:tcW w:w="1701" w:type="dxa"/>
            <w:vMerge w:val="continue"/>
            <w:noWrap w:val="0"/>
            <w:vAlign w:val="center"/>
          </w:tcPr>
          <w:p w14:paraId="474561E0">
            <w:pPr>
              <w:spacing w:before="24" w:after="24" w:line="360" w:lineRule="auto"/>
              <w:jc w:val="center"/>
              <w:rPr>
                <w:rFonts w:ascii="仿宋" w:hAnsi="仿宋" w:eastAsia="仿宋" w:cs="仿宋"/>
                <w:color w:val="000000"/>
                <w:szCs w:val="21"/>
              </w:rPr>
            </w:pPr>
          </w:p>
        </w:tc>
        <w:tc>
          <w:tcPr>
            <w:tcW w:w="3299" w:type="dxa"/>
            <w:noWrap w:val="0"/>
            <w:vAlign w:val="center"/>
          </w:tcPr>
          <w:p w14:paraId="43544B86">
            <w:pPr>
              <w:spacing w:before="24" w:after="24" w:line="276" w:lineRule="auto"/>
              <w:jc w:val="center"/>
              <w:rPr>
                <w:rFonts w:ascii="仿宋" w:hAnsi="仿宋" w:eastAsia="仿宋" w:cs="仿宋"/>
                <w:color w:val="000000"/>
                <w:szCs w:val="21"/>
              </w:rPr>
            </w:pPr>
            <w:r>
              <w:rPr>
                <w:rFonts w:hint="eastAsia" w:ascii="仿宋" w:hAnsi="仿宋" w:eastAsia="仿宋" w:cs="宋体"/>
                <w:color w:val="000000"/>
                <w:szCs w:val="21"/>
              </w:rPr>
              <w:t>供应商行为准则承诺书</w:t>
            </w:r>
          </w:p>
        </w:tc>
        <w:tc>
          <w:tcPr>
            <w:tcW w:w="4216" w:type="dxa"/>
            <w:noWrap w:val="0"/>
            <w:vAlign w:val="center"/>
          </w:tcPr>
          <w:p w14:paraId="1AE73A1F">
            <w:pPr>
              <w:spacing w:before="24" w:after="24" w:line="276" w:lineRule="auto"/>
              <w:rPr>
                <w:rFonts w:ascii="仿宋" w:hAnsi="仿宋" w:eastAsia="仿宋" w:cs="仿宋"/>
                <w:color w:val="000000"/>
                <w:szCs w:val="21"/>
              </w:rPr>
            </w:pPr>
          </w:p>
        </w:tc>
      </w:tr>
      <w:tr w14:paraId="5739072D">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14:paraId="13ABDE2B">
            <w:pPr>
              <w:spacing w:line="360" w:lineRule="auto"/>
              <w:jc w:val="center"/>
              <w:rPr>
                <w:rFonts w:ascii="仿宋" w:hAnsi="仿宋" w:eastAsia="仿宋" w:cs="仿宋"/>
                <w:color w:val="000000"/>
                <w:szCs w:val="21"/>
              </w:rPr>
            </w:pPr>
          </w:p>
        </w:tc>
        <w:tc>
          <w:tcPr>
            <w:tcW w:w="1701" w:type="dxa"/>
            <w:vMerge w:val="continue"/>
            <w:noWrap w:val="0"/>
            <w:vAlign w:val="center"/>
          </w:tcPr>
          <w:p w14:paraId="00A154C4">
            <w:pPr>
              <w:spacing w:before="24" w:after="24" w:line="360" w:lineRule="auto"/>
              <w:jc w:val="center"/>
              <w:rPr>
                <w:rFonts w:ascii="仿宋" w:hAnsi="仿宋" w:eastAsia="仿宋" w:cs="仿宋"/>
                <w:color w:val="000000"/>
                <w:szCs w:val="21"/>
              </w:rPr>
            </w:pPr>
          </w:p>
        </w:tc>
        <w:tc>
          <w:tcPr>
            <w:tcW w:w="3299" w:type="dxa"/>
            <w:noWrap w:val="0"/>
            <w:vAlign w:val="center"/>
          </w:tcPr>
          <w:p w14:paraId="0C526E31">
            <w:pPr>
              <w:spacing w:before="24" w:after="24" w:line="276" w:lineRule="auto"/>
              <w:jc w:val="center"/>
              <w:rPr>
                <w:rFonts w:ascii="仿宋" w:hAnsi="仿宋" w:eastAsia="仿宋" w:cs="Cambria Math"/>
                <w:color w:val="000000"/>
                <w:szCs w:val="21"/>
              </w:rPr>
            </w:pPr>
            <w:r>
              <w:rPr>
                <w:rFonts w:hint="eastAsia" w:ascii="仿宋" w:hAnsi="仿宋" w:eastAsia="仿宋" w:cs="宋体"/>
                <w:color w:val="000000"/>
                <w:szCs w:val="21"/>
              </w:rPr>
              <w:t>供应商廉洁诚信承诺书</w:t>
            </w:r>
          </w:p>
        </w:tc>
        <w:tc>
          <w:tcPr>
            <w:tcW w:w="4216" w:type="dxa"/>
            <w:noWrap w:val="0"/>
            <w:vAlign w:val="center"/>
          </w:tcPr>
          <w:p w14:paraId="5D1B8D75">
            <w:pPr>
              <w:spacing w:before="24" w:after="24" w:line="276" w:lineRule="auto"/>
              <w:rPr>
                <w:rFonts w:ascii="仿宋" w:hAnsi="仿宋" w:eastAsia="仿宋" w:cs="仿宋"/>
                <w:color w:val="000000"/>
                <w:szCs w:val="21"/>
              </w:rPr>
            </w:pPr>
          </w:p>
        </w:tc>
      </w:tr>
      <w:tr w14:paraId="6EC9D97B">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14:paraId="1B166521">
            <w:pPr>
              <w:spacing w:line="360" w:lineRule="auto"/>
              <w:jc w:val="center"/>
              <w:rPr>
                <w:rFonts w:ascii="仿宋" w:hAnsi="仿宋" w:eastAsia="仿宋" w:cs="仿宋"/>
                <w:color w:val="000000"/>
                <w:szCs w:val="21"/>
              </w:rPr>
            </w:pPr>
          </w:p>
        </w:tc>
        <w:tc>
          <w:tcPr>
            <w:tcW w:w="1701" w:type="dxa"/>
            <w:vMerge w:val="continue"/>
            <w:noWrap w:val="0"/>
            <w:vAlign w:val="center"/>
          </w:tcPr>
          <w:p w14:paraId="5DCA5BFE">
            <w:pPr>
              <w:spacing w:before="24" w:after="24" w:line="360" w:lineRule="auto"/>
              <w:jc w:val="center"/>
              <w:rPr>
                <w:rFonts w:ascii="仿宋" w:hAnsi="仿宋" w:eastAsia="仿宋" w:cs="仿宋"/>
                <w:color w:val="000000"/>
                <w:szCs w:val="21"/>
              </w:rPr>
            </w:pPr>
          </w:p>
        </w:tc>
        <w:tc>
          <w:tcPr>
            <w:tcW w:w="3299" w:type="dxa"/>
            <w:noWrap w:val="0"/>
            <w:vAlign w:val="center"/>
          </w:tcPr>
          <w:p w14:paraId="05AAA47D">
            <w:pPr>
              <w:spacing w:before="24" w:after="24" w:line="276" w:lineRule="auto"/>
              <w:jc w:val="center"/>
              <w:rPr>
                <w:rFonts w:ascii="仿宋" w:hAnsi="仿宋" w:eastAsia="仿宋" w:cs="Cambria Math"/>
                <w:color w:val="000000"/>
                <w:szCs w:val="21"/>
              </w:rPr>
            </w:pPr>
            <w:r>
              <w:rPr>
                <w:rFonts w:hint="eastAsia" w:ascii="仿宋" w:hAnsi="仿宋" w:eastAsia="仿宋" w:cs="Cambria Math"/>
                <w:color w:val="auto"/>
                <w:szCs w:val="21"/>
              </w:rPr>
              <w:t>供应商偏离应答</w:t>
            </w:r>
          </w:p>
        </w:tc>
        <w:tc>
          <w:tcPr>
            <w:tcW w:w="4216" w:type="dxa"/>
            <w:noWrap w:val="0"/>
            <w:vAlign w:val="center"/>
          </w:tcPr>
          <w:p w14:paraId="3D97F53B">
            <w:pPr>
              <w:spacing w:before="24" w:after="24" w:line="276" w:lineRule="auto"/>
              <w:rPr>
                <w:rFonts w:ascii="仿宋" w:hAnsi="仿宋" w:eastAsia="仿宋" w:cs="仿宋"/>
                <w:color w:val="000000"/>
                <w:szCs w:val="21"/>
              </w:rPr>
            </w:pPr>
          </w:p>
        </w:tc>
      </w:tr>
      <w:bookmarkEnd w:id="198"/>
      <w:bookmarkEnd w:id="199"/>
      <w:bookmarkEnd w:id="200"/>
      <w:bookmarkEnd w:id="201"/>
      <w:bookmarkEnd w:id="202"/>
      <w:bookmarkEnd w:id="203"/>
      <w:bookmarkEnd w:id="204"/>
      <w:bookmarkEnd w:id="205"/>
    </w:tbl>
    <w:p w14:paraId="7A7715AC">
      <w:pPr>
        <w:rPr>
          <w:rFonts w:ascii="宋体" w:hAnsi="宋体"/>
          <w:szCs w:val="21"/>
        </w:rPr>
        <w:sectPr>
          <w:pgSz w:w="11906" w:h="16838"/>
          <w:pgMar w:top="1417" w:right="1134" w:bottom="1134" w:left="1134" w:header="964" w:footer="964" w:gutter="0"/>
          <w:cols w:space="720" w:num="1"/>
        </w:sectPr>
      </w:pPr>
    </w:p>
    <w:p w14:paraId="543DC491">
      <w:pPr>
        <w:pStyle w:val="4"/>
        <w:spacing w:before="0" w:line="440" w:lineRule="exact"/>
        <w:rPr>
          <w:rFonts w:ascii="仿宋" w:hAnsi="仿宋" w:eastAsia="仿宋" w:cs="仿宋"/>
          <w:color w:val="000000"/>
          <w:sz w:val="24"/>
          <w:szCs w:val="24"/>
        </w:rPr>
      </w:pPr>
      <w:bookmarkStart w:id="214" w:name="_Toc186737814"/>
      <w:bookmarkStart w:id="215" w:name="_Toc25438"/>
      <w:bookmarkStart w:id="216" w:name="_Toc22593"/>
      <w:bookmarkStart w:id="217" w:name="_Toc6855"/>
      <w:bookmarkStart w:id="218" w:name="_Toc27958"/>
      <w:bookmarkStart w:id="219" w:name="_Toc12140"/>
      <w:bookmarkStart w:id="220" w:name="_Toc27799"/>
      <w:bookmarkStart w:id="221" w:name="_Toc7202"/>
      <w:bookmarkStart w:id="222" w:name="_Toc517281837"/>
      <w:bookmarkStart w:id="223" w:name="_Toc444891354"/>
      <w:bookmarkStart w:id="224" w:name="_Toc25121"/>
      <w:r>
        <w:rPr>
          <w:rFonts w:hint="eastAsia" w:ascii="仿宋" w:hAnsi="仿宋" w:eastAsia="仿宋" w:cs="仿宋"/>
          <w:color w:val="000000"/>
          <w:sz w:val="24"/>
          <w:szCs w:val="24"/>
        </w:rPr>
        <w:t>（一）响应函</w:t>
      </w:r>
      <w:bookmarkEnd w:id="214"/>
      <w:bookmarkEnd w:id="215"/>
      <w:bookmarkEnd w:id="216"/>
      <w:bookmarkEnd w:id="217"/>
      <w:bookmarkEnd w:id="218"/>
    </w:p>
    <w:p w14:paraId="4E684DC4">
      <w:pPr>
        <w:pStyle w:val="222"/>
        <w:spacing w:line="440" w:lineRule="exact"/>
        <w:rPr>
          <w:rFonts w:ascii="仿宋" w:hAnsi="仿宋" w:eastAsia="仿宋" w:cs="Cambria Math"/>
          <w:color w:val="000000"/>
          <w:sz w:val="24"/>
          <w:szCs w:val="24"/>
          <w:u w:val="single"/>
        </w:rPr>
      </w:pPr>
      <w:r>
        <w:rPr>
          <w:rFonts w:hint="eastAsia" w:ascii="仿宋" w:hAnsi="仿宋" w:eastAsia="仿宋" w:cs="Cambria Math"/>
          <w:color w:val="000000"/>
          <w:sz w:val="24"/>
          <w:szCs w:val="24"/>
          <w:u w:val="single"/>
        </w:rPr>
        <w:t>致：中国人民财产保险股份有限公司资阳市分公司</w:t>
      </w:r>
    </w:p>
    <w:p w14:paraId="5B78D29C">
      <w:pPr>
        <w:spacing w:line="440" w:lineRule="exact"/>
        <w:ind w:firstLine="420"/>
        <w:rPr>
          <w:rFonts w:ascii="仿宋" w:hAnsi="仿宋" w:eastAsia="仿宋" w:cs="Cambria Math"/>
          <w:color w:val="000000"/>
        </w:rPr>
      </w:pPr>
      <w:r>
        <w:rPr>
          <w:rFonts w:hint="eastAsia" w:ascii="仿宋" w:hAnsi="仿宋" w:eastAsia="仿宋" w:cs="Cambria Math"/>
          <w:color w:val="000000"/>
          <w:u w:val="single"/>
        </w:rPr>
        <w:t xml:space="preserve">   （供应商名称）   </w:t>
      </w:r>
      <w:r>
        <w:rPr>
          <w:rFonts w:hint="eastAsia" w:ascii="仿宋" w:hAnsi="仿宋" w:eastAsia="仿宋" w:cs="Cambria Math"/>
          <w:color w:val="000000"/>
        </w:rPr>
        <w:t>（以下称“我方”）已仔细研究了</w:t>
      </w:r>
      <w:r>
        <w:rPr>
          <w:rFonts w:hint="eastAsia" w:ascii="仿宋" w:hAnsi="仿宋" w:eastAsia="仿宋" w:cs="Cambria Math"/>
          <w:color w:val="000000"/>
          <w:u w:val="single"/>
        </w:rPr>
        <w:t>人保财险四川省资阳市分公司营业部社区车险宣传采购项目</w:t>
      </w:r>
      <w:r>
        <w:rPr>
          <w:rFonts w:hint="eastAsia" w:ascii="仿宋" w:hAnsi="仿宋" w:eastAsia="仿宋" w:cs="Cambria Math"/>
          <w:color w:val="000000"/>
        </w:rPr>
        <w:t>竞争性谈判文件的全部内容，包括澄清或者修改文件以及有关附件，我方将严格按照竞争性谈判文件要求递交符合要求的全部谈判响应文件。</w:t>
      </w:r>
    </w:p>
    <w:p w14:paraId="219AA6A7">
      <w:pPr>
        <w:spacing w:line="440" w:lineRule="exact"/>
        <w:ind w:firstLine="420"/>
        <w:rPr>
          <w:rFonts w:ascii="仿宋" w:hAnsi="仿宋" w:eastAsia="仿宋" w:cs="Cambria Math"/>
          <w:color w:val="000000"/>
        </w:rPr>
      </w:pPr>
      <w:r>
        <w:rPr>
          <w:rFonts w:hint="eastAsia" w:ascii="仿宋" w:hAnsi="仿宋" w:eastAsia="仿宋" w:cs="Cambria Math"/>
          <w:color w:val="000000"/>
        </w:rPr>
        <w:t>现我方承诺如下内容：</w:t>
      </w:r>
    </w:p>
    <w:p w14:paraId="7E4D1114">
      <w:pPr>
        <w:spacing w:line="440" w:lineRule="exact"/>
        <w:ind w:firstLine="420"/>
        <w:rPr>
          <w:rFonts w:ascii="仿宋" w:hAnsi="仿宋" w:eastAsia="仿宋" w:cs="Cambria Math"/>
          <w:color w:val="000000"/>
        </w:rPr>
      </w:pPr>
      <w:r>
        <w:rPr>
          <w:rFonts w:hint="eastAsia" w:ascii="仿宋" w:hAnsi="仿宋" w:eastAsia="仿宋" w:cs="Cambria Math"/>
          <w:color w:val="000000"/>
        </w:rPr>
        <w:t>1. 本响应函及谈判响应文件自谈判响应文件提交截止日起有效期为</w:t>
      </w:r>
      <w:r>
        <w:rPr>
          <w:rStyle w:val="43"/>
          <w:rFonts w:hint="eastAsia"/>
          <w:lang w:val="en-US" w:eastAsia="zh-CN"/>
        </w:rPr>
        <w:t>180</w:t>
      </w:r>
      <w:r>
        <w:rPr>
          <w:rFonts w:hint="eastAsia" w:ascii="仿宋" w:hAnsi="仿宋" w:eastAsia="仿宋" w:cs="Cambria Math"/>
          <w:color w:val="000000"/>
          <w:u w:val="single"/>
        </w:rPr>
        <w:t>天</w:t>
      </w:r>
      <w:r>
        <w:rPr>
          <w:rFonts w:hint="eastAsia" w:ascii="仿宋" w:hAnsi="仿宋" w:eastAsia="仿宋" w:cs="Cambria Math"/>
          <w:color w:val="000000"/>
        </w:rPr>
        <w:t>，我方承诺在响应有效期内不修改、撤销谈判响应文件。</w:t>
      </w:r>
    </w:p>
    <w:p w14:paraId="45285194">
      <w:pPr>
        <w:spacing w:line="440" w:lineRule="exact"/>
        <w:ind w:firstLine="420"/>
        <w:rPr>
          <w:rFonts w:ascii="仿宋" w:hAnsi="仿宋" w:eastAsia="仿宋" w:cs="Cambria Math"/>
          <w:color w:val="000000"/>
        </w:rPr>
      </w:pPr>
      <w:r>
        <w:rPr>
          <w:rFonts w:ascii="仿宋" w:hAnsi="仿宋" w:eastAsia="仿宋" w:cs="Cambria Math"/>
          <w:color w:val="000000"/>
        </w:rPr>
        <w:t>2</w:t>
      </w:r>
      <w:r>
        <w:rPr>
          <w:rFonts w:hint="eastAsia" w:ascii="仿宋" w:hAnsi="仿宋" w:eastAsia="仿宋" w:cs="Cambria Math"/>
          <w:color w:val="000000"/>
        </w:rPr>
        <w:t>. 我方承诺提供谈判过程中可能要求的澄清、说明、补正或者算术性错误修正确认，并同意我方提供的以上材料构成我方响应文件的组成部分。</w:t>
      </w:r>
    </w:p>
    <w:p w14:paraId="5AEEAB91">
      <w:pPr>
        <w:spacing w:line="440" w:lineRule="exact"/>
        <w:ind w:firstLine="420"/>
        <w:rPr>
          <w:rFonts w:ascii="仿宋" w:hAnsi="仿宋" w:eastAsia="仿宋" w:cs="Cambria Math"/>
          <w:color w:val="000000"/>
        </w:rPr>
      </w:pPr>
      <w:r>
        <w:rPr>
          <w:rFonts w:ascii="仿宋" w:hAnsi="仿宋" w:eastAsia="仿宋" w:cs="Cambria Math"/>
          <w:color w:val="000000"/>
        </w:rPr>
        <w:t>3</w:t>
      </w:r>
      <w:r>
        <w:rPr>
          <w:rFonts w:hint="eastAsia" w:ascii="仿宋" w:hAnsi="仿宋" w:eastAsia="仿宋" w:cs="Cambria Math"/>
          <w:color w:val="000000"/>
        </w:rPr>
        <w:t>. 我方同意提供贵方可能要求的与我方响应文件有关的一切数据、资料、证明原件、证件原件。</w:t>
      </w:r>
    </w:p>
    <w:p w14:paraId="0556BE3D">
      <w:pPr>
        <w:spacing w:line="440" w:lineRule="exact"/>
        <w:ind w:firstLine="420"/>
        <w:rPr>
          <w:rFonts w:ascii="仿宋" w:hAnsi="仿宋" w:eastAsia="仿宋" w:cs="Cambria Math"/>
          <w:color w:val="000000"/>
        </w:rPr>
      </w:pPr>
      <w:r>
        <w:rPr>
          <w:rFonts w:ascii="仿宋" w:hAnsi="仿宋" w:eastAsia="仿宋" w:cs="Cambria Math"/>
          <w:color w:val="000000"/>
        </w:rPr>
        <w:t>4</w:t>
      </w:r>
      <w:r>
        <w:rPr>
          <w:rFonts w:hint="eastAsia" w:ascii="仿宋" w:hAnsi="仿宋" w:eastAsia="仿宋" w:cs="Cambria Math"/>
          <w:color w:val="000000"/>
        </w:rPr>
        <w:t>．我方承诺对在本次采购活动过程中所获知贵方一切商业秘密保密，不会向任何第三方泄露，不会用于本次采购活动之外的任何其他目的。</w:t>
      </w:r>
    </w:p>
    <w:p w14:paraId="43EECB4D">
      <w:pPr>
        <w:spacing w:line="440" w:lineRule="exact"/>
        <w:ind w:firstLine="420"/>
        <w:rPr>
          <w:rFonts w:ascii="仿宋" w:hAnsi="仿宋" w:eastAsia="仿宋" w:cs="Cambria Math"/>
          <w:color w:val="000000"/>
        </w:rPr>
      </w:pPr>
      <w:r>
        <w:rPr>
          <w:rFonts w:ascii="仿宋" w:hAnsi="仿宋" w:eastAsia="仿宋" w:cs="宋体"/>
          <w:color w:val="000000"/>
        </w:rPr>
        <w:t>5</w:t>
      </w:r>
      <w:r>
        <w:rPr>
          <w:rFonts w:hint="eastAsia" w:ascii="仿宋" w:hAnsi="仿宋" w:eastAsia="仿宋" w:cs="宋体"/>
          <w:color w:val="000000"/>
        </w:rPr>
        <w:t>．我方承诺对所递交的响应文件及有关材料的真实性、合法性、完整性、准确性承担法律责任。如有弄虚作假、串通投标、行贿等违法违规行为，将承担相应的法律责任，并赔偿由此给贵方造成的一切损失。</w:t>
      </w:r>
    </w:p>
    <w:p w14:paraId="310E4CDD">
      <w:pPr>
        <w:spacing w:line="440" w:lineRule="exact"/>
        <w:ind w:firstLine="420"/>
        <w:rPr>
          <w:rFonts w:ascii="仿宋" w:hAnsi="仿宋" w:eastAsia="仿宋" w:cs="Cambria Math"/>
          <w:color w:val="000000"/>
        </w:rPr>
      </w:pPr>
      <w:r>
        <w:rPr>
          <w:rFonts w:ascii="仿宋" w:hAnsi="仿宋" w:eastAsia="仿宋" w:cs="Cambria Math"/>
          <w:color w:val="000000"/>
        </w:rPr>
        <w:t>6</w:t>
      </w:r>
      <w:r>
        <w:rPr>
          <w:rFonts w:hint="eastAsia" w:ascii="仿宋" w:hAnsi="仿宋" w:eastAsia="仿宋" w:cs="Cambria Math"/>
          <w:color w:val="000000"/>
        </w:rPr>
        <w:t>. 如我方成交：</w:t>
      </w:r>
    </w:p>
    <w:p w14:paraId="691954E8">
      <w:pPr>
        <w:spacing w:line="440" w:lineRule="exact"/>
        <w:ind w:firstLine="420"/>
        <w:rPr>
          <w:rFonts w:ascii="仿宋" w:hAnsi="仿宋" w:eastAsia="仿宋" w:cs="Cambria Math"/>
          <w:color w:val="000000"/>
        </w:rPr>
      </w:pPr>
      <w:r>
        <w:rPr>
          <w:rFonts w:hint="eastAsia" w:ascii="仿宋" w:hAnsi="仿宋" w:eastAsia="仿宋" w:cs="Cambria Math"/>
          <w:color w:val="000000"/>
        </w:rPr>
        <w:t>（1）我方承诺在收到成交通知书后，在成交通知书规定的期限内与贵方签订合同。</w:t>
      </w:r>
    </w:p>
    <w:p w14:paraId="6539A858">
      <w:pPr>
        <w:spacing w:line="440" w:lineRule="exact"/>
        <w:ind w:firstLine="420"/>
        <w:rPr>
          <w:rFonts w:ascii="仿宋" w:hAnsi="仿宋" w:eastAsia="仿宋" w:cs="Cambria Math"/>
          <w:color w:val="000000"/>
        </w:rPr>
      </w:pPr>
      <w:r>
        <w:rPr>
          <w:rFonts w:hint="eastAsia" w:ascii="仿宋" w:hAnsi="仿宋" w:eastAsia="仿宋" w:cs="Cambria Math"/>
          <w:color w:val="000000"/>
        </w:rPr>
        <w:t>（2）我方承诺按照竞争性谈判文件规定递交履约保证金。</w:t>
      </w:r>
    </w:p>
    <w:p w14:paraId="44AD7A23">
      <w:pPr>
        <w:spacing w:line="440" w:lineRule="exact"/>
        <w:ind w:firstLine="420"/>
        <w:rPr>
          <w:rFonts w:ascii="仿宋" w:hAnsi="仿宋" w:eastAsia="仿宋" w:cs="Cambria Math"/>
          <w:color w:val="000000"/>
        </w:rPr>
      </w:pPr>
      <w:r>
        <w:rPr>
          <w:rFonts w:hint="eastAsia" w:ascii="仿宋" w:hAnsi="仿宋" w:eastAsia="仿宋" w:cs="Cambria Math"/>
          <w:color w:val="000000"/>
        </w:rPr>
        <w:t>（3）我方承诺按照竞争性谈判文件的规定及合同约定履行相关责任和义务。</w:t>
      </w:r>
    </w:p>
    <w:p w14:paraId="55643BF8">
      <w:pPr>
        <w:spacing w:line="440" w:lineRule="exact"/>
        <w:ind w:firstLine="420"/>
        <w:rPr>
          <w:rFonts w:ascii="仿宋" w:hAnsi="仿宋" w:eastAsia="仿宋" w:cs="Cambria Math"/>
          <w:color w:val="000000"/>
        </w:rPr>
      </w:pPr>
      <w:r>
        <w:rPr>
          <w:rFonts w:hint="eastAsia" w:ascii="仿宋" w:hAnsi="仿宋" w:eastAsia="仿宋" w:cs="Cambria Math"/>
          <w:color w:val="000000"/>
        </w:rPr>
        <w:t>（4）我方在此承诺，双方合作后可开具增值税专用发票。</w:t>
      </w:r>
    </w:p>
    <w:p w14:paraId="5F017506">
      <w:pPr>
        <w:spacing w:line="440" w:lineRule="exact"/>
        <w:ind w:firstLine="4080"/>
        <w:jc w:val="right"/>
        <w:rPr>
          <w:rFonts w:ascii="仿宋" w:hAnsi="仿宋" w:eastAsia="仿宋" w:cs="仿宋"/>
          <w:color w:val="000000"/>
        </w:rPr>
      </w:pPr>
    </w:p>
    <w:p w14:paraId="2A1CD95D">
      <w:pPr>
        <w:spacing w:line="440" w:lineRule="exact"/>
        <w:ind w:firstLine="4080"/>
        <w:jc w:val="right"/>
        <w:rPr>
          <w:rFonts w:ascii="仿宋" w:hAnsi="仿宋" w:eastAsia="仿宋" w:cs="仿宋"/>
          <w:color w:val="000000"/>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r>
        <w:rPr>
          <w:rFonts w:hint="eastAsia" w:ascii="仿宋" w:hAnsi="仿宋" w:eastAsia="仿宋" w:cs="仿宋"/>
          <w:color w:val="000000"/>
        </w:rPr>
        <w:t>（盖章）</w:t>
      </w:r>
    </w:p>
    <w:p w14:paraId="177FCA3B">
      <w:pPr>
        <w:spacing w:line="440" w:lineRule="exact"/>
        <w:jc w:val="right"/>
        <w:rPr>
          <w:rFonts w:ascii="仿宋" w:hAnsi="仿宋" w:eastAsia="仿宋" w:cs="仿宋"/>
          <w:color w:val="000000"/>
        </w:rPr>
      </w:pPr>
      <w:r>
        <w:rPr>
          <w:rFonts w:hint="eastAsia" w:ascii="仿宋" w:hAnsi="仿宋" w:eastAsia="仿宋" w:cs="仿宋"/>
          <w:color w:val="000000"/>
        </w:rPr>
        <w:t>日期：</w:t>
      </w:r>
      <w:r>
        <w:rPr>
          <w:rFonts w:hint="eastAsia" w:ascii="仿宋" w:hAnsi="仿宋" w:eastAsia="仿宋" w:cs="仿宋"/>
          <w:color w:val="000000"/>
          <w:u w:val="single"/>
        </w:rPr>
        <w:t xml:space="preserve">   </w:t>
      </w:r>
      <w:r>
        <w:rPr>
          <w:rFonts w:hint="eastAsia" w:ascii="仿宋" w:hAnsi="仿宋" w:eastAsia="仿宋" w:cs="仿宋"/>
          <w:color w:val="000000"/>
        </w:rPr>
        <w:t>年</w:t>
      </w:r>
      <w:r>
        <w:rPr>
          <w:rFonts w:hint="eastAsia" w:ascii="仿宋" w:hAnsi="仿宋" w:eastAsia="仿宋" w:cs="仿宋"/>
          <w:color w:val="000000"/>
          <w:u w:val="single"/>
        </w:rPr>
        <w:t xml:space="preserve">   </w:t>
      </w:r>
      <w:r>
        <w:rPr>
          <w:rFonts w:hint="eastAsia" w:ascii="仿宋" w:hAnsi="仿宋" w:eastAsia="仿宋" w:cs="仿宋"/>
          <w:color w:val="000000"/>
        </w:rPr>
        <w:t>月</w:t>
      </w:r>
      <w:r>
        <w:rPr>
          <w:rFonts w:hint="eastAsia" w:ascii="仿宋" w:hAnsi="仿宋" w:eastAsia="仿宋" w:cs="仿宋"/>
          <w:color w:val="000000"/>
          <w:u w:val="single"/>
        </w:rPr>
        <w:t xml:space="preserve">   </w:t>
      </w:r>
      <w:r>
        <w:rPr>
          <w:rFonts w:hint="eastAsia" w:ascii="仿宋" w:hAnsi="仿宋" w:eastAsia="仿宋" w:cs="仿宋"/>
          <w:color w:val="000000"/>
        </w:rPr>
        <w:t>日</w:t>
      </w:r>
    </w:p>
    <w:p w14:paraId="70C14354">
      <w:pPr>
        <w:pStyle w:val="4"/>
        <w:spacing w:before="0" w:after="0" w:line="360" w:lineRule="auto"/>
        <w:rPr>
          <w:rFonts w:ascii="仿宋" w:hAnsi="仿宋" w:eastAsia="仿宋" w:cs="仿宋"/>
          <w:color w:val="000000"/>
          <w:sz w:val="24"/>
          <w:szCs w:val="24"/>
        </w:rPr>
      </w:pPr>
      <w:r>
        <w:rPr>
          <w:rFonts w:ascii="仿宋" w:hAnsi="仿宋" w:eastAsia="仿宋" w:cs="仿宋"/>
          <w:color w:val="000000"/>
          <w:sz w:val="24"/>
          <w:szCs w:val="24"/>
        </w:rPr>
        <w:br w:type="page" w:clear="all"/>
      </w:r>
      <w:bookmarkEnd w:id="206"/>
      <w:bookmarkEnd w:id="207"/>
      <w:bookmarkEnd w:id="219"/>
      <w:bookmarkEnd w:id="220"/>
      <w:bookmarkEnd w:id="221"/>
      <w:bookmarkEnd w:id="222"/>
      <w:bookmarkEnd w:id="223"/>
      <w:bookmarkEnd w:id="224"/>
      <w:bookmarkStart w:id="225" w:name="_Toc186737815"/>
      <w:bookmarkStart w:id="226" w:name="_Toc632"/>
      <w:bookmarkStart w:id="227" w:name="_Toc14509"/>
      <w:bookmarkStart w:id="228" w:name="_Toc13983"/>
      <w:bookmarkStart w:id="229" w:name="_Toc31453"/>
      <w:r>
        <w:rPr>
          <w:rFonts w:hint="eastAsia" w:ascii="仿宋" w:hAnsi="仿宋" w:eastAsia="仿宋" w:cs="仿宋"/>
          <w:color w:val="000000"/>
          <w:sz w:val="24"/>
          <w:szCs w:val="24"/>
        </w:rPr>
        <w:t>（二）法定代表人（负责人）身份证明书</w:t>
      </w:r>
      <w:bookmarkEnd w:id="225"/>
      <w:bookmarkEnd w:id="226"/>
      <w:bookmarkEnd w:id="227"/>
      <w:bookmarkEnd w:id="228"/>
      <w:bookmarkEnd w:id="229"/>
      <w:r>
        <w:rPr>
          <w:rFonts w:hint="eastAsia" w:ascii="仿宋" w:hAnsi="仿宋" w:eastAsia="仿宋" w:cs="仿宋"/>
          <w:color w:val="000000"/>
          <w:sz w:val="24"/>
          <w:szCs w:val="24"/>
        </w:rPr>
        <w:tab/>
      </w:r>
    </w:p>
    <w:p w14:paraId="6FDCE6E0">
      <w:pPr>
        <w:spacing w:line="360" w:lineRule="auto"/>
        <w:jc w:val="center"/>
        <w:rPr>
          <w:rFonts w:ascii="仿宋" w:hAnsi="仿宋" w:eastAsia="仿宋" w:cs="仿宋"/>
          <w:b/>
          <w:color w:val="000000"/>
        </w:rPr>
      </w:pPr>
      <w:r>
        <w:rPr>
          <w:rFonts w:hint="eastAsia" w:ascii="仿宋" w:hAnsi="仿宋" w:eastAsia="仿宋" w:cs="仿宋"/>
          <w:b/>
          <w:color w:val="000000"/>
        </w:rPr>
        <w:t>法定代表人（负责人）身份证明书</w:t>
      </w:r>
      <w:r>
        <w:rPr>
          <w:rFonts w:hint="eastAsia" w:ascii="仿宋" w:hAnsi="仿宋" w:eastAsia="仿宋" w:cs="仿宋"/>
          <w:b/>
          <w:color w:val="000000"/>
        </w:rPr>
        <w:tab/>
      </w:r>
    </w:p>
    <w:p w14:paraId="6609BF9F">
      <w:pPr>
        <w:spacing w:line="360" w:lineRule="auto"/>
        <w:rPr>
          <w:rFonts w:ascii="仿宋" w:hAnsi="仿宋" w:eastAsia="仿宋" w:cs="仿宋"/>
          <w:b/>
          <w:color w:val="000000"/>
        </w:rPr>
      </w:pPr>
    </w:p>
    <w:p w14:paraId="783BDBCF">
      <w:pPr>
        <w:spacing w:line="360" w:lineRule="auto"/>
        <w:rPr>
          <w:rFonts w:ascii="仿宋" w:hAnsi="仿宋" w:eastAsia="仿宋" w:cs="仿宋"/>
          <w:color w:val="000000"/>
          <w:u w:val="single"/>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p>
    <w:p w14:paraId="21B21A6F">
      <w:pPr>
        <w:spacing w:line="360" w:lineRule="auto"/>
        <w:rPr>
          <w:rFonts w:ascii="仿宋" w:hAnsi="仿宋" w:eastAsia="仿宋" w:cs="仿宋"/>
          <w:color w:val="000000"/>
        </w:rPr>
      </w:pPr>
      <w:r>
        <w:rPr>
          <w:rFonts w:hint="eastAsia" w:ascii="仿宋" w:hAnsi="仿宋" w:eastAsia="仿宋" w:cs="仿宋"/>
          <w:color w:val="000000"/>
        </w:rPr>
        <w:t>成立时间：</w:t>
      </w:r>
      <w:r>
        <w:rPr>
          <w:rFonts w:hint="eastAsia" w:ascii="仿宋" w:hAnsi="仿宋" w:eastAsia="仿宋" w:cs="仿宋"/>
          <w:color w:val="000000"/>
          <w:u w:val="single"/>
        </w:rPr>
        <w:t xml:space="preserve"> </w:t>
      </w:r>
      <w:r>
        <w:rPr>
          <w:rFonts w:ascii="仿宋" w:hAnsi="仿宋" w:eastAsia="仿宋" w:cs="仿宋"/>
          <w:color w:val="000000"/>
          <w:u w:val="single"/>
        </w:rPr>
        <w:t xml:space="preserve">     </w:t>
      </w:r>
      <w:r>
        <w:rPr>
          <w:rFonts w:hint="eastAsia" w:ascii="仿宋" w:hAnsi="仿宋" w:eastAsia="仿宋" w:cs="仿宋"/>
          <w:color w:val="000000"/>
          <w:u w:val="single"/>
        </w:rPr>
        <w:t xml:space="preserve">   </w:t>
      </w:r>
      <w:r>
        <w:rPr>
          <w:rFonts w:hint="eastAsia" w:ascii="仿宋" w:hAnsi="仿宋" w:eastAsia="仿宋" w:cs="仿宋"/>
          <w:color w:val="000000"/>
        </w:rPr>
        <w:t>年</w:t>
      </w:r>
      <w:r>
        <w:rPr>
          <w:rFonts w:hint="eastAsia" w:ascii="仿宋" w:hAnsi="仿宋" w:eastAsia="仿宋" w:cs="仿宋"/>
          <w:color w:val="000000"/>
          <w:u w:val="single"/>
        </w:rPr>
        <w:t xml:space="preserve">    </w:t>
      </w:r>
      <w:r>
        <w:rPr>
          <w:rFonts w:hint="eastAsia" w:ascii="仿宋" w:hAnsi="仿宋" w:eastAsia="仿宋" w:cs="仿宋"/>
          <w:color w:val="000000"/>
        </w:rPr>
        <w:t>月</w:t>
      </w:r>
      <w:r>
        <w:rPr>
          <w:rFonts w:hint="eastAsia" w:ascii="仿宋" w:hAnsi="仿宋" w:eastAsia="仿宋" w:cs="仿宋"/>
          <w:color w:val="000000"/>
          <w:u w:val="single"/>
        </w:rPr>
        <w:t xml:space="preserve">    </w:t>
      </w:r>
      <w:r>
        <w:rPr>
          <w:rFonts w:hint="eastAsia" w:ascii="仿宋" w:hAnsi="仿宋" w:eastAsia="仿宋" w:cs="仿宋"/>
          <w:color w:val="000000"/>
        </w:rPr>
        <w:t>日</w:t>
      </w:r>
    </w:p>
    <w:p w14:paraId="4C2CD3A1">
      <w:pPr>
        <w:spacing w:line="360" w:lineRule="auto"/>
        <w:rPr>
          <w:rFonts w:ascii="仿宋" w:hAnsi="仿宋" w:eastAsia="仿宋" w:cs="仿宋"/>
          <w:color w:val="000000"/>
          <w:u w:val="single"/>
        </w:rPr>
      </w:pPr>
      <w:r>
        <w:rPr>
          <w:rFonts w:hint="eastAsia" w:ascii="仿宋" w:hAnsi="仿宋" w:eastAsia="仿宋" w:cs="仿宋"/>
          <w:color w:val="000000"/>
        </w:rPr>
        <w:t>姓名：</w:t>
      </w:r>
      <w:r>
        <w:rPr>
          <w:rFonts w:hint="eastAsia" w:ascii="仿宋" w:hAnsi="仿宋" w:eastAsia="仿宋" w:cs="仿宋"/>
          <w:color w:val="000000"/>
          <w:u w:val="single"/>
        </w:rPr>
        <w:t xml:space="preserve">         </w:t>
      </w:r>
      <w:r>
        <w:rPr>
          <w:rFonts w:hint="eastAsia" w:ascii="仿宋" w:hAnsi="仿宋" w:eastAsia="仿宋" w:cs="仿宋"/>
          <w:color w:val="000000"/>
        </w:rPr>
        <w:t>性别：</w:t>
      </w:r>
      <w:r>
        <w:rPr>
          <w:rFonts w:hint="eastAsia" w:ascii="仿宋" w:hAnsi="仿宋" w:eastAsia="仿宋" w:cs="仿宋"/>
          <w:color w:val="000000"/>
          <w:u w:val="single"/>
        </w:rPr>
        <w:t xml:space="preserve">          </w:t>
      </w:r>
      <w:r>
        <w:rPr>
          <w:rFonts w:hint="eastAsia" w:ascii="仿宋" w:hAnsi="仿宋" w:eastAsia="仿宋" w:cs="仿宋"/>
          <w:color w:val="000000"/>
        </w:rPr>
        <w:t>年龄：</w:t>
      </w:r>
      <w:r>
        <w:rPr>
          <w:rFonts w:hint="eastAsia" w:ascii="仿宋" w:hAnsi="仿宋" w:eastAsia="仿宋" w:cs="仿宋"/>
          <w:color w:val="000000"/>
          <w:u w:val="single"/>
        </w:rPr>
        <w:t xml:space="preserve">         </w:t>
      </w:r>
      <w:r>
        <w:rPr>
          <w:rFonts w:hint="eastAsia" w:ascii="仿宋" w:hAnsi="仿宋" w:eastAsia="仿宋" w:cs="仿宋"/>
          <w:color w:val="000000"/>
        </w:rPr>
        <w:t>职务：</w:t>
      </w:r>
      <w:r>
        <w:rPr>
          <w:rFonts w:hint="eastAsia" w:ascii="仿宋" w:hAnsi="仿宋" w:eastAsia="仿宋" w:cs="仿宋"/>
          <w:color w:val="000000"/>
          <w:u w:val="single"/>
        </w:rPr>
        <w:t xml:space="preserve">         </w:t>
      </w:r>
    </w:p>
    <w:p w14:paraId="5E1576DC">
      <w:pPr>
        <w:spacing w:line="360" w:lineRule="auto"/>
        <w:rPr>
          <w:rFonts w:ascii="仿宋" w:hAnsi="仿宋" w:eastAsia="仿宋" w:cs="仿宋"/>
          <w:color w:val="000000"/>
        </w:rPr>
      </w:pPr>
      <w:r>
        <w:rPr>
          <w:rFonts w:hint="eastAsia" w:ascii="仿宋" w:hAnsi="仿宋" w:eastAsia="仿宋" w:cs="仿宋"/>
          <w:color w:val="000000"/>
        </w:rPr>
        <w:t>系</w:t>
      </w:r>
      <w:r>
        <w:rPr>
          <w:rFonts w:hint="eastAsia" w:ascii="仿宋" w:hAnsi="仿宋" w:eastAsia="仿宋" w:cs="仿宋"/>
          <w:color w:val="000000"/>
          <w:u w:val="single"/>
        </w:rPr>
        <w:t xml:space="preserve">                   </w:t>
      </w:r>
      <w:r>
        <w:rPr>
          <w:rFonts w:hint="eastAsia" w:ascii="仿宋" w:hAnsi="仿宋" w:eastAsia="仿宋" w:cs="仿宋"/>
          <w:color w:val="000000"/>
        </w:rPr>
        <w:t>（供应商名称）的法定代表人（负责人）。</w:t>
      </w:r>
    </w:p>
    <w:p w14:paraId="34706A61">
      <w:pPr>
        <w:spacing w:line="360" w:lineRule="auto"/>
        <w:rPr>
          <w:rFonts w:ascii="仿宋" w:hAnsi="仿宋" w:eastAsia="仿宋" w:cs="仿宋"/>
          <w:color w:val="000000"/>
        </w:rPr>
      </w:pPr>
      <w:r>
        <w:rPr>
          <w:rFonts w:hint="eastAsia" w:ascii="仿宋" w:hAnsi="仿宋" w:eastAsia="仿宋" w:cs="仿宋"/>
          <w:color w:val="000000"/>
        </w:rPr>
        <w:t>特此证明。</w:t>
      </w:r>
    </w:p>
    <w:p w14:paraId="7D87628E">
      <w:pPr>
        <w:spacing w:line="360" w:lineRule="auto"/>
        <w:rPr>
          <w:rFonts w:ascii="仿宋" w:hAnsi="仿宋" w:eastAsia="仿宋" w:cs="仿宋"/>
          <w:color w:val="000000"/>
        </w:rPr>
      </w:pPr>
    </w:p>
    <w:p w14:paraId="1395A6B1">
      <w:pPr>
        <w:spacing w:line="360" w:lineRule="auto"/>
        <w:rPr>
          <w:rFonts w:ascii="仿宋" w:hAnsi="仿宋" w:eastAsia="仿宋" w:cs="仿宋"/>
          <w:b/>
          <w:bCs/>
          <w:color w:val="000000"/>
        </w:rPr>
      </w:pPr>
      <w:r>
        <w:rPr>
          <w:rFonts w:hint="eastAsia" w:ascii="仿宋" w:hAnsi="仿宋" w:eastAsia="仿宋" w:cs="仿宋"/>
          <w:b/>
          <w:bCs/>
          <w:color w:val="000000"/>
        </w:rPr>
        <w:t>附：法定代表人（负责人）身份证复印件（需同时提供正面及背面）。</w:t>
      </w:r>
    </w:p>
    <w:p w14:paraId="63A762A3">
      <w:pPr>
        <w:spacing w:line="360" w:lineRule="auto"/>
        <w:rPr>
          <w:rFonts w:ascii="仿宋" w:hAnsi="仿宋" w:eastAsia="仿宋" w:cs="仿宋"/>
          <w:color w:val="000000"/>
        </w:rPr>
      </w:pPr>
      <w:r>
        <w:rPr>
          <w:rFonts w:hint="eastAsia" w:ascii="仿宋" w:hAnsi="仿宋" w:eastAsia="仿宋" w:cs="仿宋"/>
          <w:color w:val="000000"/>
        </w:rPr>
        <mc:AlternateContent>
          <mc:Choice Requires="wps">
            <w:drawing>
              <wp:anchor distT="0" distB="0" distL="114300" distR="114300" simplePos="0" relativeHeight="251660288" behindDoc="0" locked="0" layoutInCell="1" allowOverlap="1">
                <wp:simplePos x="0" y="0"/>
                <wp:positionH relativeFrom="column">
                  <wp:posOffset>174625</wp:posOffset>
                </wp:positionH>
                <wp:positionV relativeFrom="paragraph">
                  <wp:posOffset>109855</wp:posOffset>
                </wp:positionV>
                <wp:extent cx="2802890" cy="2133600"/>
                <wp:effectExtent l="7620" t="7620" r="8890" b="17780"/>
                <wp:wrapNone/>
                <wp:docPr id="6" name="矩形 37"/>
                <wp:cNvGraphicFramePr/>
                <a:graphic xmlns:a="http://schemas.openxmlformats.org/drawingml/2006/main">
                  <a:graphicData uri="http://schemas.microsoft.com/office/word/2010/wordprocessingShape">
                    <wps:wsp>
                      <wps:cNvSpPr/>
                      <wps:spPr bwMode="auto">
                        <a:xfrm>
                          <a:off x="0" y="0"/>
                          <a:ext cx="2802890" cy="2133600"/>
                        </a:xfrm>
                        <a:prstGeom prst="rect">
                          <a:avLst/>
                        </a:prstGeom>
                        <a:solidFill>
                          <a:srgbClr val="C5E0B3"/>
                        </a:solidFill>
                        <a:ln w="15875" cap="flat" cmpd="sng">
                          <a:solidFill>
                            <a:srgbClr val="739CC3"/>
                          </a:solidFill>
                          <a:prstDash val="solid"/>
                          <a:miter/>
                          <a:headEnd type="none" w="med" len="med"/>
                          <a:tailEnd type="none" w="med" len="med"/>
                        </a:ln>
                      </wps:spPr>
                      <wps:bodyPr rot="0">
                        <a:noAutofit/>
                      </wps:bodyPr>
                    </wps:wsp>
                  </a:graphicData>
                </a:graphic>
              </wp:anchor>
            </w:drawing>
          </mc:Choice>
          <mc:Fallback>
            <w:pict>
              <v:rect id="矩形 37" o:spid="_x0000_s1026" o:spt="1" style="position:absolute;left:0pt;margin-left:13.75pt;margin-top:8.65pt;height:168pt;width:220.7pt;z-index:251660288;mso-width-relative:page;mso-height-relative:page;" fillcolor="#C5E0B3" filled="t" stroked="t" coordsize="21600,21600" o:gfxdata="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LzCffdkAAAAJAQAA&#10;DwAAAAAAAAABACAAAAAiAAAAZHJzL2Rvd25yZXYueG1sUEsBAhQAFAAAAAgAh07iQJoFgBcYAgAA&#10;RQQAAA4AAAAAAAAAAQAgAAAAKAEAAGRycy9lMm9Eb2MueG1sUEsFBgAAAAAGAAYAWQEAALIFAAAA&#10;AA==&#10;">
                <v:fill on="t" focussize="0,0"/>
                <v:stroke weight="1.25pt" color="#739CC3" joinstyle="miter"/>
                <v:imagedata o:title=""/>
                <o:lock v:ext="edit" aspectratio="f"/>
              </v:rect>
            </w:pict>
          </mc:Fallback>
        </mc:AlternateContent>
      </w:r>
      <w:r>
        <w:rPr>
          <w:rFonts w:hint="eastAsia" w:ascii="仿宋" w:hAnsi="仿宋" w:eastAsia="仿宋" w:cs="仿宋"/>
          <w:color w:val="000000"/>
        </w:rPr>
        <mc:AlternateContent>
          <mc:Choice Requires="wps">
            <w:drawing>
              <wp:anchor distT="0" distB="0" distL="114300" distR="114300" simplePos="0" relativeHeight="251661312" behindDoc="0" locked="0" layoutInCell="1" allowOverlap="1">
                <wp:simplePos x="0" y="0"/>
                <wp:positionH relativeFrom="column">
                  <wp:posOffset>2977515</wp:posOffset>
                </wp:positionH>
                <wp:positionV relativeFrom="paragraph">
                  <wp:posOffset>109855</wp:posOffset>
                </wp:positionV>
                <wp:extent cx="2802890" cy="2133600"/>
                <wp:effectExtent l="7620" t="7620" r="8890" b="17780"/>
                <wp:wrapNone/>
                <wp:docPr id="7" name="矩形 38"/>
                <wp:cNvGraphicFramePr/>
                <a:graphic xmlns:a="http://schemas.openxmlformats.org/drawingml/2006/main">
                  <a:graphicData uri="http://schemas.microsoft.com/office/word/2010/wordprocessingShape">
                    <wps:wsp>
                      <wps:cNvSpPr/>
                      <wps:spPr bwMode="auto">
                        <a:xfrm>
                          <a:off x="0" y="0"/>
                          <a:ext cx="2802890" cy="2133600"/>
                        </a:xfrm>
                        <a:prstGeom prst="rect">
                          <a:avLst/>
                        </a:prstGeom>
                        <a:solidFill>
                          <a:srgbClr val="C5E0B3"/>
                        </a:solidFill>
                        <a:ln w="15875" cap="flat" cmpd="sng">
                          <a:solidFill>
                            <a:srgbClr val="739CC3"/>
                          </a:solidFill>
                          <a:prstDash val="solid"/>
                          <a:miter/>
                          <a:headEnd type="none" w="med" len="med"/>
                          <a:tailEnd type="none" w="med" len="med"/>
                        </a:ln>
                      </wps:spPr>
                      <wps:bodyPr rot="0">
                        <a:noAutofit/>
                      </wps:bodyPr>
                    </wps:wsp>
                  </a:graphicData>
                </a:graphic>
              </wp:anchor>
            </w:drawing>
          </mc:Choice>
          <mc:Fallback>
            <w:pict>
              <v:rect id="矩形 38" o:spid="_x0000_s1026" o:spt="1" style="position:absolute;left:0pt;margin-left:234.45pt;margin-top:8.65pt;height:168pt;width:220.7pt;z-index:251661312;mso-width-relative:page;mso-height-relative:page;" fillcolor="#C5E0B3" filled="t" stroked="t" coordsize="21600,21600" o:gfxdata="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vELUltkAAAAKAQAA&#10;DwAAAAAAAAABACAAAAAiAAAAZHJzL2Rvd25yZXYueG1sUEsBAhQAFAAAAAgAh07iQOyj9jMYAgAA&#10;RQQAAA4AAAAAAAAAAQAgAAAAKAEAAGRycy9lMm9Eb2MueG1sUEsFBgAAAAAGAAYAWQEAALIFAAAA&#10;AA==&#10;">
                <v:fill on="t" focussize="0,0"/>
                <v:stroke weight="1.25pt" color="#739CC3" joinstyle="miter"/>
                <v:imagedata o:title=""/>
                <o:lock v:ext="edit" aspectratio="f"/>
              </v:rect>
            </w:pict>
          </mc:Fallback>
        </mc:AlternateContent>
      </w:r>
    </w:p>
    <w:p w14:paraId="286A8C6B">
      <w:pPr>
        <w:pStyle w:val="222"/>
        <w:spacing w:line="440" w:lineRule="atLeast"/>
        <w:ind w:firstLine="480"/>
        <w:jc w:val="left"/>
        <w:rPr>
          <w:rFonts w:ascii="仿宋" w:hAnsi="仿宋" w:eastAsia="仿宋" w:cs="仿宋"/>
          <w:color w:val="000000"/>
        </w:rPr>
      </w:pPr>
    </w:p>
    <w:p w14:paraId="1405C0B8">
      <w:pPr>
        <w:pStyle w:val="222"/>
        <w:spacing w:line="440" w:lineRule="atLeast"/>
        <w:ind w:firstLine="480"/>
        <w:jc w:val="left"/>
        <w:rPr>
          <w:rFonts w:ascii="仿宋" w:hAnsi="仿宋" w:eastAsia="仿宋" w:cs="仿宋"/>
          <w:color w:val="000000"/>
        </w:rPr>
      </w:pPr>
    </w:p>
    <w:p w14:paraId="4671DAE8">
      <w:pPr>
        <w:pStyle w:val="222"/>
        <w:spacing w:line="440" w:lineRule="atLeast"/>
        <w:ind w:firstLine="480"/>
        <w:jc w:val="left"/>
        <w:rPr>
          <w:rFonts w:ascii="仿宋" w:hAnsi="仿宋" w:eastAsia="仿宋" w:cs="仿宋"/>
          <w:color w:val="000000"/>
        </w:rPr>
      </w:pPr>
    </w:p>
    <w:p w14:paraId="2F2ACBA4">
      <w:pPr>
        <w:spacing w:line="360" w:lineRule="auto"/>
        <w:ind w:firstLine="610"/>
        <w:rPr>
          <w:rFonts w:ascii="仿宋" w:hAnsi="仿宋" w:eastAsia="仿宋" w:cs="仿宋"/>
          <w:color w:val="000000"/>
        </w:rPr>
      </w:pPr>
    </w:p>
    <w:p w14:paraId="5B5A301E">
      <w:pPr>
        <w:tabs>
          <w:tab w:val="left" w:pos="720"/>
          <w:tab w:val="left" w:pos="900"/>
        </w:tabs>
        <w:spacing w:line="360" w:lineRule="auto"/>
        <w:rPr>
          <w:rFonts w:ascii="仿宋" w:hAnsi="仿宋" w:eastAsia="仿宋" w:cs="仿宋"/>
          <w:color w:val="000000"/>
        </w:rPr>
      </w:pPr>
    </w:p>
    <w:p w14:paraId="4FA5D80C">
      <w:pPr>
        <w:spacing w:line="440" w:lineRule="exact"/>
        <w:ind w:firstLine="4080"/>
        <w:jc w:val="right"/>
        <w:rPr>
          <w:rFonts w:ascii="仿宋" w:hAnsi="仿宋" w:eastAsia="仿宋" w:cs="仿宋"/>
          <w:color w:val="000000"/>
        </w:rPr>
      </w:pPr>
    </w:p>
    <w:p w14:paraId="3F8E4326">
      <w:pPr>
        <w:spacing w:line="440" w:lineRule="exact"/>
        <w:ind w:firstLine="4080"/>
        <w:jc w:val="right"/>
        <w:rPr>
          <w:rFonts w:ascii="仿宋" w:hAnsi="仿宋" w:eastAsia="仿宋" w:cs="仿宋"/>
          <w:color w:val="000000"/>
        </w:rPr>
      </w:pPr>
      <w:r>
        <w:rPr>
          <w:rFonts w:hint="eastAsia" w:ascii="仿宋" w:hAnsi="仿宋" w:eastAsia="仿宋" w:cs="仿宋"/>
          <w:color w:val="000000"/>
        </w:rPr>
        <w:t xml:space="preserve"> </w:t>
      </w:r>
      <w:r>
        <w:rPr>
          <w:rFonts w:ascii="仿宋" w:hAnsi="仿宋" w:eastAsia="仿宋" w:cs="仿宋"/>
          <w:color w:val="000000"/>
        </w:rPr>
        <w:t xml:space="preserve">  </w:t>
      </w:r>
    </w:p>
    <w:p w14:paraId="6CAB2199">
      <w:pPr>
        <w:spacing w:line="440" w:lineRule="exact"/>
        <w:ind w:firstLine="4080"/>
        <w:jc w:val="right"/>
        <w:rPr>
          <w:rFonts w:ascii="仿宋" w:hAnsi="仿宋" w:eastAsia="仿宋" w:cs="仿宋"/>
          <w:color w:val="000000"/>
        </w:rPr>
      </w:pPr>
      <w:r>
        <w:rPr>
          <w:rFonts w:ascii="仿宋" w:hAnsi="仿宋" w:eastAsia="仿宋" w:cs="仿宋"/>
          <w:color w:val="000000"/>
        </w:rPr>
        <w:t xml:space="preserve">    </w:t>
      </w:r>
    </w:p>
    <w:p w14:paraId="55DA936B">
      <w:pPr>
        <w:spacing w:line="440" w:lineRule="exact"/>
        <w:ind w:firstLine="4080"/>
        <w:jc w:val="right"/>
        <w:rPr>
          <w:rFonts w:ascii="仿宋" w:hAnsi="仿宋" w:eastAsia="仿宋" w:cs="仿宋"/>
          <w:color w:val="000000"/>
        </w:rPr>
      </w:pPr>
      <w:r>
        <w:rPr>
          <w:rFonts w:ascii="仿宋" w:hAnsi="仿宋" w:eastAsia="仿宋" w:cs="仿宋"/>
          <w:color w:val="000000"/>
        </w:rPr>
        <w:t xml:space="preserve"> </w:t>
      </w:r>
      <w:r>
        <w:rPr>
          <w:rFonts w:hint="eastAsia" w:ascii="仿宋" w:hAnsi="仿宋" w:eastAsia="仿宋" w:cs="仿宋"/>
          <w:color w:val="000000"/>
        </w:rPr>
        <w:t xml:space="preserve"> </w:t>
      </w:r>
      <w:r>
        <w:rPr>
          <w:rFonts w:ascii="仿宋" w:hAnsi="仿宋" w:eastAsia="仿宋" w:cs="仿宋"/>
          <w:color w:val="000000"/>
        </w:rPr>
        <w:t xml:space="preserve">   </w:t>
      </w:r>
    </w:p>
    <w:p w14:paraId="5C904D59">
      <w:pPr>
        <w:spacing w:line="440" w:lineRule="exact"/>
        <w:ind w:firstLine="4080"/>
        <w:jc w:val="right"/>
        <w:rPr>
          <w:rFonts w:ascii="仿宋" w:hAnsi="仿宋" w:eastAsia="仿宋" w:cs="仿宋"/>
          <w:color w:val="000000"/>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r>
        <w:rPr>
          <w:rFonts w:hint="eastAsia" w:ascii="仿宋" w:hAnsi="仿宋" w:eastAsia="仿宋" w:cs="仿宋"/>
          <w:color w:val="000000"/>
        </w:rPr>
        <w:t>（盖章）</w:t>
      </w:r>
    </w:p>
    <w:p w14:paraId="3E0A04D5">
      <w:pPr>
        <w:spacing w:line="440" w:lineRule="exact"/>
        <w:jc w:val="right"/>
        <w:rPr>
          <w:rFonts w:ascii="仿宋" w:hAnsi="仿宋" w:eastAsia="仿宋" w:cs="仿宋"/>
          <w:b/>
          <w:bCs/>
          <w:color w:val="000000"/>
        </w:rPr>
      </w:pPr>
      <w:r>
        <w:rPr>
          <w:rFonts w:hint="eastAsia" w:ascii="仿宋" w:hAnsi="仿宋" w:eastAsia="仿宋" w:cs="仿宋"/>
          <w:color w:val="000000"/>
        </w:rPr>
        <w:t>日期：</w:t>
      </w:r>
      <w:r>
        <w:rPr>
          <w:rFonts w:hint="eastAsia" w:ascii="仿宋" w:hAnsi="仿宋" w:eastAsia="仿宋" w:cs="仿宋"/>
          <w:color w:val="000000"/>
          <w:u w:val="single"/>
        </w:rPr>
        <w:t xml:space="preserve"> </w:t>
      </w:r>
      <w:r>
        <w:rPr>
          <w:rFonts w:ascii="仿宋" w:hAnsi="仿宋" w:eastAsia="仿宋" w:cs="仿宋"/>
          <w:color w:val="000000"/>
          <w:u w:val="single"/>
        </w:rPr>
        <w:t xml:space="preserve">      </w:t>
      </w:r>
      <w:r>
        <w:rPr>
          <w:rFonts w:hint="eastAsia" w:ascii="仿宋" w:hAnsi="仿宋" w:eastAsia="仿宋" w:cs="仿宋"/>
          <w:color w:val="000000"/>
          <w:u w:val="single"/>
        </w:rPr>
        <w:t xml:space="preserve">  </w:t>
      </w:r>
      <w:r>
        <w:rPr>
          <w:rFonts w:hint="eastAsia" w:ascii="仿宋" w:hAnsi="仿宋" w:eastAsia="仿宋" w:cs="仿宋"/>
          <w:color w:val="000000"/>
        </w:rPr>
        <w:t>年</w:t>
      </w:r>
      <w:r>
        <w:rPr>
          <w:rFonts w:hint="eastAsia" w:ascii="仿宋" w:hAnsi="仿宋" w:eastAsia="仿宋" w:cs="仿宋"/>
          <w:color w:val="000000"/>
          <w:u w:val="single"/>
        </w:rPr>
        <w:t xml:space="preserve">   </w:t>
      </w:r>
      <w:r>
        <w:rPr>
          <w:rFonts w:ascii="仿宋" w:hAnsi="仿宋" w:eastAsia="仿宋" w:cs="仿宋"/>
          <w:color w:val="000000"/>
          <w:u w:val="single"/>
        </w:rPr>
        <w:t xml:space="preserve"> </w:t>
      </w:r>
      <w:r>
        <w:rPr>
          <w:rFonts w:hint="eastAsia" w:ascii="仿宋" w:hAnsi="仿宋" w:eastAsia="仿宋" w:cs="仿宋"/>
          <w:color w:val="000000"/>
        </w:rPr>
        <w:t>月</w:t>
      </w:r>
      <w:r>
        <w:rPr>
          <w:rFonts w:hint="eastAsia" w:ascii="仿宋" w:hAnsi="仿宋" w:eastAsia="仿宋" w:cs="仿宋"/>
          <w:color w:val="000000"/>
          <w:u w:val="single"/>
        </w:rPr>
        <w:t xml:space="preserve">   </w:t>
      </w:r>
      <w:r>
        <w:rPr>
          <w:rFonts w:hint="eastAsia" w:ascii="仿宋" w:hAnsi="仿宋" w:eastAsia="仿宋" w:cs="仿宋"/>
          <w:color w:val="000000"/>
        </w:rPr>
        <w:t>日</w:t>
      </w:r>
    </w:p>
    <w:p w14:paraId="05CD02CD">
      <w:pPr>
        <w:tabs>
          <w:tab w:val="left" w:pos="720"/>
          <w:tab w:val="left" w:pos="900"/>
        </w:tabs>
        <w:spacing w:line="360" w:lineRule="auto"/>
        <w:ind w:left="1078"/>
        <w:rPr>
          <w:rFonts w:ascii="仿宋" w:hAnsi="仿宋" w:eastAsia="仿宋" w:cs="仿宋"/>
          <w:color w:val="000000"/>
        </w:rPr>
      </w:pPr>
    </w:p>
    <w:p w14:paraId="5E05FD01">
      <w:pPr>
        <w:tabs>
          <w:tab w:val="left" w:pos="720"/>
          <w:tab w:val="left" w:pos="900"/>
        </w:tabs>
        <w:spacing w:line="360" w:lineRule="auto"/>
        <w:ind w:left="1078"/>
        <w:rPr>
          <w:rFonts w:ascii="仿宋" w:hAnsi="仿宋" w:eastAsia="仿宋" w:cs="仿宋"/>
          <w:color w:val="000000"/>
        </w:rPr>
      </w:pPr>
    </w:p>
    <w:p w14:paraId="5411277E">
      <w:pPr>
        <w:pStyle w:val="4"/>
        <w:spacing w:before="0" w:after="0" w:line="360" w:lineRule="auto"/>
        <w:rPr>
          <w:rFonts w:ascii="仿宋" w:hAnsi="仿宋" w:eastAsia="仿宋" w:cs="仿宋"/>
          <w:color w:val="000000"/>
          <w:sz w:val="24"/>
          <w:szCs w:val="24"/>
        </w:rPr>
      </w:pPr>
      <w:r>
        <w:rPr>
          <w:rFonts w:hint="eastAsia" w:ascii="仿宋" w:hAnsi="仿宋" w:eastAsia="仿宋" w:cs="仿宋"/>
          <w:color w:val="000000"/>
        </w:rPr>
        <w:br w:type="page" w:clear="all"/>
      </w:r>
      <w:bookmarkStart w:id="230" w:name="_Toc517281838"/>
      <w:bookmarkStart w:id="231" w:name="_Toc23692"/>
      <w:bookmarkStart w:id="232" w:name="_Toc19783361"/>
      <w:bookmarkStart w:id="233" w:name="_Toc4590"/>
      <w:bookmarkStart w:id="234" w:name="_Toc4426"/>
      <w:bookmarkStart w:id="235" w:name="_Toc20707"/>
      <w:bookmarkStart w:id="236" w:name="_Toc444891355"/>
      <w:bookmarkStart w:id="237" w:name="_Toc3899"/>
      <w:bookmarkStart w:id="238" w:name="_Toc24788"/>
      <w:bookmarkStart w:id="239" w:name="_Toc5582"/>
      <w:bookmarkStart w:id="240" w:name="_Toc26267"/>
      <w:bookmarkStart w:id="241" w:name="_Toc287600130"/>
      <w:bookmarkStart w:id="242" w:name="_Toc186737816"/>
      <w:r>
        <w:rPr>
          <w:rFonts w:hint="eastAsia" w:ascii="仿宋" w:hAnsi="仿宋" w:eastAsia="仿宋" w:cs="仿宋"/>
          <w:color w:val="000000"/>
          <w:sz w:val="24"/>
          <w:szCs w:val="24"/>
        </w:rPr>
        <w:t>（三）法定代表人（负责人）授权委托书</w:t>
      </w:r>
      <w:bookmarkEnd w:id="230"/>
      <w:bookmarkEnd w:id="231"/>
      <w:bookmarkEnd w:id="232"/>
      <w:bookmarkEnd w:id="233"/>
      <w:bookmarkEnd w:id="234"/>
      <w:bookmarkEnd w:id="235"/>
      <w:bookmarkEnd w:id="236"/>
      <w:bookmarkEnd w:id="237"/>
      <w:bookmarkEnd w:id="238"/>
      <w:bookmarkEnd w:id="239"/>
      <w:bookmarkEnd w:id="240"/>
      <w:bookmarkEnd w:id="241"/>
      <w:bookmarkEnd w:id="242"/>
    </w:p>
    <w:p w14:paraId="0F03B8DF">
      <w:pPr>
        <w:pStyle w:val="222"/>
        <w:spacing w:before="240" w:after="240" w:line="360" w:lineRule="auto"/>
        <w:jc w:val="center"/>
        <w:rPr>
          <w:rFonts w:ascii="仿宋" w:hAnsi="仿宋" w:eastAsia="仿宋" w:cs="Cambria Math"/>
          <w:b/>
          <w:color w:val="000000"/>
          <w:sz w:val="24"/>
          <w:szCs w:val="24"/>
        </w:rPr>
      </w:pPr>
      <w:r>
        <w:rPr>
          <w:rFonts w:hint="eastAsia" w:ascii="仿宋" w:hAnsi="仿宋" w:eastAsia="仿宋" w:cs="Cambria Math"/>
          <w:b/>
          <w:color w:val="000000"/>
          <w:sz w:val="24"/>
          <w:szCs w:val="24"/>
        </w:rPr>
        <w:t>法定代表人（负责人）授权委托书</w:t>
      </w:r>
    </w:p>
    <w:p w14:paraId="5D790DF4">
      <w:pPr>
        <w:pStyle w:val="222"/>
        <w:spacing w:line="360" w:lineRule="auto"/>
        <w:ind w:firstLine="480"/>
        <w:rPr>
          <w:rFonts w:ascii="仿宋" w:hAnsi="仿宋" w:eastAsia="仿宋" w:cs="Cambria Math"/>
          <w:color w:val="000000"/>
          <w:sz w:val="24"/>
          <w:szCs w:val="24"/>
        </w:rPr>
      </w:pPr>
      <w:r>
        <w:rPr>
          <w:rFonts w:hint="eastAsia" w:ascii="仿宋" w:hAnsi="仿宋" w:eastAsia="仿宋" w:cs="仿宋"/>
          <w:color w:val="000000"/>
          <w:sz w:val="24"/>
        </w:rPr>
        <w:t>本人</w:t>
      </w:r>
      <w:r>
        <w:rPr>
          <w:rFonts w:hint="eastAsia" w:ascii="仿宋" w:hAnsi="仿宋" w:eastAsia="仿宋" w:cs="仿宋"/>
          <w:color w:val="000000"/>
          <w:sz w:val="24"/>
          <w:u w:val="single"/>
        </w:rPr>
        <w:t xml:space="preserve"> （姓名）</w:t>
      </w:r>
      <w:r>
        <w:rPr>
          <w:rFonts w:hint="eastAsia" w:ascii="仿宋" w:hAnsi="仿宋" w:eastAsia="仿宋" w:cs="仿宋"/>
          <w:color w:val="000000"/>
          <w:sz w:val="24"/>
        </w:rPr>
        <w:t>系</w:t>
      </w:r>
      <w:r>
        <w:rPr>
          <w:rFonts w:hint="eastAsia" w:ascii="仿宋" w:hAnsi="仿宋" w:eastAsia="仿宋" w:cs="仿宋"/>
          <w:color w:val="000000"/>
          <w:sz w:val="24"/>
          <w:u w:val="single"/>
        </w:rPr>
        <w:t>（供应商名称）</w:t>
      </w:r>
      <w:r>
        <w:rPr>
          <w:rFonts w:hint="eastAsia" w:ascii="仿宋" w:hAnsi="仿宋" w:eastAsia="仿宋" w:cs="仿宋"/>
          <w:color w:val="000000"/>
          <w:sz w:val="24"/>
        </w:rPr>
        <w:t>的法定代表人</w:t>
      </w:r>
      <w:r>
        <w:rPr>
          <w:rFonts w:hint="eastAsia" w:ascii="仿宋" w:hAnsi="仿宋" w:eastAsia="仿宋" w:cs="仿宋"/>
          <w:color w:val="000000"/>
          <w:sz w:val="24"/>
          <w:szCs w:val="24"/>
        </w:rPr>
        <w:t>（负责人）</w:t>
      </w:r>
      <w:r>
        <w:rPr>
          <w:rFonts w:hint="eastAsia" w:ascii="仿宋" w:hAnsi="仿宋" w:eastAsia="仿宋" w:cs="仿宋"/>
          <w:color w:val="000000"/>
          <w:sz w:val="24"/>
        </w:rPr>
        <w:t>，现授权委托</w:t>
      </w:r>
      <w:r>
        <w:rPr>
          <w:rFonts w:hint="eastAsia" w:ascii="仿宋" w:hAnsi="仿宋" w:eastAsia="仿宋" w:cs="仿宋"/>
          <w:color w:val="000000"/>
          <w:sz w:val="24"/>
          <w:u w:val="single"/>
        </w:rPr>
        <w:t xml:space="preserve"> （姓名）</w:t>
      </w:r>
      <w:r>
        <w:rPr>
          <w:rFonts w:hint="eastAsia" w:ascii="仿宋" w:hAnsi="仿宋" w:eastAsia="仿宋" w:cs="仿宋"/>
          <w:color w:val="000000"/>
          <w:sz w:val="24"/>
        </w:rPr>
        <w:t>为我方代理人。</w:t>
      </w:r>
      <w:r>
        <w:rPr>
          <w:rFonts w:hint="eastAsia" w:ascii="仿宋" w:hAnsi="仿宋" w:eastAsia="仿宋" w:cs="Cambria Math"/>
          <w:color w:val="000000"/>
          <w:sz w:val="24"/>
          <w:szCs w:val="24"/>
        </w:rPr>
        <w:t>代理人根据授权，以我方名义签署、澄清、说明、补正、递交、撤回、修改</w:t>
      </w:r>
      <w:r>
        <w:rPr>
          <w:rFonts w:hint="eastAsia" w:ascii="仿宋" w:hAnsi="仿宋" w:eastAsia="仿宋" w:cs="Cambria Math"/>
          <w:color w:val="000000"/>
          <w:sz w:val="24"/>
          <w:szCs w:val="24"/>
          <w:u w:val="single"/>
        </w:rPr>
        <w:t>人保财险四川省资阳市分公司营业部社区车险宣传采购项目</w:t>
      </w:r>
      <w:r>
        <w:rPr>
          <w:rFonts w:hint="eastAsia" w:ascii="仿宋" w:hAnsi="仿宋" w:eastAsia="仿宋" w:cs="Cambria Math"/>
          <w:color w:val="000000"/>
          <w:sz w:val="24"/>
          <w:szCs w:val="24"/>
        </w:rPr>
        <w:t>谈判响应文件、签订合同和处理有关事宜，其法律后果由我方承担。</w:t>
      </w:r>
    </w:p>
    <w:p w14:paraId="246D49A4">
      <w:pPr>
        <w:spacing w:line="360" w:lineRule="auto"/>
        <w:ind w:firstLine="480"/>
        <w:rPr>
          <w:rFonts w:ascii="仿宋" w:hAnsi="仿宋" w:eastAsia="仿宋" w:cs="Cambria Math"/>
          <w:color w:val="000000"/>
        </w:rPr>
      </w:pPr>
      <w:r>
        <w:rPr>
          <w:rFonts w:hint="eastAsia" w:ascii="仿宋" w:hAnsi="仿宋" w:eastAsia="仿宋" w:cs="Cambria Math"/>
          <w:color w:val="000000"/>
        </w:rPr>
        <w:t>委托期限：</w:t>
      </w:r>
      <w:r>
        <w:rPr>
          <w:rFonts w:hint="eastAsia" w:ascii="仿宋" w:hAnsi="仿宋" w:eastAsia="仿宋" w:cs="Cambria Math"/>
          <w:color w:val="000000"/>
          <w:u w:val="single"/>
        </w:rPr>
        <w:t xml:space="preserve"> 自</w:t>
      </w:r>
      <w:r>
        <w:rPr>
          <w:rFonts w:hint="eastAsia" w:ascii="仿宋" w:hAnsi="仿宋" w:eastAsia="仿宋" w:cs="微软雅黑"/>
          <w:color w:val="000000"/>
          <w:u w:val="single"/>
        </w:rPr>
        <w:t>本委托书签字盖章生效</w:t>
      </w:r>
      <w:r>
        <w:rPr>
          <w:rFonts w:hint="eastAsia" w:ascii="仿宋" w:hAnsi="仿宋" w:eastAsia="仿宋" w:cs="Cambria Math"/>
          <w:color w:val="000000"/>
          <w:u w:val="single"/>
        </w:rPr>
        <w:t xml:space="preserve">之日起至谈判响应有效期到期之日为止 </w:t>
      </w:r>
      <w:r>
        <w:rPr>
          <w:rFonts w:hint="eastAsia" w:ascii="仿宋" w:hAnsi="仿宋" w:eastAsia="仿宋" w:cs="Cambria Math"/>
          <w:color w:val="000000"/>
        </w:rPr>
        <w:t>。</w:t>
      </w:r>
    </w:p>
    <w:p w14:paraId="32D506C8">
      <w:pPr>
        <w:pStyle w:val="222"/>
        <w:spacing w:line="360" w:lineRule="auto"/>
        <w:ind w:firstLine="480"/>
        <w:rPr>
          <w:rFonts w:ascii="仿宋" w:hAnsi="仿宋" w:eastAsia="仿宋" w:cs="Cambria Math"/>
          <w:color w:val="000000"/>
          <w:sz w:val="24"/>
          <w:szCs w:val="24"/>
        </w:rPr>
      </w:pPr>
      <w:r>
        <w:rPr>
          <w:rFonts w:hint="eastAsia" w:ascii="仿宋" w:hAnsi="仿宋" w:eastAsia="仿宋" w:cs="Cambria Math"/>
          <w:color w:val="000000"/>
          <w:sz w:val="24"/>
          <w:szCs w:val="24"/>
        </w:rPr>
        <w:t>代理人无转委托权。</w:t>
      </w:r>
    </w:p>
    <w:p w14:paraId="41769ECC">
      <w:pPr>
        <w:pStyle w:val="222"/>
        <w:spacing w:line="360" w:lineRule="auto"/>
        <w:ind w:firstLine="482"/>
        <w:rPr>
          <w:rFonts w:ascii="仿宋" w:hAnsi="仿宋" w:eastAsia="仿宋" w:cs="Cambria Math"/>
          <w:b/>
          <w:bCs/>
          <w:color w:val="000000"/>
          <w:sz w:val="24"/>
          <w:szCs w:val="24"/>
        </w:rPr>
      </w:pPr>
    </w:p>
    <w:p w14:paraId="51514D6B">
      <w:pPr>
        <w:pStyle w:val="222"/>
        <w:spacing w:line="360" w:lineRule="auto"/>
        <w:ind w:firstLine="482"/>
        <w:rPr>
          <w:rFonts w:ascii="仿宋" w:hAnsi="仿宋" w:eastAsia="仿宋" w:cs="Cambria Math"/>
          <w:color w:val="000000"/>
          <w:sz w:val="24"/>
          <w:szCs w:val="24"/>
        </w:rPr>
      </w:pPr>
      <w:r>
        <w:rPr>
          <w:rFonts w:hint="eastAsia" w:ascii="仿宋" w:hAnsi="仿宋" w:eastAsia="仿宋" w:cs="Cambria Math"/>
          <w:b/>
          <w:bCs/>
          <w:color w:val="000000"/>
          <w:sz w:val="24"/>
          <w:szCs w:val="24"/>
        </w:rPr>
        <w:t>附：委托代理人身份证复印件（需同时提供正面及背面）</w:t>
      </w:r>
      <w:r>
        <w:rPr>
          <w:rFonts w:hint="eastAsia" w:ascii="仿宋" w:hAnsi="仿宋" w:eastAsia="仿宋" w:cs="Cambria Math"/>
          <w:color w:val="000000"/>
          <w:sz w:val="24"/>
          <w:szCs w:val="24"/>
        </w:rPr>
        <w:t>。</w:t>
      </w:r>
    </w:p>
    <w:p w14:paraId="10CF7589">
      <w:pPr>
        <w:pStyle w:val="222"/>
        <w:spacing w:line="440" w:lineRule="atLeast"/>
        <w:ind w:firstLine="480"/>
        <w:jc w:val="left"/>
        <w:rPr>
          <w:rFonts w:ascii="仿宋" w:hAnsi="仿宋" w:eastAsia="仿宋" w:cs="仿宋"/>
          <w:color w:val="000000"/>
        </w:rPr>
      </w:pPr>
      <w:r>
        <w:rPr>
          <w:rFonts w:hint="eastAsia" w:ascii="仿宋" w:hAnsi="仿宋" w:eastAsia="仿宋" w:cs="仿宋"/>
          <w:color w:val="000000"/>
        </w:rPr>
        <mc:AlternateContent>
          <mc:Choice Requires="wps">
            <w:drawing>
              <wp:anchor distT="0" distB="0" distL="114300" distR="114300" simplePos="0" relativeHeight="251663360" behindDoc="0" locked="0" layoutInCell="1" allowOverlap="1">
                <wp:simplePos x="0" y="0"/>
                <wp:positionH relativeFrom="column">
                  <wp:posOffset>174625</wp:posOffset>
                </wp:positionH>
                <wp:positionV relativeFrom="paragraph">
                  <wp:posOffset>56515</wp:posOffset>
                </wp:positionV>
                <wp:extent cx="2802890" cy="1934845"/>
                <wp:effectExtent l="7620" t="7620" r="8890" b="13335"/>
                <wp:wrapNone/>
                <wp:docPr id="8" name="矩形 39"/>
                <wp:cNvGraphicFramePr/>
                <a:graphic xmlns:a="http://schemas.openxmlformats.org/drawingml/2006/main">
                  <a:graphicData uri="http://schemas.microsoft.com/office/word/2010/wordprocessingShape">
                    <wps:wsp>
                      <wps:cNvSpPr/>
                      <wps:spPr bwMode="auto">
                        <a:xfrm>
                          <a:off x="0" y="0"/>
                          <a:ext cx="2802890" cy="1934845"/>
                        </a:xfrm>
                        <a:prstGeom prst="rect">
                          <a:avLst/>
                        </a:prstGeom>
                        <a:solidFill>
                          <a:srgbClr val="C5E0B3"/>
                        </a:solidFill>
                        <a:ln w="15875" cap="flat" cmpd="sng">
                          <a:solidFill>
                            <a:srgbClr val="739CC3"/>
                          </a:solidFill>
                          <a:prstDash val="solid"/>
                          <a:miter/>
                          <a:headEnd type="none" w="med" len="med"/>
                          <a:tailEnd type="none" w="med" len="med"/>
                        </a:ln>
                      </wps:spPr>
                      <wps:bodyPr rot="0">
                        <a:noAutofit/>
                      </wps:bodyPr>
                    </wps:wsp>
                  </a:graphicData>
                </a:graphic>
              </wp:anchor>
            </w:drawing>
          </mc:Choice>
          <mc:Fallback>
            <w:pict>
              <v:rect id="矩形 39" o:spid="_x0000_s1026" o:spt="1" style="position:absolute;left:0pt;margin-left:13.75pt;margin-top:4.45pt;height:152.35pt;width:220.7pt;z-index:251663360;mso-width-relative:page;mso-height-relative:page;" fillcolor="#C5E0B3" filled="t" stroked="t" coordsize="21600,21600" o:gfxdata="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MiCzsvYAAAACAEAAA8A&#10;AAAAAAAAAQAgAAAAIgAAAGRycy9kb3ducmV2LnhtbFBLAQIUABQAAAAIAIdO4kAPaH5iFwIAAEUE&#10;AAAOAAAAAAAAAAEAIAAAACcBAABkcnMvZTJvRG9jLnhtbFBLBQYAAAAABgAGAFkBAACwBQAAAAA=&#10;">
                <v:fill on="t" focussize="0,0"/>
                <v:stroke weight="1.25pt" color="#739CC3" joinstyle="miter"/>
                <v:imagedata o:title=""/>
                <o:lock v:ext="edit" aspectratio="f"/>
              </v:rect>
            </w:pict>
          </mc:Fallback>
        </mc:AlternateContent>
      </w:r>
      <w:r>
        <w:rPr>
          <w:rFonts w:hint="eastAsia" w:ascii="仿宋" w:hAnsi="仿宋" w:eastAsia="仿宋" w:cs="仿宋"/>
          <w:color w:val="000000"/>
        </w:rPr>
        <mc:AlternateContent>
          <mc:Choice Requires="wps">
            <w:drawing>
              <wp:anchor distT="0" distB="0" distL="114300" distR="114300" simplePos="0" relativeHeight="251664384" behindDoc="0" locked="0" layoutInCell="1" allowOverlap="1">
                <wp:simplePos x="0" y="0"/>
                <wp:positionH relativeFrom="column">
                  <wp:posOffset>2977515</wp:posOffset>
                </wp:positionH>
                <wp:positionV relativeFrom="paragraph">
                  <wp:posOffset>56515</wp:posOffset>
                </wp:positionV>
                <wp:extent cx="2802890" cy="1934845"/>
                <wp:effectExtent l="7620" t="7620" r="8890" b="13335"/>
                <wp:wrapNone/>
                <wp:docPr id="9" name="矩形 40"/>
                <wp:cNvGraphicFramePr/>
                <a:graphic xmlns:a="http://schemas.openxmlformats.org/drawingml/2006/main">
                  <a:graphicData uri="http://schemas.microsoft.com/office/word/2010/wordprocessingShape">
                    <wps:wsp>
                      <wps:cNvSpPr/>
                      <wps:spPr bwMode="auto">
                        <a:xfrm>
                          <a:off x="0" y="0"/>
                          <a:ext cx="2802890" cy="1934845"/>
                        </a:xfrm>
                        <a:prstGeom prst="rect">
                          <a:avLst/>
                        </a:prstGeom>
                        <a:solidFill>
                          <a:srgbClr val="C5E0B3"/>
                        </a:solidFill>
                        <a:ln w="15875" cap="flat" cmpd="sng">
                          <a:solidFill>
                            <a:srgbClr val="739CC3"/>
                          </a:solidFill>
                          <a:prstDash val="solid"/>
                          <a:miter/>
                          <a:headEnd type="none" w="med" len="med"/>
                          <a:tailEnd type="none" w="med" len="med"/>
                        </a:ln>
                      </wps:spPr>
                      <wps:bodyPr rot="0">
                        <a:noAutofit/>
                      </wps:bodyPr>
                    </wps:wsp>
                  </a:graphicData>
                </a:graphic>
              </wp:anchor>
            </w:drawing>
          </mc:Choice>
          <mc:Fallback>
            <w:pict>
              <v:rect id="矩形 40" o:spid="_x0000_s1026" o:spt="1" style="position:absolute;left:0pt;margin-left:234.45pt;margin-top:4.45pt;height:152.35pt;width:220.7pt;z-index:251664384;mso-width-relative:page;mso-height-relative:page;" fillcolor="#C5E0B3" filled="t" stroked="t" coordsize="21600,21600" o:gfxdata="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sLTHM2AAAAAkBAAAPAAAA&#10;AAAAAAEAIAAAACIAAABkcnMvZG93bnJldi54bWxQSwECFAAUAAAACACHTuJAl4SoYhUCAABFBAAA&#10;DgAAAAAAAAABACAAAAAnAQAAZHJzL2Uyb0RvYy54bWxQSwUGAAAAAAYABgBZAQAArgUAAAAA&#10;">
                <v:fill on="t" focussize="0,0"/>
                <v:stroke weight="1.25pt" color="#739CC3" joinstyle="miter"/>
                <v:imagedata o:title=""/>
                <o:lock v:ext="edit" aspectratio="f"/>
              </v:rect>
            </w:pict>
          </mc:Fallback>
        </mc:AlternateContent>
      </w:r>
    </w:p>
    <w:p w14:paraId="4C012D72">
      <w:pPr>
        <w:pStyle w:val="222"/>
        <w:spacing w:line="440" w:lineRule="atLeast"/>
        <w:ind w:firstLine="480"/>
        <w:jc w:val="left"/>
        <w:rPr>
          <w:rFonts w:ascii="仿宋" w:hAnsi="仿宋" w:eastAsia="仿宋" w:cs="仿宋"/>
          <w:color w:val="000000"/>
        </w:rPr>
      </w:pPr>
    </w:p>
    <w:p w14:paraId="29C6D1C7">
      <w:pPr>
        <w:spacing w:line="360" w:lineRule="auto"/>
        <w:ind w:left="720"/>
        <w:rPr>
          <w:rFonts w:ascii="仿宋" w:hAnsi="仿宋" w:eastAsia="仿宋" w:cs="仿宋"/>
          <w:b/>
          <w:color w:val="000000"/>
        </w:rPr>
      </w:pPr>
    </w:p>
    <w:p w14:paraId="1DEE9BBE">
      <w:pPr>
        <w:tabs>
          <w:tab w:val="left" w:pos="540"/>
        </w:tabs>
        <w:rPr>
          <w:rFonts w:ascii="仿宋" w:hAnsi="仿宋" w:eastAsia="仿宋" w:cs="仿宋"/>
          <w:color w:val="000000"/>
          <w:szCs w:val="21"/>
        </w:rPr>
      </w:pPr>
      <w:r>
        <w:rPr>
          <w:rFonts w:hint="eastAsia" w:ascii="仿宋" w:hAnsi="仿宋" w:eastAsia="仿宋" w:cs="仿宋"/>
          <w:color w:val="000000"/>
          <w:szCs w:val="21"/>
        </w:rPr>
        <w:tab/>
      </w:r>
    </w:p>
    <w:p w14:paraId="2CCC1D00">
      <w:pPr>
        <w:pStyle w:val="14"/>
        <w:rPr>
          <w:rFonts w:ascii="宋体" w:hAnsi="宋体"/>
          <w:szCs w:val="21"/>
        </w:rPr>
      </w:pPr>
    </w:p>
    <w:p w14:paraId="55445940">
      <w:pPr>
        <w:pStyle w:val="14"/>
        <w:rPr>
          <w:rFonts w:ascii="宋体" w:hAnsi="宋体"/>
          <w:szCs w:val="21"/>
        </w:rPr>
      </w:pPr>
    </w:p>
    <w:p w14:paraId="4625ECBD">
      <w:pPr>
        <w:pStyle w:val="14"/>
        <w:rPr>
          <w:rFonts w:ascii="宋体" w:hAnsi="宋体"/>
          <w:szCs w:val="21"/>
        </w:rPr>
      </w:pPr>
    </w:p>
    <w:p w14:paraId="230307FC">
      <w:pPr>
        <w:spacing w:line="360" w:lineRule="auto"/>
        <w:ind w:right="420" w:firstLine="4200"/>
        <w:rPr>
          <w:rFonts w:hint="eastAsia" w:ascii="仿宋" w:hAnsi="仿宋" w:eastAsia="仿宋" w:cs="Cambria Math"/>
          <w:color w:val="000000"/>
        </w:rPr>
      </w:pPr>
    </w:p>
    <w:p w14:paraId="36C85FA4">
      <w:pPr>
        <w:spacing w:line="360" w:lineRule="auto"/>
        <w:ind w:right="420" w:firstLine="4200"/>
        <w:rPr>
          <w:rFonts w:ascii="仿宋" w:hAnsi="仿宋" w:eastAsia="仿宋" w:cs="Cambria Math"/>
          <w:color w:val="000000"/>
        </w:rPr>
      </w:pPr>
      <w:r>
        <w:rPr>
          <w:rFonts w:hint="eastAsia" w:ascii="仿宋" w:hAnsi="仿宋" w:eastAsia="仿宋" w:cs="Cambria Math"/>
          <w:color w:val="000000"/>
        </w:rPr>
        <w:t>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（盖章）</w:t>
      </w:r>
    </w:p>
    <w:p w14:paraId="4C84D182">
      <w:pPr>
        <w:spacing w:line="360" w:lineRule="auto"/>
        <w:ind w:right="420" w:firstLine="3120"/>
        <w:rPr>
          <w:rFonts w:ascii="仿宋" w:hAnsi="仿宋" w:eastAsia="仿宋" w:cs="Cambria Math"/>
          <w:color w:val="000000"/>
        </w:rPr>
      </w:pPr>
      <w:r>
        <w:rPr>
          <w:rFonts w:hint="eastAsia" w:ascii="仿宋" w:hAnsi="仿宋" w:eastAsia="仿宋" w:cs="Cambria Math"/>
          <w:color w:val="000000"/>
        </w:rPr>
        <w:t>法定代表人（负责人）：</w:t>
      </w:r>
      <w:r>
        <w:rPr>
          <w:rFonts w:hint="eastAsia" w:ascii="仿宋" w:hAnsi="仿宋" w:eastAsia="仿宋" w:cs="Cambria Math"/>
          <w:color w:val="000000"/>
          <w:u w:val="single"/>
        </w:rPr>
        <w:t xml:space="preserve">               </w:t>
      </w:r>
      <w:r>
        <w:rPr>
          <w:rFonts w:hint="eastAsia" w:ascii="仿宋" w:hAnsi="仿宋" w:eastAsia="仿宋" w:cs="Cambria Math"/>
          <w:color w:val="000000"/>
        </w:rPr>
        <w:t>（签字或盖章）</w:t>
      </w:r>
    </w:p>
    <w:p w14:paraId="42F4419D">
      <w:pPr>
        <w:pStyle w:val="222"/>
        <w:spacing w:line="360" w:lineRule="auto"/>
        <w:ind w:right="105" w:firstLine="4200"/>
        <w:rPr>
          <w:rFonts w:ascii="仿宋" w:hAnsi="仿宋" w:eastAsia="仿宋" w:cs="Cambria Math"/>
          <w:color w:val="000000"/>
          <w:sz w:val="24"/>
          <w:szCs w:val="24"/>
        </w:rPr>
      </w:pPr>
      <w:r>
        <w:rPr>
          <w:rFonts w:hint="eastAsia" w:ascii="仿宋" w:hAnsi="仿宋" w:eastAsia="仿宋" w:cs="Cambria Math"/>
          <w:color w:val="000000"/>
          <w:sz w:val="24"/>
          <w:szCs w:val="24"/>
        </w:rPr>
        <w:t>委托代理人：</w:t>
      </w:r>
      <w:r>
        <w:rPr>
          <w:rFonts w:hint="eastAsia" w:ascii="仿宋" w:hAnsi="仿宋" w:eastAsia="仿宋" w:cs="Cambria Math"/>
          <w:color w:val="000000"/>
          <w:sz w:val="24"/>
          <w:szCs w:val="24"/>
          <w:u w:val="single"/>
        </w:rPr>
        <w:t xml:space="preserve">               </w:t>
      </w:r>
      <w:r>
        <w:rPr>
          <w:rFonts w:hint="eastAsia" w:ascii="仿宋" w:hAnsi="仿宋" w:eastAsia="仿宋" w:cs="Cambria Math"/>
          <w:color w:val="000000"/>
          <w:sz w:val="24"/>
          <w:szCs w:val="24"/>
        </w:rPr>
        <w:t>（签字</w:t>
      </w:r>
      <w:r>
        <w:rPr>
          <w:rFonts w:hint="eastAsia" w:ascii="仿宋" w:hAnsi="仿宋" w:eastAsia="仿宋" w:cs="Cambria Math"/>
          <w:color w:val="000000"/>
          <w:sz w:val="24"/>
        </w:rPr>
        <w:t>或盖章</w:t>
      </w:r>
      <w:r>
        <w:rPr>
          <w:rFonts w:hint="eastAsia" w:ascii="仿宋" w:hAnsi="仿宋" w:eastAsia="仿宋" w:cs="Cambria Math"/>
          <w:color w:val="000000"/>
          <w:sz w:val="24"/>
          <w:szCs w:val="24"/>
        </w:rPr>
        <w:t xml:space="preserve">） </w:t>
      </w:r>
    </w:p>
    <w:p w14:paraId="7EFC48D3">
      <w:pPr>
        <w:spacing w:line="360" w:lineRule="auto"/>
        <w:ind w:firstLine="4200"/>
        <w:rPr>
          <w:rFonts w:ascii="仿宋" w:hAnsi="仿宋" w:eastAsia="仿宋" w:cs="Cambria Math"/>
          <w:b/>
          <w:bCs/>
          <w:color w:val="000000"/>
        </w:rPr>
      </w:pPr>
      <w:r>
        <w:rPr>
          <w:rFonts w:hint="eastAsia" w:ascii="仿宋" w:hAnsi="仿宋" w:eastAsia="仿宋" w:cs="Cambria Math"/>
          <w:color w:val="000000"/>
        </w:rPr>
        <w:t>日期：</w:t>
      </w:r>
      <w:r>
        <w:rPr>
          <w:rFonts w:hint="eastAsia" w:ascii="仿宋" w:hAnsi="仿宋" w:eastAsia="仿宋" w:cs="Cambria Math"/>
          <w:color w:val="000000"/>
          <w:u w:val="single"/>
        </w:rPr>
        <w:t xml:space="preserve">       </w:t>
      </w:r>
      <w:r>
        <w:rPr>
          <w:rFonts w:hint="eastAsia" w:ascii="仿宋" w:hAnsi="仿宋" w:eastAsia="仿宋" w:cs="Cambria Math"/>
          <w:color w:val="000000"/>
        </w:rPr>
        <w:t>年</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 </w:t>
      </w:r>
      <w:r>
        <w:rPr>
          <w:rFonts w:hint="eastAsia" w:ascii="仿宋" w:hAnsi="仿宋" w:eastAsia="仿宋" w:cs="Cambria Math"/>
          <w:color w:val="000000"/>
        </w:rPr>
        <w:t>月</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 </w:t>
      </w:r>
      <w:r>
        <w:rPr>
          <w:rFonts w:hint="eastAsia" w:ascii="仿宋" w:hAnsi="仿宋" w:eastAsia="仿宋" w:cs="Cambria Math"/>
          <w:color w:val="000000"/>
        </w:rPr>
        <w:t>日</w:t>
      </w:r>
    </w:p>
    <w:p w14:paraId="40EE0951">
      <w:pPr>
        <w:tabs>
          <w:tab w:val="left" w:pos="540"/>
        </w:tabs>
        <w:rPr>
          <w:rFonts w:ascii="仿宋" w:hAnsi="仿宋" w:eastAsia="仿宋" w:cs="仿宋"/>
          <w:color w:val="000000"/>
          <w:szCs w:val="21"/>
        </w:rPr>
        <w:sectPr>
          <w:pgSz w:w="11906" w:h="16838"/>
          <w:pgMar w:top="1417" w:right="1134" w:bottom="1134" w:left="1134" w:header="851" w:footer="992" w:gutter="0"/>
          <w:cols w:space="720" w:num="1"/>
          <w:titlePg/>
        </w:sectPr>
      </w:pPr>
    </w:p>
    <w:p w14:paraId="3A78A5E1">
      <w:pPr>
        <w:pStyle w:val="4"/>
        <w:spacing w:before="0" w:after="0" w:line="360" w:lineRule="auto"/>
        <w:rPr>
          <w:rFonts w:ascii="仿宋" w:hAnsi="仿宋" w:eastAsia="仿宋" w:cs="仿宋"/>
          <w:color w:val="000000"/>
          <w:sz w:val="24"/>
          <w:szCs w:val="24"/>
        </w:rPr>
      </w:pPr>
      <w:bookmarkStart w:id="243" w:name="_Toc5359"/>
      <w:bookmarkStart w:id="244" w:name="_Toc12351"/>
      <w:bookmarkStart w:id="245" w:name="_Toc30551"/>
      <w:bookmarkStart w:id="246" w:name="_Toc186737817"/>
      <w:bookmarkStart w:id="247" w:name="_Toc13169"/>
      <w:bookmarkStart w:id="248" w:name="_Toc517281841"/>
      <w:r>
        <w:rPr>
          <w:rFonts w:hint="eastAsia" w:ascii="仿宋" w:hAnsi="仿宋" w:eastAsia="仿宋" w:cs="仿宋"/>
          <w:color w:val="000000"/>
          <w:sz w:val="24"/>
          <w:szCs w:val="24"/>
        </w:rPr>
        <w:t>（四）资格证明文件</w:t>
      </w:r>
      <w:bookmarkEnd w:id="243"/>
      <w:bookmarkEnd w:id="244"/>
      <w:bookmarkEnd w:id="245"/>
      <w:bookmarkEnd w:id="246"/>
      <w:bookmarkEnd w:id="247"/>
    </w:p>
    <w:p w14:paraId="56D1FD9A">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1、供应商基本情况信息表</w:t>
      </w:r>
    </w:p>
    <w:p w14:paraId="27D0B3D3">
      <w:pPr>
        <w:pStyle w:val="222"/>
        <w:spacing w:line="360" w:lineRule="auto"/>
        <w:jc w:val="center"/>
        <w:rPr>
          <w:rFonts w:ascii="仿宋" w:hAnsi="仿宋" w:eastAsia="仿宋" w:cs="仿宋"/>
          <w:b/>
          <w:color w:val="000000"/>
          <w:sz w:val="24"/>
          <w:szCs w:val="24"/>
        </w:rPr>
      </w:pPr>
      <w:r>
        <w:rPr>
          <w:rFonts w:hint="eastAsia" w:ascii="仿宋" w:hAnsi="仿宋" w:eastAsia="仿宋" w:cs="仿宋"/>
          <w:b/>
          <w:color w:val="000000"/>
          <w:sz w:val="24"/>
          <w:szCs w:val="24"/>
        </w:rPr>
        <w:t>供应商基本情况信息表</w:t>
      </w:r>
    </w:p>
    <w:tbl>
      <w:tblPr>
        <w:tblStyle w:val="34"/>
        <w:tblW w:w="0" w:type="auto"/>
        <w:tblInd w:w="0" w:type="dxa"/>
        <w:tblLayout w:type="fixed"/>
        <w:tblCellMar>
          <w:top w:w="0" w:type="dxa"/>
          <w:left w:w="108" w:type="dxa"/>
          <w:bottom w:w="0" w:type="dxa"/>
          <w:right w:w="108" w:type="dxa"/>
        </w:tblCellMar>
      </w:tblPr>
      <w:tblGrid>
        <w:gridCol w:w="2243"/>
        <w:gridCol w:w="775"/>
        <w:gridCol w:w="366"/>
        <w:gridCol w:w="979"/>
        <w:gridCol w:w="713"/>
        <w:gridCol w:w="755"/>
        <w:gridCol w:w="1789"/>
        <w:gridCol w:w="102"/>
        <w:gridCol w:w="985"/>
        <w:gridCol w:w="1145"/>
      </w:tblGrid>
      <w:tr w14:paraId="4EF2CF88">
        <w:tblPrEx>
          <w:tblCellMar>
            <w:top w:w="0" w:type="dxa"/>
            <w:left w:w="108" w:type="dxa"/>
            <w:bottom w:w="0" w:type="dxa"/>
            <w:right w:w="108" w:type="dxa"/>
          </w:tblCellMar>
        </w:tblPrEx>
        <w:trPr>
          <w:trHeight w:val="283" w:hRule="atLeast"/>
        </w:trPr>
        <w:tc>
          <w:tcPr>
            <w:tcW w:w="2243" w:type="dxa"/>
            <w:tcBorders>
              <w:top w:val="single" w:color="000000" w:sz="4" w:space="0"/>
              <w:left w:val="single" w:color="000000" w:sz="4" w:space="0"/>
              <w:bottom w:val="single" w:color="000000" w:sz="4" w:space="0"/>
              <w:right w:val="single" w:color="000000" w:sz="4" w:space="0"/>
            </w:tcBorders>
            <w:noWrap w:val="0"/>
            <w:vAlign w:val="center"/>
          </w:tcPr>
          <w:p w14:paraId="0CF6C741">
            <w:pPr>
              <w:pStyle w:val="222"/>
              <w:jc w:val="center"/>
              <w:rPr>
                <w:rFonts w:ascii="仿宋" w:hAnsi="仿宋" w:eastAsia="仿宋" w:cs="仿宋"/>
                <w:color w:val="000000"/>
              </w:rPr>
            </w:pPr>
            <w:r>
              <w:rPr>
                <w:rFonts w:hint="eastAsia" w:ascii="仿宋" w:hAnsi="仿宋" w:eastAsia="仿宋" w:cs="仿宋"/>
                <w:color w:val="000000"/>
              </w:rPr>
              <w:t>供应商名称</w:t>
            </w:r>
          </w:p>
        </w:tc>
        <w:tc>
          <w:tcPr>
            <w:tcW w:w="7609" w:type="dxa"/>
            <w:gridSpan w:val="9"/>
            <w:tcBorders>
              <w:top w:val="single" w:color="000000" w:sz="4" w:space="0"/>
              <w:left w:val="nil"/>
              <w:bottom w:val="single" w:color="000000" w:sz="4" w:space="0"/>
              <w:right w:val="single" w:color="000000" w:sz="4" w:space="0"/>
            </w:tcBorders>
            <w:noWrap w:val="0"/>
            <w:vAlign w:val="center"/>
          </w:tcPr>
          <w:p w14:paraId="27F21C6A">
            <w:pPr>
              <w:pStyle w:val="222"/>
              <w:jc w:val="center"/>
              <w:rPr>
                <w:rFonts w:ascii="仿宋" w:hAnsi="仿宋" w:eastAsia="仿宋" w:cs="仿宋"/>
                <w:color w:val="000000"/>
              </w:rPr>
            </w:pPr>
          </w:p>
        </w:tc>
      </w:tr>
      <w:tr w14:paraId="206F1C70">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14:paraId="0D256C2D">
            <w:pPr>
              <w:pStyle w:val="222"/>
              <w:jc w:val="center"/>
              <w:rPr>
                <w:rFonts w:ascii="仿宋" w:hAnsi="仿宋" w:eastAsia="仿宋" w:cs="仿宋"/>
                <w:color w:val="000000"/>
              </w:rPr>
            </w:pPr>
            <w:r>
              <w:rPr>
                <w:rFonts w:hint="eastAsia" w:ascii="仿宋" w:hAnsi="仿宋" w:eastAsia="仿宋" w:cs="仿宋"/>
                <w:color w:val="000000"/>
              </w:rPr>
              <w:t>注册地址</w:t>
            </w:r>
          </w:p>
        </w:tc>
        <w:tc>
          <w:tcPr>
            <w:tcW w:w="3588" w:type="dxa"/>
            <w:gridSpan w:val="5"/>
            <w:tcBorders>
              <w:top w:val="nil"/>
              <w:left w:val="nil"/>
              <w:bottom w:val="single" w:color="000000" w:sz="4" w:space="0"/>
              <w:right w:val="single" w:color="000000" w:sz="4" w:space="0"/>
            </w:tcBorders>
            <w:noWrap w:val="0"/>
            <w:vAlign w:val="center"/>
          </w:tcPr>
          <w:p w14:paraId="3DA51A07">
            <w:pPr>
              <w:pStyle w:val="222"/>
              <w:jc w:val="center"/>
              <w:rPr>
                <w:rFonts w:ascii="仿宋" w:hAnsi="仿宋" w:eastAsia="仿宋" w:cs="仿宋"/>
                <w:color w:val="000000"/>
              </w:rPr>
            </w:pPr>
          </w:p>
        </w:tc>
        <w:tc>
          <w:tcPr>
            <w:tcW w:w="1789" w:type="dxa"/>
            <w:tcBorders>
              <w:top w:val="single" w:color="000000" w:sz="4" w:space="0"/>
              <w:left w:val="nil"/>
              <w:bottom w:val="single" w:color="000000" w:sz="4" w:space="0"/>
              <w:right w:val="single" w:color="000000" w:sz="4" w:space="0"/>
            </w:tcBorders>
            <w:noWrap w:val="0"/>
            <w:vAlign w:val="center"/>
          </w:tcPr>
          <w:p w14:paraId="17B1418B">
            <w:pPr>
              <w:pStyle w:val="222"/>
              <w:jc w:val="center"/>
              <w:rPr>
                <w:rFonts w:ascii="仿宋" w:hAnsi="仿宋" w:eastAsia="仿宋" w:cs="仿宋"/>
                <w:color w:val="000000"/>
              </w:rPr>
            </w:pPr>
            <w:r>
              <w:rPr>
                <w:rFonts w:hint="eastAsia" w:ascii="仿宋" w:hAnsi="仿宋" w:eastAsia="仿宋" w:cs="仿宋"/>
                <w:color w:val="000000"/>
              </w:rPr>
              <w:t>邮政编码</w:t>
            </w:r>
          </w:p>
        </w:tc>
        <w:tc>
          <w:tcPr>
            <w:tcW w:w="2232" w:type="dxa"/>
            <w:gridSpan w:val="3"/>
            <w:tcBorders>
              <w:top w:val="single" w:color="000000" w:sz="4" w:space="0"/>
              <w:left w:val="nil"/>
              <w:bottom w:val="single" w:color="000000" w:sz="4" w:space="0"/>
              <w:right w:val="single" w:color="000000" w:sz="4" w:space="0"/>
            </w:tcBorders>
            <w:noWrap w:val="0"/>
            <w:vAlign w:val="center"/>
          </w:tcPr>
          <w:p w14:paraId="08F630CC">
            <w:pPr>
              <w:pStyle w:val="222"/>
              <w:jc w:val="center"/>
              <w:rPr>
                <w:rFonts w:ascii="仿宋" w:hAnsi="仿宋" w:eastAsia="仿宋" w:cs="仿宋"/>
                <w:color w:val="000000"/>
              </w:rPr>
            </w:pPr>
          </w:p>
        </w:tc>
      </w:tr>
      <w:tr w14:paraId="76E331A6">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14:paraId="1CD85737">
            <w:pPr>
              <w:pStyle w:val="222"/>
              <w:jc w:val="center"/>
              <w:rPr>
                <w:rFonts w:ascii="仿宋" w:hAnsi="仿宋" w:eastAsia="仿宋" w:cs="仿宋"/>
                <w:color w:val="000000"/>
              </w:rPr>
            </w:pPr>
            <w:r>
              <w:rPr>
                <w:rFonts w:hint="eastAsia" w:ascii="仿宋" w:hAnsi="仿宋" w:eastAsia="仿宋" w:cs="仿宋"/>
                <w:color w:val="000000"/>
              </w:rPr>
              <w:t>公司办公场所面职</w:t>
            </w:r>
          </w:p>
        </w:tc>
        <w:tc>
          <w:tcPr>
            <w:tcW w:w="3588" w:type="dxa"/>
            <w:gridSpan w:val="5"/>
            <w:tcBorders>
              <w:top w:val="nil"/>
              <w:left w:val="nil"/>
              <w:bottom w:val="single" w:color="000000" w:sz="4" w:space="0"/>
              <w:right w:val="single" w:color="000000" w:sz="4" w:space="0"/>
            </w:tcBorders>
            <w:noWrap w:val="0"/>
            <w:vAlign w:val="center"/>
          </w:tcPr>
          <w:p w14:paraId="3D3BE9AE">
            <w:pPr>
              <w:pStyle w:val="222"/>
              <w:jc w:val="center"/>
              <w:rPr>
                <w:rFonts w:ascii="仿宋" w:hAnsi="仿宋" w:eastAsia="仿宋" w:cs="仿宋"/>
                <w:color w:val="000000"/>
              </w:rPr>
            </w:pPr>
            <w:r>
              <w:rPr>
                <w:rFonts w:hint="eastAsia" w:ascii="仿宋" w:hAnsi="仿宋" w:eastAsia="仿宋" w:cs="仿宋"/>
                <w:color w:val="000000"/>
              </w:rPr>
              <w:t>平米</w:t>
            </w:r>
          </w:p>
        </w:tc>
        <w:tc>
          <w:tcPr>
            <w:tcW w:w="1789" w:type="dxa"/>
            <w:tcBorders>
              <w:top w:val="nil"/>
              <w:left w:val="nil"/>
              <w:bottom w:val="single" w:color="000000" w:sz="4" w:space="0"/>
              <w:right w:val="single" w:color="000000" w:sz="4" w:space="0"/>
            </w:tcBorders>
            <w:noWrap w:val="0"/>
            <w:vAlign w:val="center"/>
          </w:tcPr>
          <w:p w14:paraId="4DB323A3">
            <w:pPr>
              <w:pStyle w:val="222"/>
              <w:jc w:val="center"/>
              <w:rPr>
                <w:rFonts w:ascii="仿宋" w:hAnsi="仿宋" w:eastAsia="仿宋" w:cs="仿宋"/>
                <w:color w:val="000000"/>
              </w:rPr>
            </w:pPr>
            <w:r>
              <w:rPr>
                <w:rFonts w:hint="eastAsia" w:ascii="仿宋" w:hAnsi="仿宋" w:eastAsia="仿宋" w:cs="仿宋"/>
                <w:color w:val="000000"/>
              </w:rPr>
              <w:t>办事处地址</w:t>
            </w:r>
          </w:p>
        </w:tc>
        <w:tc>
          <w:tcPr>
            <w:tcW w:w="2232" w:type="dxa"/>
            <w:gridSpan w:val="3"/>
            <w:tcBorders>
              <w:top w:val="nil"/>
              <w:left w:val="nil"/>
              <w:bottom w:val="single" w:color="000000" w:sz="4" w:space="0"/>
              <w:right w:val="single" w:color="000000" w:sz="4" w:space="0"/>
            </w:tcBorders>
            <w:noWrap w:val="0"/>
            <w:vAlign w:val="center"/>
          </w:tcPr>
          <w:p w14:paraId="5A2A0702">
            <w:pPr>
              <w:pStyle w:val="222"/>
              <w:jc w:val="center"/>
              <w:rPr>
                <w:rFonts w:ascii="仿宋" w:hAnsi="仿宋" w:eastAsia="仿宋" w:cs="仿宋"/>
                <w:color w:val="000000"/>
              </w:rPr>
            </w:pPr>
          </w:p>
        </w:tc>
      </w:tr>
      <w:tr w14:paraId="4CB6E44F">
        <w:tblPrEx>
          <w:tblCellMar>
            <w:top w:w="0" w:type="dxa"/>
            <w:left w:w="108" w:type="dxa"/>
            <w:bottom w:w="0" w:type="dxa"/>
            <w:right w:w="108" w:type="dxa"/>
          </w:tblCellMar>
        </w:tblPrEx>
        <w:trPr>
          <w:trHeight w:val="283" w:hRule="atLeast"/>
        </w:trPr>
        <w:tc>
          <w:tcPr>
            <w:tcW w:w="2243" w:type="dxa"/>
            <w:vMerge w:val="restart"/>
            <w:tcBorders>
              <w:top w:val="nil"/>
              <w:left w:val="single" w:color="000000" w:sz="4" w:space="0"/>
              <w:bottom w:val="single" w:color="000000" w:sz="4" w:space="0"/>
              <w:right w:val="single" w:color="000000" w:sz="4" w:space="0"/>
            </w:tcBorders>
            <w:noWrap w:val="0"/>
            <w:vAlign w:val="center"/>
          </w:tcPr>
          <w:p w14:paraId="64997C33">
            <w:pPr>
              <w:pStyle w:val="222"/>
              <w:jc w:val="center"/>
              <w:rPr>
                <w:rFonts w:ascii="仿宋" w:hAnsi="仿宋" w:eastAsia="仿宋" w:cs="仿宋"/>
                <w:color w:val="000000"/>
              </w:rPr>
            </w:pPr>
            <w:r>
              <w:rPr>
                <w:rFonts w:hint="eastAsia" w:ascii="仿宋" w:hAnsi="仿宋" w:eastAsia="仿宋" w:cs="仿宋"/>
                <w:color w:val="000000"/>
              </w:rPr>
              <w:t>联系方式</w:t>
            </w:r>
          </w:p>
        </w:tc>
        <w:tc>
          <w:tcPr>
            <w:tcW w:w="1141" w:type="dxa"/>
            <w:gridSpan w:val="2"/>
            <w:tcBorders>
              <w:top w:val="nil"/>
              <w:left w:val="nil"/>
              <w:bottom w:val="single" w:color="000000" w:sz="4" w:space="0"/>
              <w:right w:val="single" w:color="000000" w:sz="4" w:space="0"/>
            </w:tcBorders>
            <w:noWrap w:val="0"/>
            <w:vAlign w:val="center"/>
          </w:tcPr>
          <w:p w14:paraId="53AA090F">
            <w:pPr>
              <w:pStyle w:val="222"/>
              <w:jc w:val="center"/>
              <w:rPr>
                <w:rFonts w:ascii="仿宋" w:hAnsi="仿宋" w:eastAsia="仿宋" w:cs="仿宋"/>
                <w:color w:val="000000"/>
              </w:rPr>
            </w:pPr>
            <w:r>
              <w:rPr>
                <w:rFonts w:hint="eastAsia" w:ascii="仿宋" w:hAnsi="仿宋" w:eastAsia="仿宋" w:cs="仿宋"/>
                <w:color w:val="000000"/>
              </w:rPr>
              <w:t>联系人</w:t>
            </w:r>
          </w:p>
        </w:tc>
        <w:tc>
          <w:tcPr>
            <w:tcW w:w="2447" w:type="dxa"/>
            <w:gridSpan w:val="3"/>
            <w:tcBorders>
              <w:top w:val="nil"/>
              <w:left w:val="nil"/>
              <w:bottom w:val="single" w:color="000000" w:sz="4" w:space="0"/>
              <w:right w:val="single" w:color="000000" w:sz="4" w:space="0"/>
            </w:tcBorders>
            <w:noWrap w:val="0"/>
            <w:vAlign w:val="center"/>
          </w:tcPr>
          <w:p w14:paraId="68A5896E">
            <w:pPr>
              <w:pStyle w:val="222"/>
              <w:jc w:val="center"/>
              <w:rPr>
                <w:rFonts w:ascii="仿宋" w:hAnsi="仿宋" w:eastAsia="仿宋" w:cs="仿宋"/>
                <w:color w:val="000000"/>
              </w:rPr>
            </w:pPr>
          </w:p>
        </w:tc>
        <w:tc>
          <w:tcPr>
            <w:tcW w:w="1789" w:type="dxa"/>
            <w:tcBorders>
              <w:top w:val="nil"/>
              <w:left w:val="nil"/>
              <w:bottom w:val="single" w:color="000000" w:sz="4" w:space="0"/>
              <w:right w:val="single" w:color="000000" w:sz="4" w:space="0"/>
            </w:tcBorders>
            <w:noWrap w:val="0"/>
            <w:vAlign w:val="center"/>
          </w:tcPr>
          <w:p w14:paraId="3F1F64ED">
            <w:pPr>
              <w:pStyle w:val="222"/>
              <w:jc w:val="center"/>
              <w:rPr>
                <w:rFonts w:ascii="仿宋" w:hAnsi="仿宋" w:eastAsia="仿宋" w:cs="仿宋"/>
                <w:color w:val="000000"/>
              </w:rPr>
            </w:pPr>
            <w:r>
              <w:rPr>
                <w:rFonts w:hint="eastAsia" w:ascii="仿宋" w:hAnsi="仿宋" w:eastAsia="仿宋" w:cs="仿宋"/>
                <w:color w:val="000000"/>
              </w:rPr>
              <w:t>电话</w:t>
            </w:r>
          </w:p>
        </w:tc>
        <w:tc>
          <w:tcPr>
            <w:tcW w:w="2232" w:type="dxa"/>
            <w:gridSpan w:val="3"/>
            <w:tcBorders>
              <w:top w:val="single" w:color="000000" w:sz="4" w:space="0"/>
              <w:left w:val="nil"/>
              <w:bottom w:val="single" w:color="000000" w:sz="4" w:space="0"/>
              <w:right w:val="single" w:color="000000" w:sz="4" w:space="0"/>
            </w:tcBorders>
            <w:noWrap w:val="0"/>
            <w:vAlign w:val="center"/>
          </w:tcPr>
          <w:p w14:paraId="147C1932">
            <w:pPr>
              <w:pStyle w:val="222"/>
              <w:jc w:val="center"/>
              <w:rPr>
                <w:rFonts w:ascii="仿宋" w:hAnsi="仿宋" w:eastAsia="仿宋" w:cs="仿宋"/>
                <w:color w:val="000000"/>
              </w:rPr>
            </w:pPr>
          </w:p>
        </w:tc>
      </w:tr>
      <w:tr w14:paraId="1803C9E8">
        <w:tblPrEx>
          <w:tblCellMar>
            <w:top w:w="0" w:type="dxa"/>
            <w:left w:w="108" w:type="dxa"/>
            <w:bottom w:w="0" w:type="dxa"/>
            <w:right w:w="108" w:type="dxa"/>
          </w:tblCellMar>
        </w:tblPrEx>
        <w:trPr>
          <w:trHeight w:val="283" w:hRule="atLeast"/>
        </w:trPr>
        <w:tc>
          <w:tcPr>
            <w:tcW w:w="2243" w:type="dxa"/>
            <w:vMerge w:val="continue"/>
            <w:tcBorders>
              <w:top w:val="nil"/>
              <w:left w:val="single" w:color="000000" w:sz="4" w:space="0"/>
              <w:bottom w:val="single" w:color="000000" w:sz="4" w:space="0"/>
              <w:right w:val="single" w:color="000000" w:sz="4" w:space="0"/>
            </w:tcBorders>
            <w:noWrap w:val="0"/>
            <w:vAlign w:val="center"/>
          </w:tcPr>
          <w:p w14:paraId="048C9856">
            <w:pPr>
              <w:rPr>
                <w:rFonts w:ascii="仿宋" w:hAnsi="仿宋" w:eastAsia="仿宋" w:cs="仿宋"/>
                <w:color w:val="000000"/>
                <w:szCs w:val="21"/>
              </w:rPr>
            </w:pPr>
          </w:p>
        </w:tc>
        <w:tc>
          <w:tcPr>
            <w:tcW w:w="1141" w:type="dxa"/>
            <w:gridSpan w:val="2"/>
            <w:tcBorders>
              <w:top w:val="nil"/>
              <w:left w:val="nil"/>
              <w:bottom w:val="single" w:color="000000" w:sz="4" w:space="0"/>
              <w:right w:val="single" w:color="000000" w:sz="4" w:space="0"/>
            </w:tcBorders>
            <w:noWrap w:val="0"/>
            <w:vAlign w:val="center"/>
          </w:tcPr>
          <w:p w14:paraId="6E1E6C37">
            <w:pPr>
              <w:pStyle w:val="222"/>
              <w:jc w:val="center"/>
              <w:rPr>
                <w:rFonts w:ascii="仿宋" w:hAnsi="仿宋" w:eastAsia="仿宋" w:cs="仿宋"/>
                <w:color w:val="000000"/>
              </w:rPr>
            </w:pPr>
            <w:r>
              <w:rPr>
                <w:rFonts w:hint="eastAsia" w:ascii="仿宋" w:hAnsi="仿宋" w:eastAsia="仿宋" w:cs="仿宋"/>
                <w:color w:val="000000"/>
              </w:rPr>
              <w:t>传真</w:t>
            </w:r>
          </w:p>
        </w:tc>
        <w:tc>
          <w:tcPr>
            <w:tcW w:w="2447" w:type="dxa"/>
            <w:gridSpan w:val="3"/>
            <w:tcBorders>
              <w:top w:val="nil"/>
              <w:left w:val="nil"/>
              <w:bottom w:val="single" w:color="000000" w:sz="4" w:space="0"/>
              <w:right w:val="single" w:color="000000" w:sz="4" w:space="0"/>
            </w:tcBorders>
            <w:noWrap w:val="0"/>
            <w:vAlign w:val="center"/>
          </w:tcPr>
          <w:p w14:paraId="0208411D">
            <w:pPr>
              <w:pStyle w:val="222"/>
              <w:jc w:val="center"/>
              <w:rPr>
                <w:rFonts w:ascii="仿宋" w:hAnsi="仿宋" w:eastAsia="仿宋" w:cs="仿宋"/>
                <w:color w:val="000000"/>
              </w:rPr>
            </w:pPr>
          </w:p>
        </w:tc>
        <w:tc>
          <w:tcPr>
            <w:tcW w:w="1789" w:type="dxa"/>
            <w:tcBorders>
              <w:top w:val="nil"/>
              <w:left w:val="nil"/>
              <w:bottom w:val="single" w:color="000000" w:sz="4" w:space="0"/>
              <w:right w:val="single" w:color="000000" w:sz="4" w:space="0"/>
            </w:tcBorders>
            <w:noWrap w:val="0"/>
            <w:vAlign w:val="center"/>
          </w:tcPr>
          <w:p w14:paraId="2A11D582">
            <w:pPr>
              <w:pStyle w:val="222"/>
              <w:jc w:val="center"/>
              <w:rPr>
                <w:rFonts w:ascii="仿宋" w:hAnsi="仿宋" w:eastAsia="仿宋" w:cs="仿宋"/>
                <w:color w:val="000000"/>
              </w:rPr>
            </w:pPr>
            <w:r>
              <w:rPr>
                <w:rFonts w:hint="eastAsia" w:ascii="仿宋" w:hAnsi="仿宋" w:eastAsia="仿宋" w:cs="仿宋"/>
                <w:color w:val="000000"/>
              </w:rPr>
              <w:t>网址</w:t>
            </w:r>
          </w:p>
        </w:tc>
        <w:tc>
          <w:tcPr>
            <w:tcW w:w="2232" w:type="dxa"/>
            <w:gridSpan w:val="3"/>
            <w:tcBorders>
              <w:top w:val="nil"/>
              <w:left w:val="nil"/>
              <w:bottom w:val="single" w:color="000000" w:sz="4" w:space="0"/>
              <w:right w:val="single" w:color="000000" w:sz="4" w:space="0"/>
            </w:tcBorders>
            <w:noWrap w:val="0"/>
            <w:vAlign w:val="center"/>
          </w:tcPr>
          <w:p w14:paraId="05433665">
            <w:pPr>
              <w:pStyle w:val="222"/>
              <w:jc w:val="center"/>
              <w:rPr>
                <w:rFonts w:ascii="仿宋" w:hAnsi="仿宋" w:eastAsia="仿宋" w:cs="仿宋"/>
                <w:color w:val="000000"/>
              </w:rPr>
            </w:pPr>
          </w:p>
        </w:tc>
      </w:tr>
      <w:tr w14:paraId="6B8FB1AF">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14:paraId="1A68AE80">
            <w:pPr>
              <w:pStyle w:val="222"/>
              <w:jc w:val="center"/>
              <w:rPr>
                <w:rFonts w:ascii="仿宋" w:hAnsi="仿宋" w:eastAsia="仿宋" w:cs="仿宋"/>
                <w:color w:val="000000"/>
              </w:rPr>
            </w:pPr>
            <w:r>
              <w:rPr>
                <w:rFonts w:hint="eastAsia" w:ascii="仿宋" w:hAnsi="仿宋" w:eastAsia="仿宋" w:cs="仿宋"/>
                <w:color w:val="000000"/>
              </w:rPr>
              <w:t>组织结构</w:t>
            </w:r>
          </w:p>
        </w:tc>
        <w:tc>
          <w:tcPr>
            <w:tcW w:w="7609" w:type="dxa"/>
            <w:gridSpan w:val="9"/>
            <w:tcBorders>
              <w:top w:val="nil"/>
              <w:left w:val="nil"/>
              <w:bottom w:val="single" w:color="000000" w:sz="4" w:space="0"/>
              <w:right w:val="single" w:color="000000" w:sz="4" w:space="0"/>
            </w:tcBorders>
            <w:noWrap w:val="0"/>
            <w:vAlign w:val="center"/>
          </w:tcPr>
          <w:p w14:paraId="29D25845">
            <w:pPr>
              <w:pStyle w:val="222"/>
              <w:jc w:val="center"/>
              <w:rPr>
                <w:rFonts w:ascii="仿宋" w:hAnsi="仿宋" w:eastAsia="仿宋" w:cs="仿宋"/>
                <w:color w:val="000000"/>
              </w:rPr>
            </w:pPr>
          </w:p>
        </w:tc>
      </w:tr>
      <w:tr w14:paraId="33575A04">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14:paraId="016696AE">
            <w:pPr>
              <w:pStyle w:val="222"/>
              <w:jc w:val="center"/>
              <w:rPr>
                <w:rFonts w:ascii="仿宋" w:hAnsi="仿宋" w:eastAsia="仿宋" w:cs="仿宋"/>
                <w:color w:val="000000"/>
              </w:rPr>
            </w:pPr>
            <w:r>
              <w:rPr>
                <w:rFonts w:hint="eastAsia" w:ascii="仿宋" w:hAnsi="仿宋" w:eastAsia="仿宋" w:cs="仿宋"/>
                <w:color w:val="000000"/>
              </w:rPr>
              <w:t>法定代表人</w:t>
            </w:r>
          </w:p>
        </w:tc>
        <w:tc>
          <w:tcPr>
            <w:tcW w:w="775" w:type="dxa"/>
            <w:tcBorders>
              <w:top w:val="nil"/>
              <w:left w:val="nil"/>
              <w:bottom w:val="single" w:color="000000" w:sz="4" w:space="0"/>
              <w:right w:val="single" w:color="000000" w:sz="4" w:space="0"/>
            </w:tcBorders>
            <w:noWrap w:val="0"/>
            <w:vAlign w:val="center"/>
          </w:tcPr>
          <w:p w14:paraId="1CA789EA">
            <w:pPr>
              <w:pStyle w:val="222"/>
              <w:jc w:val="center"/>
              <w:rPr>
                <w:rFonts w:ascii="仿宋" w:hAnsi="仿宋" w:eastAsia="仿宋" w:cs="仿宋"/>
                <w:color w:val="000000"/>
              </w:rPr>
            </w:pPr>
            <w:r>
              <w:rPr>
                <w:rFonts w:hint="eastAsia" w:ascii="仿宋" w:hAnsi="仿宋" w:eastAsia="仿宋" w:cs="仿宋"/>
                <w:color w:val="000000"/>
              </w:rPr>
              <w:t>姓名</w:t>
            </w:r>
          </w:p>
        </w:tc>
        <w:tc>
          <w:tcPr>
            <w:tcW w:w="1345" w:type="dxa"/>
            <w:gridSpan w:val="2"/>
            <w:tcBorders>
              <w:top w:val="single" w:color="000000" w:sz="4" w:space="0"/>
              <w:left w:val="nil"/>
              <w:bottom w:val="single" w:color="000000" w:sz="4" w:space="0"/>
              <w:right w:val="single" w:color="000000" w:sz="4" w:space="0"/>
            </w:tcBorders>
            <w:noWrap w:val="0"/>
            <w:vAlign w:val="center"/>
          </w:tcPr>
          <w:p w14:paraId="2F61FF49">
            <w:pPr>
              <w:pStyle w:val="222"/>
              <w:jc w:val="center"/>
              <w:rPr>
                <w:rFonts w:ascii="仿宋" w:hAnsi="仿宋" w:eastAsia="仿宋" w:cs="仿宋"/>
                <w:color w:val="000000"/>
              </w:rPr>
            </w:pPr>
          </w:p>
        </w:tc>
        <w:tc>
          <w:tcPr>
            <w:tcW w:w="1468" w:type="dxa"/>
            <w:gridSpan w:val="2"/>
            <w:tcBorders>
              <w:top w:val="single" w:color="000000" w:sz="4" w:space="0"/>
              <w:left w:val="nil"/>
              <w:bottom w:val="single" w:color="000000" w:sz="4" w:space="0"/>
              <w:right w:val="single" w:color="000000" w:sz="4" w:space="0"/>
            </w:tcBorders>
            <w:noWrap w:val="0"/>
            <w:vAlign w:val="center"/>
          </w:tcPr>
          <w:p w14:paraId="315FF6E6">
            <w:pPr>
              <w:pStyle w:val="222"/>
              <w:jc w:val="center"/>
              <w:rPr>
                <w:rFonts w:ascii="仿宋" w:hAnsi="仿宋" w:eastAsia="仿宋" w:cs="仿宋"/>
                <w:color w:val="000000"/>
              </w:rPr>
            </w:pPr>
            <w:r>
              <w:rPr>
                <w:rFonts w:hint="eastAsia" w:ascii="仿宋" w:hAnsi="仿宋" w:eastAsia="仿宋" w:cs="仿宋"/>
                <w:color w:val="000000"/>
              </w:rPr>
              <w:t>职称</w:t>
            </w:r>
          </w:p>
        </w:tc>
        <w:tc>
          <w:tcPr>
            <w:tcW w:w="1891" w:type="dxa"/>
            <w:gridSpan w:val="2"/>
            <w:tcBorders>
              <w:top w:val="single" w:color="000000" w:sz="4" w:space="0"/>
              <w:left w:val="nil"/>
              <w:bottom w:val="single" w:color="000000" w:sz="4" w:space="0"/>
              <w:right w:val="single" w:color="000000" w:sz="4" w:space="0"/>
            </w:tcBorders>
            <w:noWrap w:val="0"/>
            <w:vAlign w:val="center"/>
          </w:tcPr>
          <w:p w14:paraId="000F2B7F">
            <w:pPr>
              <w:pStyle w:val="222"/>
              <w:jc w:val="center"/>
              <w:rPr>
                <w:rFonts w:ascii="仿宋" w:hAnsi="仿宋" w:eastAsia="仿宋" w:cs="仿宋"/>
                <w:color w:val="000000"/>
              </w:rPr>
            </w:pPr>
          </w:p>
        </w:tc>
        <w:tc>
          <w:tcPr>
            <w:tcW w:w="985" w:type="dxa"/>
            <w:tcBorders>
              <w:top w:val="single" w:color="000000" w:sz="4" w:space="0"/>
              <w:left w:val="nil"/>
              <w:bottom w:val="single" w:color="000000" w:sz="4" w:space="0"/>
              <w:right w:val="single" w:color="000000" w:sz="4" w:space="0"/>
            </w:tcBorders>
            <w:noWrap w:val="0"/>
            <w:vAlign w:val="center"/>
          </w:tcPr>
          <w:p w14:paraId="322EB0AA">
            <w:pPr>
              <w:pStyle w:val="222"/>
              <w:jc w:val="center"/>
              <w:rPr>
                <w:rFonts w:ascii="仿宋" w:hAnsi="仿宋" w:eastAsia="仿宋" w:cs="仿宋"/>
                <w:color w:val="000000"/>
              </w:rPr>
            </w:pPr>
            <w:r>
              <w:rPr>
                <w:rFonts w:hint="eastAsia" w:ascii="仿宋" w:hAnsi="仿宋" w:eastAsia="仿宋" w:cs="仿宋"/>
                <w:color w:val="000000"/>
              </w:rPr>
              <w:t>电话</w:t>
            </w:r>
          </w:p>
        </w:tc>
        <w:tc>
          <w:tcPr>
            <w:tcW w:w="1145" w:type="dxa"/>
            <w:tcBorders>
              <w:top w:val="single" w:color="000000" w:sz="4" w:space="0"/>
              <w:left w:val="nil"/>
              <w:bottom w:val="single" w:color="000000" w:sz="4" w:space="0"/>
              <w:right w:val="single" w:color="000000" w:sz="4" w:space="0"/>
            </w:tcBorders>
            <w:noWrap w:val="0"/>
            <w:vAlign w:val="center"/>
          </w:tcPr>
          <w:p w14:paraId="0F181AD9">
            <w:pPr>
              <w:pStyle w:val="222"/>
              <w:jc w:val="center"/>
              <w:rPr>
                <w:rFonts w:ascii="仿宋" w:hAnsi="仿宋" w:eastAsia="仿宋" w:cs="仿宋"/>
                <w:color w:val="000000"/>
              </w:rPr>
            </w:pPr>
          </w:p>
        </w:tc>
      </w:tr>
      <w:tr w14:paraId="4C26D596">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14:paraId="285FBA36">
            <w:pPr>
              <w:pStyle w:val="222"/>
              <w:jc w:val="center"/>
              <w:rPr>
                <w:rFonts w:ascii="仿宋" w:hAnsi="仿宋" w:eastAsia="仿宋" w:cs="仿宋"/>
                <w:color w:val="000000"/>
              </w:rPr>
            </w:pPr>
            <w:r>
              <w:rPr>
                <w:rFonts w:hint="eastAsia" w:ascii="仿宋" w:hAnsi="仿宋" w:eastAsia="仿宋" w:cs="仿宋"/>
                <w:color w:val="000000"/>
              </w:rPr>
              <w:t>技术负责人</w:t>
            </w:r>
          </w:p>
        </w:tc>
        <w:tc>
          <w:tcPr>
            <w:tcW w:w="775" w:type="dxa"/>
            <w:tcBorders>
              <w:top w:val="nil"/>
              <w:left w:val="nil"/>
              <w:bottom w:val="single" w:color="000000" w:sz="4" w:space="0"/>
              <w:right w:val="single" w:color="000000" w:sz="4" w:space="0"/>
            </w:tcBorders>
            <w:noWrap w:val="0"/>
            <w:vAlign w:val="center"/>
          </w:tcPr>
          <w:p w14:paraId="11D1131A">
            <w:pPr>
              <w:pStyle w:val="222"/>
              <w:jc w:val="center"/>
              <w:rPr>
                <w:rFonts w:ascii="仿宋" w:hAnsi="仿宋" w:eastAsia="仿宋" w:cs="仿宋"/>
                <w:color w:val="000000"/>
              </w:rPr>
            </w:pPr>
            <w:r>
              <w:rPr>
                <w:rFonts w:hint="eastAsia" w:ascii="仿宋" w:hAnsi="仿宋" w:eastAsia="仿宋" w:cs="仿宋"/>
                <w:color w:val="000000"/>
              </w:rPr>
              <w:t>姓名</w:t>
            </w:r>
          </w:p>
        </w:tc>
        <w:tc>
          <w:tcPr>
            <w:tcW w:w="1345" w:type="dxa"/>
            <w:gridSpan w:val="2"/>
            <w:tcBorders>
              <w:top w:val="nil"/>
              <w:left w:val="nil"/>
              <w:bottom w:val="single" w:color="000000" w:sz="4" w:space="0"/>
              <w:right w:val="single" w:color="000000" w:sz="4" w:space="0"/>
            </w:tcBorders>
            <w:noWrap w:val="0"/>
            <w:vAlign w:val="center"/>
          </w:tcPr>
          <w:p w14:paraId="57376C41">
            <w:pPr>
              <w:pStyle w:val="222"/>
              <w:jc w:val="center"/>
              <w:rPr>
                <w:rFonts w:ascii="仿宋" w:hAnsi="仿宋" w:eastAsia="仿宋" w:cs="仿宋"/>
                <w:color w:val="000000"/>
              </w:rPr>
            </w:pPr>
          </w:p>
        </w:tc>
        <w:tc>
          <w:tcPr>
            <w:tcW w:w="1468" w:type="dxa"/>
            <w:gridSpan w:val="2"/>
            <w:tcBorders>
              <w:top w:val="nil"/>
              <w:left w:val="nil"/>
              <w:bottom w:val="single" w:color="000000" w:sz="4" w:space="0"/>
              <w:right w:val="single" w:color="000000" w:sz="4" w:space="0"/>
            </w:tcBorders>
            <w:noWrap w:val="0"/>
            <w:vAlign w:val="center"/>
          </w:tcPr>
          <w:p w14:paraId="579F35F5">
            <w:pPr>
              <w:pStyle w:val="222"/>
              <w:jc w:val="center"/>
              <w:rPr>
                <w:rFonts w:ascii="仿宋" w:hAnsi="仿宋" w:eastAsia="仿宋" w:cs="仿宋"/>
                <w:color w:val="000000"/>
              </w:rPr>
            </w:pPr>
            <w:r>
              <w:rPr>
                <w:rFonts w:hint="eastAsia" w:ascii="仿宋" w:hAnsi="仿宋" w:eastAsia="仿宋" w:cs="仿宋"/>
                <w:color w:val="000000"/>
              </w:rPr>
              <w:t>职称</w:t>
            </w:r>
          </w:p>
        </w:tc>
        <w:tc>
          <w:tcPr>
            <w:tcW w:w="1891" w:type="dxa"/>
            <w:gridSpan w:val="2"/>
            <w:tcBorders>
              <w:top w:val="nil"/>
              <w:left w:val="nil"/>
              <w:bottom w:val="single" w:color="000000" w:sz="4" w:space="0"/>
              <w:right w:val="single" w:color="000000" w:sz="4" w:space="0"/>
            </w:tcBorders>
            <w:noWrap w:val="0"/>
            <w:vAlign w:val="center"/>
          </w:tcPr>
          <w:p w14:paraId="4B2D9247">
            <w:pPr>
              <w:pStyle w:val="222"/>
              <w:jc w:val="center"/>
              <w:rPr>
                <w:rFonts w:ascii="仿宋" w:hAnsi="仿宋" w:eastAsia="仿宋" w:cs="仿宋"/>
                <w:color w:val="000000"/>
              </w:rPr>
            </w:pPr>
          </w:p>
        </w:tc>
        <w:tc>
          <w:tcPr>
            <w:tcW w:w="985" w:type="dxa"/>
            <w:tcBorders>
              <w:top w:val="nil"/>
              <w:left w:val="nil"/>
              <w:bottom w:val="single" w:color="000000" w:sz="4" w:space="0"/>
              <w:right w:val="single" w:color="000000" w:sz="4" w:space="0"/>
            </w:tcBorders>
            <w:noWrap w:val="0"/>
            <w:vAlign w:val="center"/>
          </w:tcPr>
          <w:p w14:paraId="310A63BB">
            <w:pPr>
              <w:pStyle w:val="222"/>
              <w:jc w:val="center"/>
              <w:rPr>
                <w:rFonts w:ascii="仿宋" w:hAnsi="仿宋" w:eastAsia="仿宋" w:cs="仿宋"/>
                <w:color w:val="000000"/>
              </w:rPr>
            </w:pPr>
            <w:r>
              <w:rPr>
                <w:rFonts w:hint="eastAsia" w:ascii="仿宋" w:hAnsi="仿宋" w:eastAsia="仿宋" w:cs="仿宋"/>
                <w:color w:val="000000"/>
              </w:rPr>
              <w:t>电话</w:t>
            </w:r>
          </w:p>
        </w:tc>
        <w:tc>
          <w:tcPr>
            <w:tcW w:w="1145" w:type="dxa"/>
            <w:tcBorders>
              <w:top w:val="nil"/>
              <w:left w:val="nil"/>
              <w:bottom w:val="single" w:color="000000" w:sz="4" w:space="0"/>
              <w:right w:val="single" w:color="000000" w:sz="4" w:space="0"/>
            </w:tcBorders>
            <w:noWrap w:val="0"/>
            <w:vAlign w:val="center"/>
          </w:tcPr>
          <w:p w14:paraId="729A2E76">
            <w:pPr>
              <w:pStyle w:val="222"/>
              <w:jc w:val="center"/>
              <w:rPr>
                <w:rFonts w:ascii="仿宋" w:hAnsi="仿宋" w:eastAsia="仿宋" w:cs="仿宋"/>
                <w:color w:val="000000"/>
              </w:rPr>
            </w:pPr>
          </w:p>
        </w:tc>
      </w:tr>
      <w:tr w14:paraId="33C30BAC">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14:paraId="29F39405">
            <w:pPr>
              <w:pStyle w:val="222"/>
              <w:jc w:val="center"/>
              <w:rPr>
                <w:rFonts w:ascii="仿宋" w:hAnsi="仿宋" w:eastAsia="仿宋" w:cs="仿宋"/>
                <w:color w:val="000000"/>
              </w:rPr>
            </w:pPr>
            <w:r>
              <w:rPr>
                <w:rFonts w:hint="eastAsia" w:ascii="仿宋" w:hAnsi="仿宋" w:eastAsia="仿宋" w:cs="仿宋"/>
                <w:color w:val="000000"/>
              </w:rPr>
              <w:t>成立时间</w:t>
            </w:r>
          </w:p>
        </w:tc>
        <w:tc>
          <w:tcPr>
            <w:tcW w:w="2120" w:type="dxa"/>
            <w:gridSpan w:val="3"/>
            <w:tcBorders>
              <w:top w:val="nil"/>
              <w:left w:val="nil"/>
              <w:bottom w:val="single" w:color="000000" w:sz="4" w:space="0"/>
              <w:right w:val="single" w:color="000000" w:sz="4" w:space="0"/>
            </w:tcBorders>
            <w:noWrap w:val="0"/>
            <w:vAlign w:val="center"/>
          </w:tcPr>
          <w:p w14:paraId="5661CF24">
            <w:pPr>
              <w:pStyle w:val="222"/>
              <w:jc w:val="center"/>
              <w:rPr>
                <w:rFonts w:ascii="仿宋" w:hAnsi="仿宋" w:eastAsia="仿宋" w:cs="仿宋"/>
                <w:color w:val="000000"/>
              </w:rPr>
            </w:pPr>
          </w:p>
        </w:tc>
        <w:tc>
          <w:tcPr>
            <w:tcW w:w="5489" w:type="dxa"/>
            <w:gridSpan w:val="6"/>
            <w:tcBorders>
              <w:top w:val="nil"/>
              <w:left w:val="nil"/>
              <w:bottom w:val="single" w:color="000000" w:sz="4" w:space="0"/>
              <w:right w:val="single" w:color="000000" w:sz="4" w:space="0"/>
            </w:tcBorders>
            <w:noWrap w:val="0"/>
            <w:vAlign w:val="center"/>
          </w:tcPr>
          <w:p w14:paraId="0BFF469E">
            <w:pPr>
              <w:pStyle w:val="222"/>
              <w:ind w:firstLine="105"/>
              <w:jc w:val="center"/>
              <w:rPr>
                <w:rFonts w:ascii="仿宋" w:hAnsi="仿宋" w:eastAsia="仿宋" w:cs="仿宋"/>
                <w:color w:val="000000"/>
              </w:rPr>
            </w:pPr>
            <w:r>
              <w:rPr>
                <w:rFonts w:hint="eastAsia" w:ascii="仿宋" w:hAnsi="仿宋" w:eastAsia="仿宋" w:cs="仿宋"/>
                <w:color w:val="000000"/>
              </w:rPr>
              <w:t>员工总人数：</w:t>
            </w:r>
          </w:p>
        </w:tc>
      </w:tr>
      <w:tr w14:paraId="0ABB99C4">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14:paraId="45FCDB00">
            <w:pPr>
              <w:pStyle w:val="222"/>
              <w:jc w:val="center"/>
              <w:rPr>
                <w:rFonts w:ascii="仿宋" w:hAnsi="仿宋" w:eastAsia="仿宋" w:cs="仿宋"/>
                <w:color w:val="000000"/>
              </w:rPr>
            </w:pPr>
            <w:r>
              <w:rPr>
                <w:rFonts w:hint="eastAsia" w:ascii="仿宋" w:hAnsi="仿宋" w:eastAsia="仿宋" w:cs="仿宋"/>
                <w:color w:val="000000"/>
              </w:rPr>
              <w:t>企业资质等级</w:t>
            </w:r>
          </w:p>
        </w:tc>
        <w:tc>
          <w:tcPr>
            <w:tcW w:w="2120" w:type="dxa"/>
            <w:gridSpan w:val="3"/>
            <w:tcBorders>
              <w:top w:val="nil"/>
              <w:left w:val="nil"/>
              <w:bottom w:val="single" w:color="000000" w:sz="4" w:space="0"/>
              <w:right w:val="single" w:color="000000" w:sz="4" w:space="0"/>
            </w:tcBorders>
            <w:noWrap w:val="0"/>
            <w:vAlign w:val="center"/>
          </w:tcPr>
          <w:p w14:paraId="1887F437">
            <w:pPr>
              <w:pStyle w:val="222"/>
              <w:jc w:val="center"/>
              <w:rPr>
                <w:rFonts w:ascii="仿宋" w:hAnsi="仿宋" w:eastAsia="仿宋" w:cs="仿宋"/>
                <w:color w:val="000000"/>
              </w:rPr>
            </w:pPr>
          </w:p>
        </w:tc>
        <w:tc>
          <w:tcPr>
            <w:tcW w:w="713" w:type="dxa"/>
            <w:vMerge w:val="restart"/>
            <w:tcBorders>
              <w:top w:val="nil"/>
              <w:left w:val="nil"/>
              <w:bottom w:val="single" w:color="000000" w:sz="4" w:space="0"/>
              <w:right w:val="single" w:color="000000" w:sz="4" w:space="0"/>
            </w:tcBorders>
            <w:noWrap w:val="0"/>
            <w:vAlign w:val="center"/>
          </w:tcPr>
          <w:p w14:paraId="5966ECF7">
            <w:pPr>
              <w:pStyle w:val="222"/>
              <w:jc w:val="center"/>
              <w:rPr>
                <w:rFonts w:ascii="仿宋" w:hAnsi="仿宋" w:eastAsia="仿宋" w:cs="仿宋"/>
                <w:color w:val="000000"/>
              </w:rPr>
            </w:pPr>
            <w:r>
              <w:rPr>
                <w:rFonts w:hint="eastAsia" w:ascii="仿宋" w:hAnsi="仿宋" w:eastAsia="仿宋" w:cs="仿宋"/>
                <w:color w:val="000000"/>
              </w:rPr>
              <w:t>其中</w:t>
            </w:r>
          </w:p>
        </w:tc>
        <w:tc>
          <w:tcPr>
            <w:tcW w:w="2646" w:type="dxa"/>
            <w:gridSpan w:val="3"/>
            <w:tcBorders>
              <w:top w:val="single" w:color="000000" w:sz="4" w:space="0"/>
              <w:left w:val="nil"/>
              <w:bottom w:val="single" w:color="000000" w:sz="4" w:space="0"/>
              <w:right w:val="single" w:color="000000" w:sz="4" w:space="0"/>
            </w:tcBorders>
            <w:noWrap w:val="0"/>
            <w:vAlign w:val="center"/>
          </w:tcPr>
          <w:p w14:paraId="65FE00EA">
            <w:pPr>
              <w:pStyle w:val="222"/>
              <w:jc w:val="center"/>
              <w:rPr>
                <w:rFonts w:ascii="仿宋" w:hAnsi="仿宋" w:eastAsia="仿宋" w:cs="仿宋"/>
                <w:color w:val="000000"/>
              </w:rPr>
            </w:pPr>
            <w:r>
              <w:rPr>
                <w:rFonts w:hint="eastAsia" w:ascii="仿宋" w:hAnsi="仿宋" w:eastAsia="仿宋" w:cs="仿宋"/>
                <w:color w:val="000000"/>
              </w:rPr>
              <w:t>项目负责人</w:t>
            </w:r>
          </w:p>
        </w:tc>
        <w:tc>
          <w:tcPr>
            <w:tcW w:w="2130" w:type="dxa"/>
            <w:gridSpan w:val="2"/>
            <w:tcBorders>
              <w:top w:val="single" w:color="000000" w:sz="4" w:space="0"/>
              <w:left w:val="nil"/>
              <w:bottom w:val="single" w:color="000000" w:sz="4" w:space="0"/>
              <w:right w:val="single" w:color="000000" w:sz="4" w:space="0"/>
            </w:tcBorders>
            <w:noWrap w:val="0"/>
            <w:vAlign w:val="center"/>
          </w:tcPr>
          <w:p w14:paraId="49CD25FE">
            <w:pPr>
              <w:pStyle w:val="222"/>
              <w:jc w:val="center"/>
              <w:rPr>
                <w:rFonts w:ascii="仿宋" w:hAnsi="仿宋" w:eastAsia="仿宋" w:cs="仿宋"/>
                <w:color w:val="000000"/>
              </w:rPr>
            </w:pPr>
          </w:p>
        </w:tc>
      </w:tr>
      <w:tr w14:paraId="11965FD0">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14:paraId="09C301AF">
            <w:pPr>
              <w:pStyle w:val="222"/>
              <w:jc w:val="center"/>
              <w:rPr>
                <w:rFonts w:ascii="仿宋" w:hAnsi="仿宋" w:eastAsia="仿宋" w:cs="仿宋"/>
                <w:color w:val="000000"/>
              </w:rPr>
            </w:pPr>
            <w:r>
              <w:rPr>
                <w:rFonts w:hint="eastAsia" w:ascii="仿宋" w:hAnsi="仿宋" w:eastAsia="仿宋" w:cs="仿宋"/>
                <w:color w:val="000000"/>
              </w:rPr>
              <w:t>营业执照号</w:t>
            </w:r>
          </w:p>
        </w:tc>
        <w:tc>
          <w:tcPr>
            <w:tcW w:w="2120" w:type="dxa"/>
            <w:gridSpan w:val="3"/>
            <w:tcBorders>
              <w:top w:val="nil"/>
              <w:left w:val="nil"/>
              <w:bottom w:val="single" w:color="000000" w:sz="4" w:space="0"/>
              <w:right w:val="single" w:color="000000" w:sz="4" w:space="0"/>
            </w:tcBorders>
            <w:noWrap w:val="0"/>
            <w:vAlign w:val="center"/>
          </w:tcPr>
          <w:p w14:paraId="3234046D">
            <w:pPr>
              <w:pStyle w:val="222"/>
              <w:jc w:val="center"/>
              <w:rPr>
                <w:rFonts w:ascii="仿宋" w:hAnsi="仿宋" w:eastAsia="仿宋" w:cs="仿宋"/>
                <w:color w:val="000000"/>
              </w:rPr>
            </w:pPr>
          </w:p>
        </w:tc>
        <w:tc>
          <w:tcPr>
            <w:tcW w:w="713" w:type="dxa"/>
            <w:vMerge w:val="continue"/>
            <w:tcBorders>
              <w:top w:val="nil"/>
              <w:left w:val="nil"/>
              <w:bottom w:val="single" w:color="000000" w:sz="4" w:space="0"/>
              <w:right w:val="single" w:color="000000" w:sz="4" w:space="0"/>
            </w:tcBorders>
            <w:noWrap w:val="0"/>
            <w:vAlign w:val="center"/>
          </w:tcPr>
          <w:p w14:paraId="3074F89F">
            <w:pPr>
              <w:rPr>
                <w:rFonts w:ascii="仿宋" w:hAnsi="仿宋" w:eastAsia="仿宋" w:cs="仿宋"/>
                <w:color w:val="000000"/>
                <w:szCs w:val="21"/>
              </w:rPr>
            </w:pPr>
          </w:p>
        </w:tc>
        <w:tc>
          <w:tcPr>
            <w:tcW w:w="2646" w:type="dxa"/>
            <w:gridSpan w:val="3"/>
            <w:tcBorders>
              <w:top w:val="nil"/>
              <w:left w:val="nil"/>
              <w:bottom w:val="single" w:color="000000" w:sz="4" w:space="0"/>
              <w:right w:val="single" w:color="000000" w:sz="4" w:space="0"/>
            </w:tcBorders>
            <w:noWrap w:val="0"/>
            <w:vAlign w:val="center"/>
          </w:tcPr>
          <w:p w14:paraId="74B7F55B">
            <w:pPr>
              <w:pStyle w:val="222"/>
              <w:jc w:val="center"/>
              <w:rPr>
                <w:rFonts w:ascii="仿宋" w:hAnsi="仿宋" w:eastAsia="仿宋" w:cs="仿宋"/>
                <w:color w:val="000000"/>
              </w:rPr>
            </w:pPr>
            <w:r>
              <w:rPr>
                <w:rFonts w:hint="eastAsia" w:ascii="仿宋" w:hAnsi="仿宋" w:eastAsia="仿宋" w:cs="仿宋"/>
                <w:color w:val="000000"/>
              </w:rPr>
              <w:t>高级职称人员</w:t>
            </w:r>
          </w:p>
        </w:tc>
        <w:tc>
          <w:tcPr>
            <w:tcW w:w="2130" w:type="dxa"/>
            <w:gridSpan w:val="2"/>
            <w:tcBorders>
              <w:top w:val="nil"/>
              <w:left w:val="nil"/>
              <w:bottom w:val="single" w:color="000000" w:sz="4" w:space="0"/>
              <w:right w:val="single" w:color="000000" w:sz="4" w:space="0"/>
            </w:tcBorders>
            <w:noWrap w:val="0"/>
            <w:vAlign w:val="center"/>
          </w:tcPr>
          <w:p w14:paraId="4FE21D1B">
            <w:pPr>
              <w:pStyle w:val="222"/>
              <w:jc w:val="center"/>
              <w:rPr>
                <w:rFonts w:ascii="仿宋" w:hAnsi="仿宋" w:eastAsia="仿宋" w:cs="仿宋"/>
                <w:color w:val="000000"/>
              </w:rPr>
            </w:pPr>
          </w:p>
        </w:tc>
      </w:tr>
      <w:tr w14:paraId="2D1B5E42">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14:paraId="725D89C3">
            <w:pPr>
              <w:pStyle w:val="222"/>
              <w:jc w:val="center"/>
              <w:rPr>
                <w:rFonts w:ascii="仿宋" w:hAnsi="仿宋" w:eastAsia="仿宋" w:cs="仿宋"/>
                <w:color w:val="000000"/>
              </w:rPr>
            </w:pPr>
            <w:r>
              <w:rPr>
                <w:rFonts w:hint="eastAsia" w:ascii="仿宋" w:hAnsi="仿宋" w:eastAsia="仿宋" w:cs="仿宋"/>
                <w:color w:val="000000"/>
              </w:rPr>
              <w:t>注册资金</w:t>
            </w:r>
          </w:p>
        </w:tc>
        <w:tc>
          <w:tcPr>
            <w:tcW w:w="2120" w:type="dxa"/>
            <w:gridSpan w:val="3"/>
            <w:tcBorders>
              <w:top w:val="nil"/>
              <w:left w:val="nil"/>
              <w:bottom w:val="single" w:color="000000" w:sz="4" w:space="0"/>
              <w:right w:val="single" w:color="000000" w:sz="4" w:space="0"/>
            </w:tcBorders>
            <w:noWrap w:val="0"/>
            <w:vAlign w:val="center"/>
          </w:tcPr>
          <w:p w14:paraId="363B04C8">
            <w:pPr>
              <w:pStyle w:val="222"/>
              <w:jc w:val="center"/>
              <w:rPr>
                <w:rFonts w:ascii="仿宋" w:hAnsi="仿宋" w:eastAsia="仿宋" w:cs="仿宋"/>
                <w:color w:val="000000"/>
              </w:rPr>
            </w:pPr>
          </w:p>
        </w:tc>
        <w:tc>
          <w:tcPr>
            <w:tcW w:w="713" w:type="dxa"/>
            <w:vMerge w:val="continue"/>
            <w:tcBorders>
              <w:top w:val="nil"/>
              <w:left w:val="nil"/>
              <w:bottom w:val="single" w:color="000000" w:sz="4" w:space="0"/>
              <w:right w:val="single" w:color="000000" w:sz="4" w:space="0"/>
            </w:tcBorders>
            <w:noWrap w:val="0"/>
            <w:vAlign w:val="center"/>
          </w:tcPr>
          <w:p w14:paraId="21EBC800">
            <w:pPr>
              <w:rPr>
                <w:rFonts w:ascii="仿宋" w:hAnsi="仿宋" w:eastAsia="仿宋" w:cs="仿宋"/>
                <w:color w:val="000000"/>
                <w:szCs w:val="21"/>
              </w:rPr>
            </w:pPr>
          </w:p>
        </w:tc>
        <w:tc>
          <w:tcPr>
            <w:tcW w:w="2646" w:type="dxa"/>
            <w:gridSpan w:val="3"/>
            <w:tcBorders>
              <w:top w:val="nil"/>
              <w:left w:val="nil"/>
              <w:bottom w:val="single" w:color="000000" w:sz="4" w:space="0"/>
              <w:right w:val="single" w:color="000000" w:sz="4" w:space="0"/>
            </w:tcBorders>
            <w:noWrap w:val="0"/>
            <w:vAlign w:val="center"/>
          </w:tcPr>
          <w:p w14:paraId="7CC45D07">
            <w:pPr>
              <w:pStyle w:val="222"/>
              <w:jc w:val="center"/>
              <w:rPr>
                <w:rFonts w:ascii="仿宋" w:hAnsi="仿宋" w:eastAsia="仿宋" w:cs="仿宋"/>
                <w:color w:val="000000"/>
              </w:rPr>
            </w:pPr>
            <w:r>
              <w:rPr>
                <w:rFonts w:hint="eastAsia" w:ascii="仿宋" w:hAnsi="仿宋" w:eastAsia="仿宋" w:cs="仿宋"/>
                <w:color w:val="000000"/>
              </w:rPr>
              <w:t>中级职称人员</w:t>
            </w:r>
          </w:p>
        </w:tc>
        <w:tc>
          <w:tcPr>
            <w:tcW w:w="2130" w:type="dxa"/>
            <w:gridSpan w:val="2"/>
            <w:tcBorders>
              <w:top w:val="nil"/>
              <w:left w:val="nil"/>
              <w:bottom w:val="single" w:color="000000" w:sz="4" w:space="0"/>
              <w:right w:val="single" w:color="000000" w:sz="4" w:space="0"/>
            </w:tcBorders>
            <w:noWrap w:val="0"/>
            <w:vAlign w:val="center"/>
          </w:tcPr>
          <w:p w14:paraId="47088F75">
            <w:pPr>
              <w:pStyle w:val="222"/>
              <w:jc w:val="center"/>
              <w:rPr>
                <w:rFonts w:ascii="仿宋" w:hAnsi="仿宋" w:eastAsia="仿宋" w:cs="仿宋"/>
                <w:color w:val="000000"/>
              </w:rPr>
            </w:pPr>
          </w:p>
        </w:tc>
      </w:tr>
      <w:tr w14:paraId="6B4F84B8">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14:paraId="51624ECE">
            <w:pPr>
              <w:pStyle w:val="222"/>
              <w:jc w:val="center"/>
              <w:rPr>
                <w:rFonts w:ascii="仿宋" w:hAnsi="仿宋" w:eastAsia="仿宋" w:cs="仿宋"/>
                <w:color w:val="000000"/>
              </w:rPr>
            </w:pPr>
            <w:r>
              <w:rPr>
                <w:rFonts w:hint="eastAsia" w:ascii="仿宋" w:hAnsi="仿宋" w:eastAsia="仿宋" w:cs="仿宋"/>
                <w:color w:val="000000"/>
              </w:rPr>
              <w:t>开户银行</w:t>
            </w:r>
          </w:p>
        </w:tc>
        <w:tc>
          <w:tcPr>
            <w:tcW w:w="2120" w:type="dxa"/>
            <w:gridSpan w:val="3"/>
            <w:tcBorders>
              <w:top w:val="nil"/>
              <w:left w:val="nil"/>
              <w:bottom w:val="single" w:color="000000" w:sz="4" w:space="0"/>
              <w:right w:val="single" w:color="000000" w:sz="4" w:space="0"/>
            </w:tcBorders>
            <w:noWrap w:val="0"/>
            <w:vAlign w:val="center"/>
          </w:tcPr>
          <w:p w14:paraId="4AB1ADE8">
            <w:pPr>
              <w:pStyle w:val="222"/>
              <w:jc w:val="center"/>
              <w:rPr>
                <w:rFonts w:ascii="仿宋" w:hAnsi="仿宋" w:eastAsia="仿宋" w:cs="仿宋"/>
                <w:color w:val="000000"/>
              </w:rPr>
            </w:pPr>
          </w:p>
        </w:tc>
        <w:tc>
          <w:tcPr>
            <w:tcW w:w="713" w:type="dxa"/>
            <w:vMerge w:val="continue"/>
            <w:tcBorders>
              <w:top w:val="nil"/>
              <w:left w:val="nil"/>
              <w:bottom w:val="single" w:color="000000" w:sz="4" w:space="0"/>
              <w:right w:val="single" w:color="000000" w:sz="4" w:space="0"/>
            </w:tcBorders>
            <w:noWrap w:val="0"/>
            <w:vAlign w:val="center"/>
          </w:tcPr>
          <w:p w14:paraId="2386A3DB">
            <w:pPr>
              <w:rPr>
                <w:rFonts w:ascii="仿宋" w:hAnsi="仿宋" w:eastAsia="仿宋" w:cs="仿宋"/>
                <w:color w:val="000000"/>
                <w:szCs w:val="21"/>
              </w:rPr>
            </w:pPr>
          </w:p>
        </w:tc>
        <w:tc>
          <w:tcPr>
            <w:tcW w:w="2646" w:type="dxa"/>
            <w:gridSpan w:val="3"/>
            <w:vMerge w:val="restart"/>
            <w:tcBorders>
              <w:top w:val="nil"/>
              <w:left w:val="nil"/>
              <w:right w:val="single" w:color="000000" w:sz="4" w:space="0"/>
            </w:tcBorders>
            <w:noWrap w:val="0"/>
            <w:vAlign w:val="center"/>
          </w:tcPr>
          <w:p w14:paraId="68BB055A">
            <w:pPr>
              <w:pStyle w:val="222"/>
              <w:jc w:val="center"/>
              <w:rPr>
                <w:rFonts w:ascii="仿宋" w:hAnsi="仿宋" w:eastAsia="仿宋" w:cs="仿宋"/>
                <w:color w:val="000000"/>
              </w:rPr>
            </w:pPr>
            <w:r>
              <w:rPr>
                <w:rFonts w:hint="eastAsia" w:ascii="仿宋" w:hAnsi="仿宋" w:eastAsia="仿宋" w:cs="仿宋"/>
                <w:color w:val="000000"/>
              </w:rPr>
              <w:t>初级职称人员</w:t>
            </w:r>
          </w:p>
        </w:tc>
        <w:tc>
          <w:tcPr>
            <w:tcW w:w="2130" w:type="dxa"/>
            <w:gridSpan w:val="2"/>
            <w:vMerge w:val="restart"/>
            <w:tcBorders>
              <w:top w:val="nil"/>
              <w:left w:val="nil"/>
              <w:right w:val="single" w:color="000000" w:sz="4" w:space="0"/>
            </w:tcBorders>
            <w:noWrap w:val="0"/>
            <w:vAlign w:val="center"/>
          </w:tcPr>
          <w:p w14:paraId="184DBF61">
            <w:pPr>
              <w:pStyle w:val="222"/>
              <w:jc w:val="center"/>
              <w:rPr>
                <w:rFonts w:ascii="仿宋" w:hAnsi="仿宋" w:eastAsia="仿宋" w:cs="仿宋"/>
                <w:color w:val="000000"/>
              </w:rPr>
            </w:pPr>
          </w:p>
        </w:tc>
      </w:tr>
      <w:tr w14:paraId="5F696AC3">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14:paraId="59147C08">
            <w:pPr>
              <w:pStyle w:val="222"/>
              <w:jc w:val="center"/>
              <w:rPr>
                <w:rFonts w:ascii="仿宋" w:hAnsi="仿宋" w:eastAsia="仿宋" w:cs="仿宋"/>
                <w:color w:val="000000"/>
              </w:rPr>
            </w:pPr>
            <w:r>
              <w:rPr>
                <w:rFonts w:hint="eastAsia" w:ascii="仿宋" w:hAnsi="仿宋" w:eastAsia="仿宋" w:cs="仿宋"/>
                <w:color w:val="000000"/>
              </w:rPr>
              <w:t>账号</w:t>
            </w:r>
          </w:p>
        </w:tc>
        <w:tc>
          <w:tcPr>
            <w:tcW w:w="2120" w:type="dxa"/>
            <w:gridSpan w:val="3"/>
            <w:tcBorders>
              <w:top w:val="nil"/>
              <w:left w:val="nil"/>
              <w:bottom w:val="single" w:color="000000" w:sz="4" w:space="0"/>
              <w:right w:val="single" w:color="000000" w:sz="4" w:space="0"/>
            </w:tcBorders>
            <w:noWrap w:val="0"/>
            <w:vAlign w:val="center"/>
          </w:tcPr>
          <w:p w14:paraId="16F8168C">
            <w:pPr>
              <w:pStyle w:val="222"/>
              <w:jc w:val="center"/>
              <w:rPr>
                <w:rFonts w:ascii="仿宋" w:hAnsi="仿宋" w:eastAsia="仿宋" w:cs="仿宋"/>
                <w:color w:val="000000"/>
              </w:rPr>
            </w:pPr>
          </w:p>
        </w:tc>
        <w:tc>
          <w:tcPr>
            <w:tcW w:w="713" w:type="dxa"/>
            <w:vMerge w:val="continue"/>
            <w:tcBorders>
              <w:top w:val="nil"/>
              <w:left w:val="nil"/>
              <w:bottom w:val="single" w:color="000000" w:sz="4" w:space="0"/>
              <w:right w:val="single" w:color="000000" w:sz="4" w:space="0"/>
            </w:tcBorders>
            <w:noWrap w:val="0"/>
            <w:vAlign w:val="center"/>
          </w:tcPr>
          <w:p w14:paraId="4DD5A825">
            <w:pPr>
              <w:rPr>
                <w:rFonts w:ascii="仿宋" w:hAnsi="仿宋" w:eastAsia="仿宋" w:cs="仿宋"/>
                <w:color w:val="000000"/>
                <w:szCs w:val="21"/>
              </w:rPr>
            </w:pPr>
          </w:p>
        </w:tc>
        <w:tc>
          <w:tcPr>
            <w:tcW w:w="2646" w:type="dxa"/>
            <w:gridSpan w:val="3"/>
            <w:vMerge w:val="continue"/>
            <w:tcBorders>
              <w:left w:val="nil"/>
              <w:bottom w:val="single" w:color="000000" w:sz="4" w:space="0"/>
              <w:right w:val="single" w:color="000000" w:sz="4" w:space="0"/>
            </w:tcBorders>
            <w:noWrap w:val="0"/>
            <w:vAlign w:val="center"/>
          </w:tcPr>
          <w:p w14:paraId="44AF5ED6">
            <w:pPr>
              <w:pStyle w:val="222"/>
              <w:jc w:val="center"/>
              <w:rPr>
                <w:rFonts w:ascii="仿宋" w:hAnsi="仿宋" w:eastAsia="仿宋" w:cs="仿宋"/>
                <w:color w:val="000000"/>
              </w:rPr>
            </w:pPr>
          </w:p>
        </w:tc>
        <w:tc>
          <w:tcPr>
            <w:tcW w:w="2130" w:type="dxa"/>
            <w:gridSpan w:val="2"/>
            <w:vMerge w:val="continue"/>
            <w:tcBorders>
              <w:left w:val="nil"/>
              <w:bottom w:val="single" w:color="000000" w:sz="4" w:space="0"/>
              <w:right w:val="single" w:color="000000" w:sz="4" w:space="0"/>
            </w:tcBorders>
            <w:noWrap w:val="0"/>
            <w:vAlign w:val="center"/>
          </w:tcPr>
          <w:p w14:paraId="4A8C72D4">
            <w:pPr>
              <w:pStyle w:val="222"/>
              <w:jc w:val="center"/>
              <w:rPr>
                <w:rFonts w:ascii="仿宋" w:hAnsi="仿宋" w:eastAsia="仿宋" w:cs="仿宋"/>
                <w:color w:val="000000"/>
              </w:rPr>
            </w:pPr>
          </w:p>
        </w:tc>
      </w:tr>
      <w:tr w14:paraId="03BFC04D">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14:paraId="7157985B">
            <w:pPr>
              <w:pStyle w:val="222"/>
              <w:ind w:firstLine="210"/>
              <w:jc w:val="center"/>
              <w:rPr>
                <w:rFonts w:ascii="仿宋" w:hAnsi="仿宋" w:eastAsia="仿宋" w:cs="仿宋"/>
                <w:color w:val="000000"/>
              </w:rPr>
            </w:pPr>
            <w:r>
              <w:rPr>
                <w:rFonts w:hint="eastAsia" w:ascii="仿宋" w:hAnsi="仿宋" w:eastAsia="仿宋" w:cs="仿宋"/>
                <w:color w:val="000000"/>
              </w:rPr>
              <w:t>经营范围</w:t>
            </w:r>
          </w:p>
        </w:tc>
        <w:tc>
          <w:tcPr>
            <w:tcW w:w="7609" w:type="dxa"/>
            <w:gridSpan w:val="9"/>
            <w:tcBorders>
              <w:top w:val="nil"/>
              <w:left w:val="nil"/>
              <w:bottom w:val="single" w:color="000000" w:sz="4" w:space="0"/>
              <w:right w:val="single" w:color="000000" w:sz="4" w:space="0"/>
            </w:tcBorders>
            <w:noWrap w:val="0"/>
            <w:vAlign w:val="center"/>
          </w:tcPr>
          <w:p w14:paraId="4327C3E9">
            <w:pPr>
              <w:pStyle w:val="222"/>
              <w:rPr>
                <w:rFonts w:ascii="仿宋" w:hAnsi="仿宋" w:eastAsia="仿宋" w:cs="仿宋"/>
                <w:color w:val="000000"/>
              </w:rPr>
            </w:pPr>
          </w:p>
        </w:tc>
      </w:tr>
      <w:tr w14:paraId="714E8E71">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14:paraId="1F98ACF7">
            <w:pPr>
              <w:pStyle w:val="222"/>
              <w:jc w:val="center"/>
              <w:rPr>
                <w:rFonts w:ascii="仿宋" w:hAnsi="仿宋" w:eastAsia="仿宋" w:cs="仿宋"/>
                <w:color w:val="000000"/>
              </w:rPr>
            </w:pPr>
            <w:r>
              <w:rPr>
                <w:rFonts w:hint="eastAsia" w:ascii="仿宋" w:hAnsi="仿宋" w:eastAsia="仿宋" w:cs="仿宋"/>
                <w:color w:val="000000"/>
              </w:rPr>
              <w:t>备注</w:t>
            </w:r>
          </w:p>
        </w:tc>
        <w:tc>
          <w:tcPr>
            <w:tcW w:w="7609" w:type="dxa"/>
            <w:gridSpan w:val="9"/>
            <w:tcBorders>
              <w:top w:val="nil"/>
              <w:left w:val="nil"/>
              <w:bottom w:val="single" w:color="000000" w:sz="4" w:space="0"/>
              <w:right w:val="single" w:color="000000" w:sz="4" w:space="0"/>
            </w:tcBorders>
            <w:noWrap w:val="0"/>
            <w:vAlign w:val="center"/>
          </w:tcPr>
          <w:p w14:paraId="0C1AEEC6">
            <w:pPr>
              <w:pStyle w:val="222"/>
              <w:jc w:val="center"/>
              <w:rPr>
                <w:rFonts w:ascii="仿宋" w:hAnsi="仿宋" w:eastAsia="仿宋" w:cs="仿宋"/>
                <w:color w:val="000000"/>
              </w:rPr>
            </w:pPr>
          </w:p>
        </w:tc>
      </w:tr>
    </w:tbl>
    <w:p w14:paraId="1E6C10B2">
      <w:pPr>
        <w:pStyle w:val="222"/>
        <w:jc w:val="left"/>
        <w:rPr>
          <w:rFonts w:ascii="仿宋" w:hAnsi="仿宋" w:eastAsia="仿宋" w:cs="仿宋"/>
          <w:b/>
          <w:color w:val="000000"/>
          <w:sz w:val="24"/>
          <w:szCs w:val="24"/>
        </w:rPr>
      </w:pPr>
      <w:r>
        <w:rPr>
          <w:rFonts w:hint="eastAsia" w:ascii="仿宋" w:hAnsi="仿宋" w:eastAsia="仿宋"/>
          <w:b/>
          <w:color w:val="000000"/>
          <w:sz w:val="24"/>
          <w:szCs w:val="24"/>
        </w:rPr>
        <w:t>注：提供由工商部门核发的最新营业执照（正副本皆可）。</w:t>
      </w:r>
    </w:p>
    <w:p w14:paraId="1F9E5E89">
      <w:pPr>
        <w:pStyle w:val="222"/>
        <w:jc w:val="left"/>
        <w:rPr>
          <w:rFonts w:ascii="仿宋" w:hAnsi="仿宋" w:eastAsia="仿宋" w:cs="仿宋"/>
          <w:b/>
          <w:color w:val="000000"/>
        </w:rPr>
      </w:pPr>
    </w:p>
    <w:p w14:paraId="5974399D">
      <w:pPr>
        <w:pStyle w:val="222"/>
        <w:jc w:val="left"/>
        <w:rPr>
          <w:rFonts w:ascii="仿宋" w:hAnsi="仿宋" w:eastAsia="仿宋" w:cs="仿宋"/>
          <w:b/>
          <w:color w:val="000000"/>
        </w:rPr>
      </w:pPr>
    </w:p>
    <w:p w14:paraId="0D67CA5D">
      <w:pPr>
        <w:pStyle w:val="222"/>
        <w:jc w:val="left"/>
        <w:rPr>
          <w:rFonts w:ascii="仿宋" w:hAnsi="仿宋" w:eastAsia="仿宋" w:cs="仿宋"/>
          <w:b/>
          <w:color w:val="000000"/>
        </w:rPr>
      </w:pPr>
    </w:p>
    <w:p w14:paraId="27AF6BF9">
      <w:pPr>
        <w:spacing w:line="360" w:lineRule="auto"/>
        <w:ind w:firstLine="4080"/>
        <w:jc w:val="right"/>
        <w:rPr>
          <w:rFonts w:ascii="仿宋" w:hAnsi="仿宋" w:eastAsia="仿宋" w:cs="Cambria Math"/>
          <w:color w:val="000000"/>
        </w:rPr>
      </w:pPr>
      <w:r>
        <w:rPr>
          <w:rFonts w:hint="eastAsia" w:ascii="仿宋" w:hAnsi="仿宋" w:eastAsia="仿宋" w:cs="Cambria Math"/>
          <w:color w:val="000000"/>
        </w:rPr>
        <w:t>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（盖章）</w:t>
      </w:r>
    </w:p>
    <w:p w14:paraId="5AE4E81E">
      <w:pPr>
        <w:spacing w:line="360" w:lineRule="auto"/>
        <w:jc w:val="right"/>
        <w:rPr>
          <w:rFonts w:ascii="仿宋" w:hAnsi="仿宋" w:eastAsia="仿宋" w:cs="Cambria Math"/>
          <w:b/>
          <w:bCs/>
          <w:color w:val="000000"/>
        </w:rPr>
      </w:pPr>
      <w:r>
        <w:rPr>
          <w:rFonts w:hint="eastAsia" w:ascii="仿宋" w:hAnsi="仿宋" w:eastAsia="仿宋" w:cs="Cambria Math"/>
          <w:color w:val="000000"/>
        </w:rPr>
        <w:t>日期：</w:t>
      </w:r>
      <w:r>
        <w:rPr>
          <w:rFonts w:hint="eastAsia" w:ascii="仿宋" w:hAnsi="仿宋" w:eastAsia="仿宋" w:cs="Cambria Math"/>
          <w:color w:val="000000"/>
          <w:u w:val="single"/>
        </w:rPr>
        <w:t xml:space="preserve">   </w:t>
      </w:r>
      <w:r>
        <w:rPr>
          <w:rFonts w:hint="eastAsia" w:ascii="仿宋" w:hAnsi="仿宋" w:eastAsia="仿宋" w:cs="Cambria Math"/>
          <w:color w:val="000000"/>
        </w:rPr>
        <w:t>年</w:t>
      </w:r>
      <w:r>
        <w:rPr>
          <w:rFonts w:hint="eastAsia" w:ascii="仿宋" w:hAnsi="仿宋" w:eastAsia="仿宋" w:cs="Cambria Math"/>
          <w:color w:val="000000"/>
          <w:u w:val="single"/>
        </w:rPr>
        <w:t xml:space="preserve">   </w:t>
      </w:r>
      <w:r>
        <w:rPr>
          <w:rFonts w:hint="eastAsia" w:ascii="仿宋" w:hAnsi="仿宋" w:eastAsia="仿宋" w:cs="Cambria Math"/>
          <w:color w:val="000000"/>
        </w:rPr>
        <w:t>月</w:t>
      </w:r>
      <w:r>
        <w:rPr>
          <w:rFonts w:hint="eastAsia" w:ascii="仿宋" w:hAnsi="仿宋" w:eastAsia="仿宋" w:cs="Cambria Math"/>
          <w:color w:val="000000"/>
          <w:u w:val="single"/>
        </w:rPr>
        <w:t xml:space="preserve">   </w:t>
      </w:r>
      <w:r>
        <w:rPr>
          <w:rFonts w:hint="eastAsia" w:ascii="仿宋" w:hAnsi="仿宋" w:eastAsia="仿宋" w:cs="Cambria Math"/>
          <w:color w:val="000000"/>
        </w:rPr>
        <w:t>日</w:t>
      </w:r>
    </w:p>
    <w:p w14:paraId="14D12C3C">
      <w:pPr>
        <w:pStyle w:val="5"/>
        <w:spacing w:before="0" w:after="0" w:line="360" w:lineRule="auto"/>
        <w:rPr>
          <w:rFonts w:ascii="仿宋" w:hAnsi="仿宋" w:eastAsia="仿宋" w:cs="仿宋"/>
          <w:color w:val="000000"/>
          <w:sz w:val="24"/>
          <w:szCs w:val="24"/>
        </w:rPr>
      </w:pPr>
      <w:r>
        <w:rPr>
          <w:rFonts w:hint="eastAsia" w:ascii="仿宋" w:hAnsi="仿宋" w:cs="仿宋"/>
          <w:color w:val="000000"/>
        </w:rPr>
        <w:br w:type="page" w:clear="all"/>
      </w:r>
      <w:r>
        <w:rPr>
          <w:rFonts w:hint="eastAsia" w:ascii="仿宋" w:hAnsi="仿宋" w:eastAsia="仿宋" w:cs="仿宋"/>
          <w:color w:val="000000"/>
          <w:sz w:val="24"/>
          <w:szCs w:val="24"/>
        </w:rPr>
        <w:t>2、财务审计报告或银行资信证明</w:t>
      </w:r>
    </w:p>
    <w:p w14:paraId="3AF5AF10">
      <w:pPr>
        <w:spacing w:line="360" w:lineRule="auto"/>
        <w:ind w:firstLine="480"/>
        <w:rPr>
          <w:rFonts w:ascii="仿宋" w:hAnsi="仿宋" w:eastAsia="仿宋" w:cs="仿宋"/>
          <w:color w:val="000000"/>
        </w:rPr>
      </w:pPr>
      <w:r>
        <w:rPr>
          <w:rFonts w:hint="eastAsia" w:ascii="仿宋" w:hAnsi="仿宋" w:eastAsia="仿宋" w:cs="仿宋"/>
          <w:color w:val="000000"/>
        </w:rPr>
        <w:t>提供</w:t>
      </w:r>
      <w:r>
        <w:rPr>
          <w:rFonts w:hint="eastAsia" w:ascii="仿宋" w:hAnsi="仿宋" w:eastAsia="仿宋" w:cs="仿宋"/>
          <w:color w:val="auto"/>
          <w:lang w:val="en-US" w:eastAsia="zh-CN"/>
        </w:rPr>
        <w:t>2024</w:t>
      </w:r>
      <w:r>
        <w:rPr>
          <w:rFonts w:hint="eastAsia" w:ascii="仿宋" w:hAnsi="仿宋" w:eastAsia="仿宋" w:cs="仿宋"/>
          <w:color w:val="auto"/>
        </w:rPr>
        <w:t>年</w:t>
      </w:r>
      <w:r>
        <w:rPr>
          <w:rFonts w:hint="eastAsia" w:ascii="仿宋" w:hAnsi="仿宋" w:eastAsia="仿宋" w:cs="仿宋"/>
          <w:color w:val="000000"/>
        </w:rPr>
        <w:t>度经财务报表（至少包含资产负债表、现金流量表、损益表/利润表）或</w:t>
      </w:r>
      <w:r>
        <w:rPr>
          <w:rFonts w:hint="eastAsia" w:ascii="仿宋" w:hAnsi="仿宋" w:eastAsia="仿宋" w:cs="Cambria Math"/>
          <w:color w:val="000000"/>
        </w:rPr>
        <w:t>响应文件递交截止日前</w:t>
      </w:r>
      <w:r>
        <w:rPr>
          <w:rFonts w:ascii="仿宋" w:hAnsi="仿宋" w:eastAsia="仿宋" w:cs="仿宋"/>
          <w:color w:val="000000"/>
        </w:rPr>
        <w:t>6</w:t>
      </w:r>
      <w:r>
        <w:rPr>
          <w:rFonts w:hint="eastAsia" w:ascii="仿宋" w:hAnsi="仿宋" w:eastAsia="仿宋" w:cs="仿宋"/>
          <w:color w:val="000000"/>
        </w:rPr>
        <w:t>个月内开具的银行资信证明。</w:t>
      </w:r>
    </w:p>
    <w:p w14:paraId="5A002B9B">
      <w:pPr>
        <w:pStyle w:val="14"/>
      </w:pPr>
    </w:p>
    <w:p w14:paraId="383915B1">
      <w:pPr>
        <w:spacing w:line="360" w:lineRule="auto"/>
        <w:ind w:firstLine="480"/>
        <w:rPr>
          <w:rFonts w:ascii="仿宋" w:hAnsi="仿宋" w:eastAsia="仿宋" w:cs="仿宋"/>
          <w:color w:val="000000"/>
        </w:rPr>
      </w:pPr>
      <w:r>
        <w:rPr>
          <w:rFonts w:ascii="仿宋" w:hAnsi="仿宋" w:eastAsia="仿宋" w:cs="仿宋"/>
          <w:color w:val="000000"/>
        </w:rPr>
        <w:br w:type="page" w:clear="all"/>
      </w:r>
    </w:p>
    <w:p w14:paraId="25908E38">
      <w:pPr>
        <w:pStyle w:val="5"/>
        <w:spacing w:before="0" w:after="0" w:line="360" w:lineRule="auto"/>
        <w:rPr>
          <w:rFonts w:ascii="仿宋" w:hAnsi="仿宋" w:eastAsia="仿宋" w:cs="仿宋"/>
          <w:b w:val="0"/>
          <w:bCs w:val="0"/>
          <w:color w:val="000000"/>
          <w:sz w:val="24"/>
          <w:szCs w:val="24"/>
        </w:rPr>
      </w:pPr>
      <w:r>
        <w:rPr>
          <w:rFonts w:hint="eastAsia" w:ascii="仿宋" w:hAnsi="仿宋" w:eastAsia="仿宋" w:cs="仿宋"/>
          <w:color w:val="000000"/>
          <w:sz w:val="24"/>
          <w:szCs w:val="24"/>
        </w:rPr>
        <w:t>3、同类项目实施经验</w:t>
      </w:r>
      <w:r>
        <w:rPr>
          <w:rFonts w:hint="eastAsia" w:ascii="仿宋" w:hAnsi="仿宋" w:eastAsia="仿宋" w:cs="仿宋"/>
          <w:b w:val="0"/>
          <w:bCs w:val="0"/>
          <w:color w:val="000000"/>
          <w:sz w:val="24"/>
          <w:szCs w:val="24"/>
        </w:rPr>
        <w:t xml:space="preserve"> </w:t>
      </w:r>
    </w:p>
    <w:tbl>
      <w:tblPr>
        <w:tblStyle w:val="3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0"/>
        <w:gridCol w:w="928"/>
        <w:gridCol w:w="1336"/>
        <w:gridCol w:w="1271"/>
        <w:gridCol w:w="1263"/>
        <w:gridCol w:w="1114"/>
        <w:gridCol w:w="1618"/>
        <w:gridCol w:w="1398"/>
      </w:tblGrid>
      <w:tr w14:paraId="2092E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67" w:type="pct"/>
            <w:noWrap w:val="0"/>
            <w:vAlign w:val="center"/>
          </w:tcPr>
          <w:p w14:paraId="3E5C120C">
            <w:pPr>
              <w:jc w:val="center"/>
              <w:rPr>
                <w:rFonts w:ascii="仿宋" w:hAnsi="仿宋" w:eastAsia="仿宋" w:cs="仿宋"/>
                <w:b/>
                <w:szCs w:val="21"/>
              </w:rPr>
            </w:pPr>
            <w:r>
              <w:rPr>
                <w:rFonts w:hint="eastAsia" w:ascii="仿宋" w:hAnsi="仿宋" w:eastAsia="仿宋" w:cs="仿宋"/>
                <w:b/>
                <w:szCs w:val="21"/>
              </w:rPr>
              <w:t>序号</w:t>
            </w:r>
          </w:p>
        </w:tc>
        <w:tc>
          <w:tcPr>
            <w:tcW w:w="471" w:type="pct"/>
            <w:noWrap w:val="0"/>
            <w:vAlign w:val="center"/>
          </w:tcPr>
          <w:p w14:paraId="13219FA6">
            <w:pPr>
              <w:jc w:val="center"/>
              <w:rPr>
                <w:rFonts w:ascii="仿宋" w:hAnsi="仿宋" w:eastAsia="仿宋" w:cs="仿宋"/>
                <w:b/>
                <w:szCs w:val="21"/>
              </w:rPr>
            </w:pPr>
            <w:r>
              <w:rPr>
                <w:rFonts w:hint="eastAsia" w:ascii="仿宋" w:hAnsi="仿宋" w:eastAsia="仿宋" w:cs="仿宋"/>
                <w:b/>
                <w:szCs w:val="21"/>
              </w:rPr>
              <w:t>合同名称</w:t>
            </w:r>
          </w:p>
        </w:tc>
        <w:tc>
          <w:tcPr>
            <w:tcW w:w="678" w:type="pct"/>
            <w:noWrap w:val="0"/>
            <w:vAlign w:val="center"/>
          </w:tcPr>
          <w:p w14:paraId="227BCF30">
            <w:pPr>
              <w:jc w:val="center"/>
              <w:rPr>
                <w:rFonts w:ascii="仿宋" w:hAnsi="仿宋" w:eastAsia="仿宋" w:cs="仿宋"/>
                <w:b/>
                <w:szCs w:val="21"/>
              </w:rPr>
            </w:pPr>
            <w:r>
              <w:rPr>
                <w:rFonts w:hint="eastAsia" w:ascii="仿宋" w:hAnsi="仿宋" w:eastAsia="仿宋" w:cs="仿宋"/>
                <w:b/>
                <w:szCs w:val="21"/>
              </w:rPr>
              <w:t>合同签订时间</w:t>
            </w:r>
          </w:p>
        </w:tc>
        <w:tc>
          <w:tcPr>
            <w:tcW w:w="645" w:type="pct"/>
            <w:noWrap w:val="0"/>
            <w:vAlign w:val="center"/>
          </w:tcPr>
          <w:p w14:paraId="0931927C">
            <w:pPr>
              <w:jc w:val="center"/>
              <w:rPr>
                <w:rFonts w:ascii="仿宋" w:hAnsi="仿宋" w:eastAsia="仿宋" w:cs="仿宋"/>
                <w:b/>
                <w:szCs w:val="21"/>
              </w:rPr>
            </w:pPr>
            <w:r>
              <w:rPr>
                <w:rFonts w:hint="eastAsia" w:ascii="仿宋" w:hAnsi="仿宋" w:eastAsia="仿宋" w:cs="仿宋"/>
                <w:b/>
                <w:szCs w:val="21"/>
              </w:rPr>
              <w:t>采购内容</w:t>
            </w:r>
          </w:p>
        </w:tc>
        <w:tc>
          <w:tcPr>
            <w:tcW w:w="641" w:type="pct"/>
            <w:noWrap w:val="0"/>
            <w:vAlign w:val="center"/>
          </w:tcPr>
          <w:p w14:paraId="1146BF4F">
            <w:pPr>
              <w:jc w:val="center"/>
              <w:rPr>
                <w:rFonts w:ascii="仿宋" w:hAnsi="仿宋" w:eastAsia="仿宋" w:cs="仿宋"/>
                <w:b/>
                <w:szCs w:val="21"/>
              </w:rPr>
            </w:pPr>
            <w:r>
              <w:rPr>
                <w:rFonts w:hint="eastAsia" w:ascii="仿宋" w:hAnsi="仿宋" w:eastAsia="仿宋" w:cs="仿宋"/>
                <w:b/>
                <w:szCs w:val="21"/>
              </w:rPr>
              <w:t>合同金额（万元）</w:t>
            </w:r>
          </w:p>
        </w:tc>
        <w:tc>
          <w:tcPr>
            <w:tcW w:w="565" w:type="pct"/>
            <w:noWrap w:val="0"/>
            <w:vAlign w:val="center"/>
          </w:tcPr>
          <w:p w14:paraId="792CF6DF">
            <w:pPr>
              <w:jc w:val="center"/>
              <w:rPr>
                <w:rFonts w:ascii="仿宋" w:hAnsi="仿宋" w:eastAsia="仿宋" w:cs="仿宋"/>
                <w:b/>
                <w:szCs w:val="21"/>
              </w:rPr>
            </w:pPr>
            <w:r>
              <w:rPr>
                <w:rFonts w:hint="eastAsia" w:ascii="仿宋" w:hAnsi="仿宋" w:eastAsia="仿宋" w:cs="仿宋"/>
                <w:b/>
                <w:szCs w:val="21"/>
              </w:rPr>
              <w:t>合同甲方</w:t>
            </w:r>
          </w:p>
        </w:tc>
        <w:tc>
          <w:tcPr>
            <w:tcW w:w="821" w:type="pct"/>
            <w:noWrap w:val="0"/>
            <w:vAlign w:val="center"/>
          </w:tcPr>
          <w:p w14:paraId="61F55AFD">
            <w:pPr>
              <w:jc w:val="center"/>
              <w:rPr>
                <w:rFonts w:ascii="仿宋" w:hAnsi="仿宋" w:eastAsia="仿宋" w:cs="仿宋"/>
                <w:b/>
                <w:szCs w:val="21"/>
              </w:rPr>
            </w:pPr>
            <w:r>
              <w:rPr>
                <w:rFonts w:hint="eastAsia" w:ascii="仿宋" w:hAnsi="仿宋" w:eastAsia="仿宋" w:cs="仿宋"/>
                <w:b/>
                <w:szCs w:val="21"/>
              </w:rPr>
              <w:t>合同甲方联系人及电话</w:t>
            </w:r>
          </w:p>
        </w:tc>
        <w:tc>
          <w:tcPr>
            <w:tcW w:w="709" w:type="pct"/>
            <w:noWrap w:val="0"/>
            <w:vAlign w:val="center"/>
          </w:tcPr>
          <w:p w14:paraId="3C4F889D">
            <w:pPr>
              <w:jc w:val="center"/>
              <w:rPr>
                <w:rFonts w:ascii="仿宋" w:hAnsi="仿宋" w:eastAsia="仿宋" w:cs="仿宋"/>
                <w:b/>
                <w:szCs w:val="21"/>
              </w:rPr>
            </w:pPr>
            <w:r>
              <w:rPr>
                <w:rFonts w:hint="eastAsia" w:ascii="仿宋" w:hAnsi="仿宋" w:eastAsia="仿宋" w:cs="仿宋"/>
                <w:b/>
                <w:szCs w:val="21"/>
              </w:rPr>
              <w:t>备注</w:t>
            </w:r>
          </w:p>
        </w:tc>
      </w:tr>
      <w:tr w14:paraId="0DDC8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67" w:type="pct"/>
            <w:noWrap w:val="0"/>
            <w:vAlign w:val="center"/>
          </w:tcPr>
          <w:p w14:paraId="6DBEB17A">
            <w:pPr>
              <w:jc w:val="center"/>
              <w:rPr>
                <w:rFonts w:ascii="仿宋" w:hAnsi="仿宋" w:eastAsia="仿宋" w:cs="仿宋"/>
                <w:szCs w:val="21"/>
              </w:rPr>
            </w:pPr>
          </w:p>
        </w:tc>
        <w:tc>
          <w:tcPr>
            <w:tcW w:w="471" w:type="pct"/>
            <w:noWrap w:val="0"/>
            <w:vAlign w:val="center"/>
          </w:tcPr>
          <w:p w14:paraId="5E1AE29F">
            <w:pPr>
              <w:jc w:val="center"/>
              <w:rPr>
                <w:rFonts w:ascii="仿宋" w:hAnsi="仿宋" w:eastAsia="仿宋" w:cs="仿宋"/>
                <w:szCs w:val="21"/>
              </w:rPr>
            </w:pPr>
          </w:p>
        </w:tc>
        <w:tc>
          <w:tcPr>
            <w:tcW w:w="678" w:type="pct"/>
            <w:noWrap w:val="0"/>
            <w:vAlign w:val="center"/>
          </w:tcPr>
          <w:p w14:paraId="6437FE63">
            <w:pPr>
              <w:jc w:val="center"/>
              <w:rPr>
                <w:rFonts w:ascii="仿宋" w:hAnsi="仿宋" w:eastAsia="仿宋" w:cs="仿宋"/>
                <w:szCs w:val="21"/>
              </w:rPr>
            </w:pPr>
          </w:p>
        </w:tc>
        <w:tc>
          <w:tcPr>
            <w:tcW w:w="645" w:type="pct"/>
            <w:noWrap w:val="0"/>
            <w:vAlign w:val="center"/>
          </w:tcPr>
          <w:p w14:paraId="15E82779">
            <w:pPr>
              <w:jc w:val="center"/>
              <w:rPr>
                <w:rFonts w:ascii="仿宋" w:hAnsi="仿宋" w:eastAsia="仿宋" w:cs="仿宋"/>
                <w:szCs w:val="21"/>
              </w:rPr>
            </w:pPr>
          </w:p>
        </w:tc>
        <w:tc>
          <w:tcPr>
            <w:tcW w:w="641" w:type="pct"/>
            <w:noWrap w:val="0"/>
            <w:vAlign w:val="center"/>
          </w:tcPr>
          <w:p w14:paraId="165840B9">
            <w:pPr>
              <w:jc w:val="center"/>
              <w:rPr>
                <w:rFonts w:ascii="仿宋" w:hAnsi="仿宋" w:eastAsia="仿宋" w:cs="仿宋"/>
                <w:szCs w:val="21"/>
              </w:rPr>
            </w:pPr>
          </w:p>
        </w:tc>
        <w:tc>
          <w:tcPr>
            <w:tcW w:w="565" w:type="pct"/>
            <w:noWrap w:val="0"/>
            <w:vAlign w:val="center"/>
          </w:tcPr>
          <w:p w14:paraId="7744CA0E">
            <w:pPr>
              <w:jc w:val="center"/>
              <w:rPr>
                <w:rFonts w:ascii="仿宋" w:hAnsi="仿宋" w:eastAsia="仿宋" w:cs="仿宋"/>
                <w:szCs w:val="21"/>
              </w:rPr>
            </w:pPr>
          </w:p>
        </w:tc>
        <w:tc>
          <w:tcPr>
            <w:tcW w:w="821" w:type="pct"/>
            <w:noWrap w:val="0"/>
            <w:vAlign w:val="center"/>
          </w:tcPr>
          <w:p w14:paraId="4A92C4BF">
            <w:pPr>
              <w:jc w:val="center"/>
              <w:rPr>
                <w:rFonts w:ascii="仿宋" w:hAnsi="仿宋" w:eastAsia="仿宋" w:cs="仿宋"/>
                <w:szCs w:val="21"/>
              </w:rPr>
            </w:pPr>
          </w:p>
        </w:tc>
        <w:tc>
          <w:tcPr>
            <w:tcW w:w="709" w:type="pct"/>
            <w:noWrap w:val="0"/>
            <w:vAlign w:val="center"/>
          </w:tcPr>
          <w:p w14:paraId="2413AD04">
            <w:pPr>
              <w:jc w:val="center"/>
              <w:rPr>
                <w:rFonts w:ascii="仿宋" w:hAnsi="仿宋" w:eastAsia="仿宋" w:cs="仿宋"/>
                <w:szCs w:val="21"/>
              </w:rPr>
            </w:pPr>
          </w:p>
        </w:tc>
      </w:tr>
      <w:tr w14:paraId="2B2A6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noWrap w:val="0"/>
            <w:vAlign w:val="center"/>
          </w:tcPr>
          <w:p w14:paraId="53DF2C1E">
            <w:pPr>
              <w:jc w:val="center"/>
              <w:rPr>
                <w:rFonts w:ascii="仿宋" w:hAnsi="仿宋" w:eastAsia="仿宋" w:cs="仿宋"/>
                <w:szCs w:val="21"/>
              </w:rPr>
            </w:pPr>
          </w:p>
          <w:p w14:paraId="2B675F28">
            <w:pPr>
              <w:jc w:val="center"/>
              <w:rPr>
                <w:rFonts w:ascii="仿宋" w:hAnsi="仿宋" w:eastAsia="仿宋" w:cs="仿宋"/>
                <w:szCs w:val="21"/>
              </w:rPr>
            </w:pPr>
          </w:p>
        </w:tc>
        <w:tc>
          <w:tcPr>
            <w:tcW w:w="471" w:type="pct"/>
            <w:noWrap w:val="0"/>
            <w:vAlign w:val="center"/>
          </w:tcPr>
          <w:p w14:paraId="03AC123A">
            <w:pPr>
              <w:jc w:val="center"/>
              <w:rPr>
                <w:rFonts w:ascii="仿宋" w:hAnsi="仿宋" w:eastAsia="仿宋" w:cs="仿宋"/>
                <w:szCs w:val="21"/>
              </w:rPr>
            </w:pPr>
          </w:p>
        </w:tc>
        <w:tc>
          <w:tcPr>
            <w:tcW w:w="678" w:type="pct"/>
            <w:noWrap w:val="0"/>
            <w:vAlign w:val="center"/>
          </w:tcPr>
          <w:p w14:paraId="15F8DE28">
            <w:pPr>
              <w:jc w:val="center"/>
              <w:rPr>
                <w:rFonts w:ascii="仿宋" w:hAnsi="仿宋" w:eastAsia="仿宋" w:cs="仿宋"/>
                <w:szCs w:val="21"/>
              </w:rPr>
            </w:pPr>
          </w:p>
        </w:tc>
        <w:tc>
          <w:tcPr>
            <w:tcW w:w="645" w:type="pct"/>
            <w:noWrap w:val="0"/>
            <w:vAlign w:val="center"/>
          </w:tcPr>
          <w:p w14:paraId="61665398">
            <w:pPr>
              <w:jc w:val="center"/>
              <w:rPr>
                <w:rFonts w:ascii="仿宋" w:hAnsi="仿宋" w:eastAsia="仿宋" w:cs="仿宋"/>
                <w:szCs w:val="21"/>
              </w:rPr>
            </w:pPr>
          </w:p>
        </w:tc>
        <w:tc>
          <w:tcPr>
            <w:tcW w:w="641" w:type="pct"/>
            <w:noWrap w:val="0"/>
            <w:vAlign w:val="center"/>
          </w:tcPr>
          <w:p w14:paraId="2B80EE9D">
            <w:pPr>
              <w:jc w:val="center"/>
              <w:rPr>
                <w:rFonts w:ascii="仿宋" w:hAnsi="仿宋" w:eastAsia="仿宋" w:cs="仿宋"/>
                <w:szCs w:val="21"/>
              </w:rPr>
            </w:pPr>
          </w:p>
        </w:tc>
        <w:tc>
          <w:tcPr>
            <w:tcW w:w="565" w:type="pct"/>
            <w:noWrap w:val="0"/>
            <w:vAlign w:val="center"/>
          </w:tcPr>
          <w:p w14:paraId="504F69FE">
            <w:pPr>
              <w:jc w:val="center"/>
              <w:rPr>
                <w:rFonts w:ascii="仿宋" w:hAnsi="仿宋" w:eastAsia="仿宋" w:cs="仿宋"/>
                <w:szCs w:val="21"/>
              </w:rPr>
            </w:pPr>
          </w:p>
        </w:tc>
        <w:tc>
          <w:tcPr>
            <w:tcW w:w="821" w:type="pct"/>
            <w:noWrap w:val="0"/>
            <w:vAlign w:val="center"/>
          </w:tcPr>
          <w:p w14:paraId="4995D2DC">
            <w:pPr>
              <w:jc w:val="center"/>
              <w:rPr>
                <w:rFonts w:ascii="仿宋" w:hAnsi="仿宋" w:eastAsia="仿宋" w:cs="仿宋"/>
                <w:szCs w:val="21"/>
              </w:rPr>
            </w:pPr>
          </w:p>
        </w:tc>
        <w:tc>
          <w:tcPr>
            <w:tcW w:w="709" w:type="pct"/>
            <w:noWrap w:val="0"/>
            <w:vAlign w:val="center"/>
          </w:tcPr>
          <w:p w14:paraId="14BF4298">
            <w:pPr>
              <w:jc w:val="center"/>
              <w:rPr>
                <w:rFonts w:ascii="仿宋" w:hAnsi="仿宋" w:eastAsia="仿宋" w:cs="仿宋"/>
                <w:szCs w:val="21"/>
              </w:rPr>
            </w:pPr>
          </w:p>
        </w:tc>
      </w:tr>
      <w:tr w14:paraId="5F2AA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noWrap w:val="0"/>
            <w:vAlign w:val="center"/>
          </w:tcPr>
          <w:p w14:paraId="04A2901A">
            <w:pPr>
              <w:jc w:val="center"/>
              <w:rPr>
                <w:rFonts w:ascii="仿宋" w:hAnsi="仿宋" w:eastAsia="仿宋" w:cs="仿宋"/>
                <w:szCs w:val="21"/>
              </w:rPr>
            </w:pPr>
          </w:p>
        </w:tc>
        <w:tc>
          <w:tcPr>
            <w:tcW w:w="471" w:type="pct"/>
            <w:noWrap w:val="0"/>
            <w:vAlign w:val="center"/>
          </w:tcPr>
          <w:p w14:paraId="11F7C698">
            <w:pPr>
              <w:jc w:val="center"/>
              <w:rPr>
                <w:rFonts w:ascii="仿宋" w:hAnsi="仿宋" w:eastAsia="仿宋" w:cs="仿宋"/>
                <w:szCs w:val="21"/>
              </w:rPr>
            </w:pPr>
          </w:p>
        </w:tc>
        <w:tc>
          <w:tcPr>
            <w:tcW w:w="678" w:type="pct"/>
            <w:noWrap w:val="0"/>
            <w:vAlign w:val="center"/>
          </w:tcPr>
          <w:p w14:paraId="19294691">
            <w:pPr>
              <w:jc w:val="center"/>
              <w:rPr>
                <w:rFonts w:ascii="仿宋" w:hAnsi="仿宋" w:eastAsia="仿宋" w:cs="仿宋"/>
                <w:szCs w:val="21"/>
              </w:rPr>
            </w:pPr>
          </w:p>
        </w:tc>
        <w:tc>
          <w:tcPr>
            <w:tcW w:w="645" w:type="pct"/>
            <w:noWrap w:val="0"/>
            <w:vAlign w:val="center"/>
          </w:tcPr>
          <w:p w14:paraId="7DD4CEEB">
            <w:pPr>
              <w:jc w:val="center"/>
              <w:rPr>
                <w:rFonts w:ascii="仿宋" w:hAnsi="仿宋" w:eastAsia="仿宋" w:cs="仿宋"/>
                <w:szCs w:val="21"/>
              </w:rPr>
            </w:pPr>
          </w:p>
        </w:tc>
        <w:tc>
          <w:tcPr>
            <w:tcW w:w="641" w:type="pct"/>
            <w:noWrap w:val="0"/>
            <w:vAlign w:val="center"/>
          </w:tcPr>
          <w:p w14:paraId="57DD4EF5">
            <w:pPr>
              <w:jc w:val="center"/>
              <w:rPr>
                <w:rFonts w:ascii="仿宋" w:hAnsi="仿宋" w:eastAsia="仿宋" w:cs="仿宋"/>
                <w:szCs w:val="21"/>
              </w:rPr>
            </w:pPr>
          </w:p>
        </w:tc>
        <w:tc>
          <w:tcPr>
            <w:tcW w:w="565" w:type="pct"/>
            <w:noWrap w:val="0"/>
            <w:vAlign w:val="center"/>
          </w:tcPr>
          <w:p w14:paraId="7960F658">
            <w:pPr>
              <w:jc w:val="center"/>
              <w:rPr>
                <w:rFonts w:ascii="仿宋" w:hAnsi="仿宋" w:eastAsia="仿宋" w:cs="仿宋"/>
                <w:szCs w:val="21"/>
              </w:rPr>
            </w:pPr>
          </w:p>
        </w:tc>
        <w:tc>
          <w:tcPr>
            <w:tcW w:w="821" w:type="pct"/>
            <w:noWrap w:val="0"/>
            <w:vAlign w:val="center"/>
          </w:tcPr>
          <w:p w14:paraId="49567921">
            <w:pPr>
              <w:jc w:val="center"/>
              <w:rPr>
                <w:rFonts w:ascii="仿宋" w:hAnsi="仿宋" w:eastAsia="仿宋" w:cs="仿宋"/>
                <w:szCs w:val="21"/>
              </w:rPr>
            </w:pPr>
          </w:p>
        </w:tc>
        <w:tc>
          <w:tcPr>
            <w:tcW w:w="709" w:type="pct"/>
            <w:noWrap w:val="0"/>
            <w:vAlign w:val="center"/>
          </w:tcPr>
          <w:p w14:paraId="1B7589CA">
            <w:pPr>
              <w:jc w:val="center"/>
              <w:rPr>
                <w:rFonts w:ascii="仿宋" w:hAnsi="仿宋" w:eastAsia="仿宋" w:cs="仿宋"/>
                <w:szCs w:val="21"/>
              </w:rPr>
            </w:pPr>
          </w:p>
        </w:tc>
      </w:tr>
      <w:tr w14:paraId="5A62F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noWrap w:val="0"/>
            <w:vAlign w:val="center"/>
          </w:tcPr>
          <w:p w14:paraId="26A94E1F">
            <w:pPr>
              <w:jc w:val="center"/>
              <w:rPr>
                <w:rFonts w:ascii="仿宋" w:hAnsi="仿宋" w:eastAsia="仿宋" w:cs="仿宋"/>
                <w:szCs w:val="21"/>
              </w:rPr>
            </w:pPr>
          </w:p>
        </w:tc>
        <w:tc>
          <w:tcPr>
            <w:tcW w:w="471" w:type="pct"/>
            <w:noWrap w:val="0"/>
            <w:vAlign w:val="center"/>
          </w:tcPr>
          <w:p w14:paraId="261EF1E8">
            <w:pPr>
              <w:jc w:val="center"/>
              <w:rPr>
                <w:rFonts w:ascii="仿宋" w:hAnsi="仿宋" w:eastAsia="仿宋" w:cs="仿宋"/>
                <w:szCs w:val="21"/>
              </w:rPr>
            </w:pPr>
          </w:p>
        </w:tc>
        <w:tc>
          <w:tcPr>
            <w:tcW w:w="678" w:type="pct"/>
            <w:noWrap w:val="0"/>
            <w:vAlign w:val="center"/>
          </w:tcPr>
          <w:p w14:paraId="6B2DCDA5">
            <w:pPr>
              <w:jc w:val="center"/>
              <w:rPr>
                <w:rFonts w:ascii="仿宋" w:hAnsi="仿宋" w:eastAsia="仿宋" w:cs="仿宋"/>
                <w:szCs w:val="21"/>
              </w:rPr>
            </w:pPr>
          </w:p>
        </w:tc>
        <w:tc>
          <w:tcPr>
            <w:tcW w:w="645" w:type="pct"/>
            <w:noWrap w:val="0"/>
            <w:vAlign w:val="center"/>
          </w:tcPr>
          <w:p w14:paraId="6CDCC231">
            <w:pPr>
              <w:jc w:val="center"/>
              <w:rPr>
                <w:rFonts w:ascii="仿宋" w:hAnsi="仿宋" w:eastAsia="仿宋" w:cs="仿宋"/>
                <w:szCs w:val="21"/>
              </w:rPr>
            </w:pPr>
          </w:p>
        </w:tc>
        <w:tc>
          <w:tcPr>
            <w:tcW w:w="641" w:type="pct"/>
            <w:noWrap w:val="0"/>
            <w:vAlign w:val="center"/>
          </w:tcPr>
          <w:p w14:paraId="043404F0">
            <w:pPr>
              <w:jc w:val="center"/>
              <w:rPr>
                <w:rFonts w:ascii="仿宋" w:hAnsi="仿宋" w:eastAsia="仿宋" w:cs="仿宋"/>
                <w:szCs w:val="21"/>
              </w:rPr>
            </w:pPr>
          </w:p>
        </w:tc>
        <w:tc>
          <w:tcPr>
            <w:tcW w:w="565" w:type="pct"/>
            <w:noWrap w:val="0"/>
            <w:vAlign w:val="center"/>
          </w:tcPr>
          <w:p w14:paraId="04B5BD45">
            <w:pPr>
              <w:jc w:val="center"/>
              <w:rPr>
                <w:rFonts w:ascii="仿宋" w:hAnsi="仿宋" w:eastAsia="仿宋" w:cs="仿宋"/>
                <w:szCs w:val="21"/>
              </w:rPr>
            </w:pPr>
          </w:p>
        </w:tc>
        <w:tc>
          <w:tcPr>
            <w:tcW w:w="821" w:type="pct"/>
            <w:noWrap w:val="0"/>
            <w:vAlign w:val="center"/>
          </w:tcPr>
          <w:p w14:paraId="0749DBB3">
            <w:pPr>
              <w:jc w:val="center"/>
              <w:rPr>
                <w:rFonts w:ascii="仿宋" w:hAnsi="仿宋" w:eastAsia="仿宋" w:cs="仿宋"/>
                <w:szCs w:val="21"/>
              </w:rPr>
            </w:pPr>
          </w:p>
        </w:tc>
        <w:tc>
          <w:tcPr>
            <w:tcW w:w="709" w:type="pct"/>
            <w:noWrap w:val="0"/>
            <w:vAlign w:val="center"/>
          </w:tcPr>
          <w:p w14:paraId="0C1865BD">
            <w:pPr>
              <w:jc w:val="center"/>
              <w:rPr>
                <w:rFonts w:ascii="仿宋" w:hAnsi="仿宋" w:eastAsia="仿宋" w:cs="仿宋"/>
                <w:szCs w:val="21"/>
              </w:rPr>
            </w:pPr>
          </w:p>
        </w:tc>
      </w:tr>
      <w:tr w14:paraId="506D4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noWrap w:val="0"/>
            <w:vAlign w:val="center"/>
          </w:tcPr>
          <w:p w14:paraId="7669D415">
            <w:pPr>
              <w:jc w:val="center"/>
              <w:rPr>
                <w:rFonts w:ascii="仿宋" w:hAnsi="仿宋" w:eastAsia="仿宋" w:cs="仿宋"/>
                <w:szCs w:val="21"/>
              </w:rPr>
            </w:pPr>
          </w:p>
        </w:tc>
        <w:tc>
          <w:tcPr>
            <w:tcW w:w="471" w:type="pct"/>
            <w:noWrap w:val="0"/>
            <w:vAlign w:val="center"/>
          </w:tcPr>
          <w:p w14:paraId="0D812C71">
            <w:pPr>
              <w:jc w:val="center"/>
              <w:rPr>
                <w:rFonts w:ascii="仿宋" w:hAnsi="仿宋" w:eastAsia="仿宋" w:cs="仿宋"/>
                <w:szCs w:val="21"/>
              </w:rPr>
            </w:pPr>
          </w:p>
        </w:tc>
        <w:tc>
          <w:tcPr>
            <w:tcW w:w="678" w:type="pct"/>
            <w:noWrap w:val="0"/>
            <w:vAlign w:val="center"/>
          </w:tcPr>
          <w:p w14:paraId="7F7E2B9C">
            <w:pPr>
              <w:jc w:val="center"/>
              <w:rPr>
                <w:rFonts w:ascii="仿宋" w:hAnsi="仿宋" w:eastAsia="仿宋" w:cs="仿宋"/>
                <w:szCs w:val="21"/>
              </w:rPr>
            </w:pPr>
          </w:p>
        </w:tc>
        <w:tc>
          <w:tcPr>
            <w:tcW w:w="645" w:type="pct"/>
            <w:noWrap w:val="0"/>
            <w:vAlign w:val="center"/>
          </w:tcPr>
          <w:p w14:paraId="10840DFA">
            <w:pPr>
              <w:jc w:val="center"/>
              <w:rPr>
                <w:rFonts w:ascii="仿宋" w:hAnsi="仿宋" w:eastAsia="仿宋" w:cs="仿宋"/>
                <w:szCs w:val="21"/>
              </w:rPr>
            </w:pPr>
          </w:p>
        </w:tc>
        <w:tc>
          <w:tcPr>
            <w:tcW w:w="641" w:type="pct"/>
            <w:noWrap w:val="0"/>
            <w:vAlign w:val="center"/>
          </w:tcPr>
          <w:p w14:paraId="640F67F9">
            <w:pPr>
              <w:jc w:val="center"/>
              <w:rPr>
                <w:rFonts w:ascii="仿宋" w:hAnsi="仿宋" w:eastAsia="仿宋" w:cs="仿宋"/>
                <w:szCs w:val="21"/>
              </w:rPr>
            </w:pPr>
          </w:p>
        </w:tc>
        <w:tc>
          <w:tcPr>
            <w:tcW w:w="565" w:type="pct"/>
            <w:noWrap w:val="0"/>
            <w:vAlign w:val="center"/>
          </w:tcPr>
          <w:p w14:paraId="6AF8B813">
            <w:pPr>
              <w:jc w:val="center"/>
              <w:rPr>
                <w:rFonts w:ascii="仿宋" w:hAnsi="仿宋" w:eastAsia="仿宋" w:cs="仿宋"/>
                <w:szCs w:val="21"/>
              </w:rPr>
            </w:pPr>
          </w:p>
        </w:tc>
        <w:tc>
          <w:tcPr>
            <w:tcW w:w="821" w:type="pct"/>
            <w:noWrap w:val="0"/>
            <w:vAlign w:val="center"/>
          </w:tcPr>
          <w:p w14:paraId="77046C68">
            <w:pPr>
              <w:jc w:val="center"/>
              <w:rPr>
                <w:rFonts w:ascii="仿宋" w:hAnsi="仿宋" w:eastAsia="仿宋" w:cs="仿宋"/>
                <w:szCs w:val="21"/>
              </w:rPr>
            </w:pPr>
          </w:p>
        </w:tc>
        <w:tc>
          <w:tcPr>
            <w:tcW w:w="709" w:type="pct"/>
            <w:noWrap w:val="0"/>
            <w:vAlign w:val="center"/>
          </w:tcPr>
          <w:p w14:paraId="3A8F0021">
            <w:pPr>
              <w:jc w:val="center"/>
              <w:rPr>
                <w:rFonts w:ascii="仿宋" w:hAnsi="仿宋" w:eastAsia="仿宋" w:cs="仿宋"/>
                <w:szCs w:val="21"/>
              </w:rPr>
            </w:pPr>
          </w:p>
        </w:tc>
      </w:tr>
      <w:tr w14:paraId="28AF6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noWrap w:val="0"/>
            <w:vAlign w:val="center"/>
          </w:tcPr>
          <w:p w14:paraId="0DF7D5D5">
            <w:pPr>
              <w:jc w:val="center"/>
              <w:rPr>
                <w:rFonts w:ascii="仿宋" w:hAnsi="仿宋" w:eastAsia="仿宋" w:cs="仿宋"/>
                <w:szCs w:val="21"/>
              </w:rPr>
            </w:pPr>
          </w:p>
        </w:tc>
        <w:tc>
          <w:tcPr>
            <w:tcW w:w="471" w:type="pct"/>
            <w:noWrap w:val="0"/>
            <w:vAlign w:val="center"/>
          </w:tcPr>
          <w:p w14:paraId="0DAAE264">
            <w:pPr>
              <w:jc w:val="center"/>
              <w:rPr>
                <w:rFonts w:ascii="仿宋" w:hAnsi="仿宋" w:eastAsia="仿宋" w:cs="仿宋"/>
                <w:szCs w:val="21"/>
              </w:rPr>
            </w:pPr>
          </w:p>
        </w:tc>
        <w:tc>
          <w:tcPr>
            <w:tcW w:w="678" w:type="pct"/>
            <w:noWrap w:val="0"/>
            <w:vAlign w:val="center"/>
          </w:tcPr>
          <w:p w14:paraId="09F8CB0D">
            <w:pPr>
              <w:jc w:val="center"/>
              <w:rPr>
                <w:rFonts w:ascii="仿宋" w:hAnsi="仿宋" w:eastAsia="仿宋" w:cs="仿宋"/>
                <w:szCs w:val="21"/>
              </w:rPr>
            </w:pPr>
          </w:p>
        </w:tc>
        <w:tc>
          <w:tcPr>
            <w:tcW w:w="645" w:type="pct"/>
            <w:noWrap w:val="0"/>
            <w:vAlign w:val="center"/>
          </w:tcPr>
          <w:p w14:paraId="4CEDBB88">
            <w:pPr>
              <w:jc w:val="center"/>
              <w:rPr>
                <w:rFonts w:ascii="仿宋" w:hAnsi="仿宋" w:eastAsia="仿宋" w:cs="仿宋"/>
                <w:szCs w:val="21"/>
              </w:rPr>
            </w:pPr>
          </w:p>
        </w:tc>
        <w:tc>
          <w:tcPr>
            <w:tcW w:w="641" w:type="pct"/>
            <w:noWrap w:val="0"/>
            <w:vAlign w:val="center"/>
          </w:tcPr>
          <w:p w14:paraId="2BC63CFE">
            <w:pPr>
              <w:jc w:val="center"/>
              <w:rPr>
                <w:rFonts w:ascii="仿宋" w:hAnsi="仿宋" w:eastAsia="仿宋" w:cs="仿宋"/>
                <w:szCs w:val="21"/>
              </w:rPr>
            </w:pPr>
          </w:p>
        </w:tc>
        <w:tc>
          <w:tcPr>
            <w:tcW w:w="565" w:type="pct"/>
            <w:noWrap w:val="0"/>
            <w:vAlign w:val="center"/>
          </w:tcPr>
          <w:p w14:paraId="76C0C977">
            <w:pPr>
              <w:jc w:val="center"/>
              <w:rPr>
                <w:rFonts w:ascii="仿宋" w:hAnsi="仿宋" w:eastAsia="仿宋" w:cs="仿宋"/>
                <w:szCs w:val="21"/>
              </w:rPr>
            </w:pPr>
          </w:p>
        </w:tc>
        <w:tc>
          <w:tcPr>
            <w:tcW w:w="821" w:type="pct"/>
            <w:noWrap w:val="0"/>
            <w:vAlign w:val="center"/>
          </w:tcPr>
          <w:p w14:paraId="0FC57684">
            <w:pPr>
              <w:jc w:val="center"/>
              <w:rPr>
                <w:rFonts w:ascii="仿宋" w:hAnsi="仿宋" w:eastAsia="仿宋" w:cs="仿宋"/>
                <w:szCs w:val="21"/>
              </w:rPr>
            </w:pPr>
          </w:p>
        </w:tc>
        <w:tc>
          <w:tcPr>
            <w:tcW w:w="709" w:type="pct"/>
            <w:noWrap w:val="0"/>
            <w:vAlign w:val="center"/>
          </w:tcPr>
          <w:p w14:paraId="36E7771B">
            <w:pPr>
              <w:jc w:val="center"/>
              <w:rPr>
                <w:rFonts w:ascii="仿宋" w:hAnsi="仿宋" w:eastAsia="仿宋" w:cs="仿宋"/>
                <w:szCs w:val="21"/>
              </w:rPr>
            </w:pPr>
          </w:p>
        </w:tc>
      </w:tr>
      <w:tr w14:paraId="1E27B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noWrap w:val="0"/>
            <w:vAlign w:val="center"/>
          </w:tcPr>
          <w:p w14:paraId="695EBD43">
            <w:pPr>
              <w:jc w:val="center"/>
              <w:rPr>
                <w:rFonts w:ascii="仿宋" w:hAnsi="仿宋" w:eastAsia="仿宋" w:cs="仿宋"/>
                <w:szCs w:val="21"/>
              </w:rPr>
            </w:pPr>
          </w:p>
        </w:tc>
        <w:tc>
          <w:tcPr>
            <w:tcW w:w="471" w:type="pct"/>
            <w:noWrap w:val="0"/>
            <w:vAlign w:val="center"/>
          </w:tcPr>
          <w:p w14:paraId="27359074">
            <w:pPr>
              <w:jc w:val="center"/>
              <w:rPr>
                <w:rFonts w:ascii="仿宋" w:hAnsi="仿宋" w:eastAsia="仿宋" w:cs="仿宋"/>
                <w:szCs w:val="21"/>
              </w:rPr>
            </w:pPr>
          </w:p>
        </w:tc>
        <w:tc>
          <w:tcPr>
            <w:tcW w:w="678" w:type="pct"/>
            <w:noWrap w:val="0"/>
            <w:vAlign w:val="center"/>
          </w:tcPr>
          <w:p w14:paraId="0DDB013B">
            <w:pPr>
              <w:jc w:val="center"/>
              <w:rPr>
                <w:rFonts w:ascii="仿宋" w:hAnsi="仿宋" w:eastAsia="仿宋" w:cs="仿宋"/>
                <w:szCs w:val="21"/>
              </w:rPr>
            </w:pPr>
          </w:p>
        </w:tc>
        <w:tc>
          <w:tcPr>
            <w:tcW w:w="645" w:type="pct"/>
            <w:noWrap w:val="0"/>
            <w:vAlign w:val="center"/>
          </w:tcPr>
          <w:p w14:paraId="490DD17B">
            <w:pPr>
              <w:jc w:val="center"/>
              <w:rPr>
                <w:rFonts w:ascii="仿宋" w:hAnsi="仿宋" w:eastAsia="仿宋" w:cs="仿宋"/>
                <w:szCs w:val="21"/>
              </w:rPr>
            </w:pPr>
          </w:p>
        </w:tc>
        <w:tc>
          <w:tcPr>
            <w:tcW w:w="641" w:type="pct"/>
            <w:noWrap w:val="0"/>
            <w:vAlign w:val="center"/>
          </w:tcPr>
          <w:p w14:paraId="65A4B643">
            <w:pPr>
              <w:jc w:val="center"/>
              <w:rPr>
                <w:rFonts w:ascii="仿宋" w:hAnsi="仿宋" w:eastAsia="仿宋" w:cs="仿宋"/>
                <w:szCs w:val="21"/>
              </w:rPr>
            </w:pPr>
          </w:p>
        </w:tc>
        <w:tc>
          <w:tcPr>
            <w:tcW w:w="565" w:type="pct"/>
            <w:noWrap w:val="0"/>
            <w:vAlign w:val="center"/>
          </w:tcPr>
          <w:p w14:paraId="43404B59">
            <w:pPr>
              <w:jc w:val="center"/>
              <w:rPr>
                <w:rFonts w:ascii="仿宋" w:hAnsi="仿宋" w:eastAsia="仿宋" w:cs="仿宋"/>
                <w:szCs w:val="21"/>
              </w:rPr>
            </w:pPr>
          </w:p>
        </w:tc>
        <w:tc>
          <w:tcPr>
            <w:tcW w:w="821" w:type="pct"/>
            <w:noWrap w:val="0"/>
            <w:vAlign w:val="center"/>
          </w:tcPr>
          <w:p w14:paraId="4C21B737">
            <w:pPr>
              <w:jc w:val="center"/>
              <w:rPr>
                <w:rFonts w:ascii="仿宋" w:hAnsi="仿宋" w:eastAsia="仿宋" w:cs="仿宋"/>
                <w:szCs w:val="21"/>
              </w:rPr>
            </w:pPr>
          </w:p>
        </w:tc>
        <w:tc>
          <w:tcPr>
            <w:tcW w:w="709" w:type="pct"/>
            <w:noWrap w:val="0"/>
            <w:vAlign w:val="center"/>
          </w:tcPr>
          <w:p w14:paraId="0E4AA2E2">
            <w:pPr>
              <w:jc w:val="center"/>
              <w:rPr>
                <w:rFonts w:ascii="仿宋" w:hAnsi="仿宋" w:eastAsia="仿宋" w:cs="仿宋"/>
                <w:szCs w:val="21"/>
              </w:rPr>
            </w:pPr>
          </w:p>
        </w:tc>
      </w:tr>
      <w:tr w14:paraId="08D73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noWrap w:val="0"/>
            <w:vAlign w:val="center"/>
          </w:tcPr>
          <w:p w14:paraId="272F912D">
            <w:pPr>
              <w:jc w:val="center"/>
              <w:rPr>
                <w:rFonts w:ascii="仿宋" w:hAnsi="仿宋" w:eastAsia="仿宋" w:cs="仿宋"/>
                <w:szCs w:val="21"/>
              </w:rPr>
            </w:pPr>
          </w:p>
        </w:tc>
        <w:tc>
          <w:tcPr>
            <w:tcW w:w="471" w:type="pct"/>
            <w:noWrap w:val="0"/>
            <w:vAlign w:val="center"/>
          </w:tcPr>
          <w:p w14:paraId="5A9A602F">
            <w:pPr>
              <w:jc w:val="center"/>
              <w:rPr>
                <w:rFonts w:ascii="仿宋" w:hAnsi="仿宋" w:eastAsia="仿宋" w:cs="仿宋"/>
                <w:szCs w:val="21"/>
              </w:rPr>
            </w:pPr>
          </w:p>
        </w:tc>
        <w:tc>
          <w:tcPr>
            <w:tcW w:w="678" w:type="pct"/>
            <w:noWrap w:val="0"/>
            <w:vAlign w:val="center"/>
          </w:tcPr>
          <w:p w14:paraId="476BB018">
            <w:pPr>
              <w:jc w:val="center"/>
              <w:rPr>
                <w:rFonts w:ascii="仿宋" w:hAnsi="仿宋" w:eastAsia="仿宋" w:cs="仿宋"/>
                <w:szCs w:val="21"/>
              </w:rPr>
            </w:pPr>
          </w:p>
        </w:tc>
        <w:tc>
          <w:tcPr>
            <w:tcW w:w="645" w:type="pct"/>
            <w:noWrap w:val="0"/>
            <w:vAlign w:val="center"/>
          </w:tcPr>
          <w:p w14:paraId="0312CFD3">
            <w:pPr>
              <w:jc w:val="center"/>
              <w:rPr>
                <w:rFonts w:ascii="仿宋" w:hAnsi="仿宋" w:eastAsia="仿宋" w:cs="仿宋"/>
                <w:szCs w:val="21"/>
              </w:rPr>
            </w:pPr>
          </w:p>
        </w:tc>
        <w:tc>
          <w:tcPr>
            <w:tcW w:w="641" w:type="pct"/>
            <w:noWrap w:val="0"/>
            <w:vAlign w:val="center"/>
          </w:tcPr>
          <w:p w14:paraId="68F10E4C">
            <w:pPr>
              <w:jc w:val="center"/>
              <w:rPr>
                <w:rFonts w:ascii="仿宋" w:hAnsi="仿宋" w:eastAsia="仿宋" w:cs="仿宋"/>
                <w:szCs w:val="21"/>
              </w:rPr>
            </w:pPr>
          </w:p>
        </w:tc>
        <w:tc>
          <w:tcPr>
            <w:tcW w:w="565" w:type="pct"/>
            <w:noWrap w:val="0"/>
            <w:vAlign w:val="center"/>
          </w:tcPr>
          <w:p w14:paraId="0B363B95">
            <w:pPr>
              <w:jc w:val="center"/>
              <w:rPr>
                <w:rFonts w:ascii="仿宋" w:hAnsi="仿宋" w:eastAsia="仿宋" w:cs="仿宋"/>
                <w:szCs w:val="21"/>
              </w:rPr>
            </w:pPr>
          </w:p>
        </w:tc>
        <w:tc>
          <w:tcPr>
            <w:tcW w:w="821" w:type="pct"/>
            <w:noWrap w:val="0"/>
            <w:vAlign w:val="center"/>
          </w:tcPr>
          <w:p w14:paraId="7704FC3F">
            <w:pPr>
              <w:jc w:val="center"/>
              <w:rPr>
                <w:rFonts w:ascii="仿宋" w:hAnsi="仿宋" w:eastAsia="仿宋" w:cs="仿宋"/>
                <w:szCs w:val="21"/>
              </w:rPr>
            </w:pPr>
          </w:p>
        </w:tc>
        <w:tc>
          <w:tcPr>
            <w:tcW w:w="709" w:type="pct"/>
            <w:noWrap w:val="0"/>
            <w:vAlign w:val="center"/>
          </w:tcPr>
          <w:p w14:paraId="74D37E5D">
            <w:pPr>
              <w:jc w:val="center"/>
              <w:rPr>
                <w:rFonts w:ascii="仿宋" w:hAnsi="仿宋" w:eastAsia="仿宋" w:cs="仿宋"/>
                <w:szCs w:val="21"/>
              </w:rPr>
            </w:pPr>
          </w:p>
        </w:tc>
      </w:tr>
    </w:tbl>
    <w:p w14:paraId="0CF9C74E">
      <w:pPr>
        <w:spacing w:line="360" w:lineRule="auto"/>
        <w:rPr>
          <w:rFonts w:ascii="仿宋" w:hAnsi="仿宋" w:eastAsia="仿宋" w:cs="仿宋"/>
          <w:b/>
          <w:bCs/>
          <w:color w:val="000000"/>
        </w:rPr>
      </w:pPr>
      <w:r>
        <w:rPr>
          <w:rFonts w:hint="eastAsia" w:ascii="仿宋" w:hAnsi="仿宋" w:eastAsia="仿宋" w:cs="仿宋"/>
          <w:b/>
          <w:bCs/>
          <w:color w:val="000000"/>
        </w:rPr>
        <w:t>备注：</w:t>
      </w:r>
    </w:p>
    <w:p w14:paraId="17D15E67">
      <w:pPr>
        <w:spacing w:line="360" w:lineRule="auto"/>
        <w:rPr>
          <w:rFonts w:ascii="仿宋" w:hAnsi="仿宋" w:eastAsia="仿宋"/>
          <w:b/>
          <w:color w:val="000000"/>
        </w:rPr>
      </w:pPr>
      <w:r>
        <w:rPr>
          <w:rFonts w:hint="eastAsia" w:ascii="仿宋" w:hAnsi="仿宋" w:eastAsia="仿宋"/>
          <w:b/>
          <w:color w:val="000000"/>
        </w:rPr>
        <w:t>1）有效的业绩证明材料包含但不限于合同关键页复印件（合同首页、合同标的页、签署日期页及盖章页等），按照业绩表的项目名称，顺序排放每个项目的证明材料。</w:t>
      </w:r>
    </w:p>
    <w:p w14:paraId="653FB3F4">
      <w:pPr>
        <w:spacing w:line="360" w:lineRule="auto"/>
        <w:rPr>
          <w:rFonts w:ascii="仿宋" w:hAnsi="仿宋" w:eastAsia="仿宋"/>
          <w:b/>
          <w:color w:val="000000"/>
        </w:rPr>
      </w:pPr>
      <w:r>
        <w:rPr>
          <w:rFonts w:hint="eastAsia" w:ascii="仿宋" w:hAnsi="仿宋" w:eastAsia="仿宋"/>
          <w:b/>
          <w:color w:val="000000"/>
        </w:rPr>
        <w:t>2）按照谈判公告的资格要求提供有效的实施经验证明材料，作为资格后审的评审依据。</w:t>
      </w:r>
    </w:p>
    <w:p w14:paraId="24B8F319">
      <w:pPr>
        <w:spacing w:line="360" w:lineRule="auto"/>
        <w:rPr>
          <w:rFonts w:ascii="仿宋" w:hAnsi="仿宋" w:eastAsia="仿宋"/>
          <w:b/>
          <w:color w:val="000000"/>
        </w:rPr>
      </w:pPr>
      <w:r>
        <w:rPr>
          <w:rFonts w:hint="eastAsia" w:ascii="仿宋" w:hAnsi="仿宋" w:eastAsia="仿宋"/>
          <w:b/>
          <w:color w:val="000000"/>
        </w:rPr>
        <w:t>3）本业绩表及证明材料也作为详细评审中对供应商同类项目实施经验的评审及打分依据，供应商需根据详细评审标准的要求，提供符合要求的业绩证明材料。</w:t>
      </w:r>
    </w:p>
    <w:p w14:paraId="64BE4204">
      <w:pPr>
        <w:spacing w:line="360" w:lineRule="auto"/>
        <w:rPr>
          <w:rFonts w:ascii="仿宋" w:hAnsi="仿宋" w:eastAsia="仿宋" w:cs="仿宋"/>
          <w:color w:val="000000"/>
        </w:rPr>
      </w:pPr>
    </w:p>
    <w:p w14:paraId="53948EC3">
      <w:pPr>
        <w:spacing w:line="360" w:lineRule="auto"/>
        <w:ind w:firstLine="480"/>
        <w:rPr>
          <w:rFonts w:ascii="仿宋" w:hAnsi="仿宋" w:eastAsia="仿宋" w:cs="仿宋"/>
          <w:bCs/>
          <w:color w:val="000000"/>
        </w:rPr>
      </w:pPr>
    </w:p>
    <w:p w14:paraId="6D0E3248">
      <w:pPr>
        <w:pStyle w:val="212"/>
        <w:spacing w:line="360" w:lineRule="auto"/>
        <w:ind w:left="1575" w:firstLine="0"/>
        <w:rPr>
          <w:rFonts w:ascii="仿宋" w:hAnsi="仿宋" w:eastAsia="仿宋" w:cs="仿宋"/>
          <w:bCs/>
          <w:color w:val="000000"/>
        </w:rPr>
      </w:pPr>
    </w:p>
    <w:p w14:paraId="651F5388">
      <w:pPr>
        <w:pStyle w:val="212"/>
        <w:spacing w:line="360" w:lineRule="auto"/>
        <w:ind w:left="1575" w:firstLine="0"/>
        <w:rPr>
          <w:rFonts w:ascii="仿宋" w:hAnsi="仿宋" w:eastAsia="仿宋" w:cs="仿宋"/>
          <w:bCs/>
          <w:color w:val="000000"/>
        </w:rPr>
      </w:pPr>
    </w:p>
    <w:p w14:paraId="40002F8C">
      <w:pPr>
        <w:spacing w:line="360" w:lineRule="auto"/>
        <w:ind w:firstLine="4080"/>
        <w:jc w:val="right"/>
        <w:rPr>
          <w:rFonts w:ascii="仿宋" w:hAnsi="仿宋" w:eastAsia="仿宋" w:cs="Cambria Math"/>
          <w:color w:val="000000"/>
        </w:rPr>
      </w:pPr>
      <w:r>
        <w:rPr>
          <w:rFonts w:hint="eastAsia" w:ascii="仿宋" w:hAnsi="仿宋" w:eastAsia="仿宋" w:cs="Cambria Math"/>
          <w:color w:val="000000"/>
        </w:rPr>
        <w:t>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（盖章）</w:t>
      </w:r>
    </w:p>
    <w:p w14:paraId="2520474F">
      <w:pPr>
        <w:spacing w:line="360" w:lineRule="auto"/>
        <w:jc w:val="right"/>
        <w:rPr>
          <w:rFonts w:ascii="仿宋" w:hAnsi="仿宋" w:eastAsia="仿宋" w:cs="Cambria Math"/>
          <w:b/>
          <w:bCs/>
          <w:color w:val="000000"/>
        </w:rPr>
      </w:pPr>
      <w:r>
        <w:rPr>
          <w:rFonts w:hint="eastAsia" w:ascii="仿宋" w:hAnsi="仿宋" w:eastAsia="仿宋" w:cs="Cambria Math"/>
          <w:color w:val="000000"/>
        </w:rPr>
        <w:t>日期：</w:t>
      </w:r>
      <w:r>
        <w:rPr>
          <w:rFonts w:hint="eastAsia" w:ascii="仿宋" w:hAnsi="仿宋" w:eastAsia="仿宋" w:cs="Cambria Math"/>
          <w:color w:val="000000"/>
          <w:u w:val="single"/>
        </w:rPr>
        <w:t xml:space="preserve">   </w:t>
      </w:r>
      <w:r>
        <w:rPr>
          <w:rFonts w:hint="eastAsia" w:ascii="仿宋" w:hAnsi="仿宋" w:eastAsia="仿宋" w:cs="Cambria Math"/>
          <w:color w:val="000000"/>
        </w:rPr>
        <w:t>年</w:t>
      </w:r>
      <w:r>
        <w:rPr>
          <w:rFonts w:hint="eastAsia" w:ascii="仿宋" w:hAnsi="仿宋" w:eastAsia="仿宋" w:cs="Cambria Math"/>
          <w:color w:val="000000"/>
          <w:u w:val="single"/>
        </w:rPr>
        <w:t xml:space="preserve">   </w:t>
      </w:r>
      <w:r>
        <w:rPr>
          <w:rFonts w:hint="eastAsia" w:ascii="仿宋" w:hAnsi="仿宋" w:eastAsia="仿宋" w:cs="Cambria Math"/>
          <w:color w:val="000000"/>
        </w:rPr>
        <w:t>月</w:t>
      </w:r>
      <w:r>
        <w:rPr>
          <w:rFonts w:hint="eastAsia" w:ascii="仿宋" w:hAnsi="仿宋" w:eastAsia="仿宋" w:cs="Cambria Math"/>
          <w:color w:val="000000"/>
          <w:u w:val="single"/>
        </w:rPr>
        <w:t xml:space="preserve">   </w:t>
      </w:r>
      <w:r>
        <w:rPr>
          <w:rFonts w:hint="eastAsia" w:ascii="仿宋" w:hAnsi="仿宋" w:eastAsia="仿宋" w:cs="Cambria Math"/>
          <w:color w:val="000000"/>
        </w:rPr>
        <w:t>日</w:t>
      </w:r>
    </w:p>
    <w:p w14:paraId="06D86AF6">
      <w:pPr>
        <w:pStyle w:val="5"/>
        <w:spacing w:before="0" w:after="0" w:line="360" w:lineRule="auto"/>
        <w:rPr>
          <w:rFonts w:ascii="仿宋" w:hAnsi="仿宋" w:eastAsia="仿宋" w:cs="仿宋"/>
          <w:color w:val="000000"/>
          <w:sz w:val="24"/>
          <w:szCs w:val="24"/>
        </w:rPr>
      </w:pPr>
      <w:r>
        <w:rPr/>
        <w:br w:type="page" w:clear="all"/>
      </w:r>
      <w:r>
        <w:rPr>
          <w:rFonts w:hint="eastAsia" w:ascii="仿宋" w:hAnsi="仿宋" w:eastAsia="仿宋" w:cs="仿宋"/>
          <w:sz w:val="24"/>
          <w:szCs w:val="24"/>
        </w:rPr>
        <w:t>4、</w:t>
      </w:r>
      <w:r>
        <w:rPr>
          <w:rFonts w:hint="eastAsia" w:ascii="仿宋" w:hAnsi="仿宋" w:eastAsia="仿宋" w:cs="仿宋"/>
          <w:color w:val="000000"/>
          <w:sz w:val="24"/>
          <w:szCs w:val="24"/>
        </w:rPr>
        <w:t>税收和社保证明材料</w:t>
      </w:r>
    </w:p>
    <w:p w14:paraId="5A4440EF">
      <w:pPr>
        <w:spacing w:line="360" w:lineRule="auto"/>
        <w:rPr>
          <w:rFonts w:ascii="仿宋" w:hAnsi="仿宋" w:eastAsia="仿宋" w:cs="宋体"/>
          <w:color w:val="000000"/>
        </w:rPr>
      </w:pPr>
      <w:r>
        <w:rPr>
          <w:rFonts w:hint="eastAsia" w:ascii="仿宋" w:hAnsi="仿宋" w:eastAsia="仿宋" w:cs="宋体"/>
          <w:color w:val="000000"/>
        </w:rPr>
        <w:t>提供6个月任意一个月的企业税收和社会保障资金缴纳凭证。</w:t>
      </w:r>
    </w:p>
    <w:p w14:paraId="2C10FE4F">
      <w:pPr>
        <w:rPr>
          <w:rFonts w:ascii="仿宋" w:hAnsi="仿宋" w:eastAsia="仿宋" w:cs="仿宋"/>
          <w:color w:val="000000"/>
        </w:rPr>
      </w:pPr>
      <w:r>
        <w:rPr>
          <w:rFonts w:hint="eastAsia" w:ascii="仿宋" w:hAnsi="仿宋" w:eastAsia="仿宋" w:cs="仿宋"/>
          <w:color w:val="000000"/>
        </w:rPr>
        <w:br w:type="page" w:clear="all"/>
      </w:r>
    </w:p>
    <w:p w14:paraId="0EAE70DB">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5、无违法违规记录查询截图</w:t>
      </w:r>
    </w:p>
    <w:p w14:paraId="105DA414">
      <w:pPr>
        <w:spacing w:line="360" w:lineRule="auto"/>
        <w:ind w:firstLine="480"/>
        <w:rPr>
          <w:rStyle w:val="42"/>
        </w:rPr>
      </w:pPr>
      <w:r>
        <w:rPr>
          <w:rFonts w:hint="eastAsia" w:ascii="仿宋" w:hAnsi="仿宋" w:eastAsia="仿宋" w:cs="Cambria Math"/>
          <w:color w:val="000000"/>
        </w:rPr>
        <w:t>信用中国查询网址：</w:t>
      </w:r>
      <w:r>
        <w:fldChar w:fldCharType="begin"/>
      </w:r>
      <w:r>
        <w:instrText xml:space="preserve"> HYPERLINK "https://www.creditchina.gov.cn/xinyongfuwu/?navPage=5" </w:instrText>
      </w:r>
      <w:r>
        <w:fldChar w:fldCharType="separate"/>
      </w:r>
      <w:r>
        <w:rPr>
          <w:rStyle w:val="42"/>
          <w:rFonts w:hint="eastAsia"/>
        </w:rPr>
        <w:t>https://www.creditchina.gov.cn/xinyongfuwu/?navPage=5</w:t>
      </w:r>
      <w:r>
        <w:rPr>
          <w:rStyle w:val="42"/>
          <w:rFonts w:hint="eastAsia"/>
        </w:rPr>
        <w:fldChar w:fldCharType="end"/>
      </w:r>
    </w:p>
    <w:p w14:paraId="21DF7CFF">
      <w:pPr>
        <w:spacing w:line="360" w:lineRule="auto"/>
        <w:rPr>
          <w:color w:val="333333"/>
        </w:rPr>
      </w:pPr>
      <w:r>
        <w:rPr>
          <w:rFonts w:hint="eastAsia" w:ascii="仿宋" w:hAnsi="仿宋" w:eastAsia="仿宋" w:cs="Cambria Math"/>
        </w:rPr>
        <w:t>（1）失信被执行人查询截图范例：</w:t>
      </w:r>
    </w:p>
    <w:p w14:paraId="0CC05046">
      <w:pPr>
        <w:ind w:firstLine="240"/>
      </w:pPr>
      <w:r>
        <w:drawing>
          <wp:inline distT="0" distB="0" distL="0" distR="0">
            <wp:extent cx="5909310" cy="3769360"/>
            <wp:effectExtent l="0" t="0" r="8890" b="2540"/>
            <wp:docPr id="10" name="图片 7" descr="cca28b419ce15d5afdeea5a744e8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descr="cca28b419ce15d5afdeea5a744e8556"/>
                    <pic:cNvPicPr>
                      <a:picLocks noChangeAspect="1"/>
                    </pic:cNvPicPr>
                  </pic:nvPicPr>
                  <pic:blipFill>
                    <a:blip r:embed="rId17"/>
                    <a:srcRect b="11950"/>
                    <a:stretch>
                      <a:fillRect/>
                    </a:stretch>
                  </pic:blipFill>
                  <pic:spPr>
                    <a:xfrm>
                      <a:off x="0" y="0"/>
                      <a:ext cx="5909310" cy="3769360"/>
                    </a:xfrm>
                    <a:prstGeom prst="rect">
                      <a:avLst/>
                    </a:prstGeom>
                    <a:noFill/>
                    <a:ln>
                      <a:noFill/>
                    </a:ln>
                  </pic:spPr>
                </pic:pic>
              </a:graphicData>
            </a:graphic>
          </wp:inline>
        </w:drawing>
      </w:r>
    </w:p>
    <w:p w14:paraId="15FACA9C">
      <w:pPr>
        <w:rPr>
          <w:rFonts w:ascii="仿宋" w:hAnsi="仿宋" w:eastAsia="仿宋"/>
          <w:color w:val="000000"/>
          <w:szCs w:val="21"/>
        </w:rPr>
      </w:pPr>
      <w:r>
        <w:rPr>
          <w:rFonts w:hint="eastAsia" w:ascii="仿宋" w:hAnsi="仿宋" w:eastAsia="仿宋" w:cs="Cambria Math"/>
        </w:rPr>
        <w:t>（2）</w:t>
      </w:r>
      <w:r>
        <w:rPr>
          <w:rFonts w:hint="eastAsia" w:ascii="仿宋" w:hAnsi="仿宋" w:eastAsia="仿宋" w:cs="微软雅黑"/>
          <w:color w:val="000000"/>
        </w:rPr>
        <w:t>重大</w:t>
      </w:r>
      <w:r>
        <w:rPr>
          <w:rFonts w:hint="eastAsia" w:ascii="仿宋" w:hAnsi="仿宋" w:eastAsia="仿宋" w:cs="仿宋"/>
          <w:color w:val="000000"/>
        </w:rPr>
        <w:t>税收违法失信主体</w:t>
      </w:r>
      <w:r>
        <w:rPr>
          <w:rFonts w:hint="eastAsia" w:ascii="仿宋" w:hAnsi="仿宋" w:eastAsia="仿宋" w:cs="微软雅黑"/>
          <w:color w:val="000000"/>
        </w:rPr>
        <w:t>查询截图范例：</w:t>
      </w:r>
    </w:p>
    <w:p w14:paraId="3BDAB24E">
      <w:pPr>
        <w:rPr>
          <w:rFonts w:ascii="仿宋" w:hAnsi="仿宋" w:eastAsia="仿宋" w:cs="Cambria Math"/>
        </w:rPr>
      </w:pPr>
      <w:r>
        <w:rPr>
          <w:rFonts w:ascii="仿宋" w:hAnsi="仿宋" w:eastAsia="仿宋"/>
          <w:color w:val="000000"/>
          <w:szCs w:val="21"/>
        </w:rPr>
        <w:drawing>
          <wp:inline distT="0" distB="0" distL="0" distR="0">
            <wp:extent cx="6119495" cy="3312795"/>
            <wp:effectExtent l="0" t="0" r="1905" b="1905"/>
            <wp:docPr id="11" name="图片 2" descr="微信图片_20220713154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descr="微信图片_20220713154746"/>
                    <pic:cNvPicPr>
                      <a:picLocks noChangeAspect="1"/>
                    </pic:cNvPicPr>
                  </pic:nvPicPr>
                  <pic:blipFill>
                    <a:blip r:embed="rId18"/>
                    <a:stretch>
                      <a:fillRect/>
                    </a:stretch>
                  </pic:blipFill>
                  <pic:spPr>
                    <a:xfrm>
                      <a:off x="0" y="0"/>
                      <a:ext cx="6119495" cy="3312795"/>
                    </a:xfrm>
                    <a:prstGeom prst="rect">
                      <a:avLst/>
                    </a:prstGeom>
                    <a:noFill/>
                    <a:ln>
                      <a:noFill/>
                    </a:ln>
                  </pic:spPr>
                </pic:pic>
              </a:graphicData>
            </a:graphic>
          </wp:inline>
        </w:drawing>
      </w:r>
    </w:p>
    <w:p w14:paraId="12D7DDB1">
      <w:pPr>
        <w:ind w:firstLine="240"/>
        <w:rPr>
          <w:rFonts w:ascii="仿宋" w:hAnsi="仿宋" w:eastAsia="仿宋" w:cs="Cambria Math"/>
        </w:rPr>
      </w:pPr>
      <w:r>
        <w:rPr>
          <w:rFonts w:hint="eastAsia" w:ascii="仿宋" w:hAnsi="仿宋" w:eastAsia="仿宋" w:cs="Cambria Math"/>
        </w:rPr>
        <w:t>（3）政府采购严重违法失信行为记录名单查询截图范例：</w:t>
      </w:r>
    </w:p>
    <w:p w14:paraId="197943D6">
      <w:pPr>
        <w:ind w:firstLine="240"/>
      </w:pPr>
      <w:r>
        <w:drawing>
          <wp:inline distT="0" distB="0" distL="0" distR="0">
            <wp:extent cx="5976620" cy="3242310"/>
            <wp:effectExtent l="0" t="0" r="5080" b="8890"/>
            <wp:docPr id="1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
                    <pic:cNvPicPr>
                      <a:picLocks noChangeAspect="1"/>
                    </pic:cNvPicPr>
                  </pic:nvPicPr>
                  <pic:blipFill>
                    <a:blip r:embed="rId19"/>
                    <a:stretch>
                      <a:fillRect/>
                    </a:stretch>
                  </pic:blipFill>
                  <pic:spPr>
                    <a:xfrm>
                      <a:off x="0" y="0"/>
                      <a:ext cx="5976620" cy="3242310"/>
                    </a:xfrm>
                    <a:prstGeom prst="rect">
                      <a:avLst/>
                    </a:prstGeom>
                    <a:noFill/>
                    <a:ln>
                      <a:noFill/>
                    </a:ln>
                  </pic:spPr>
                </pic:pic>
              </a:graphicData>
            </a:graphic>
          </wp:inline>
        </w:drawing>
      </w:r>
    </w:p>
    <w:p w14:paraId="4A68C9B3">
      <w:pPr>
        <w:pStyle w:val="5"/>
        <w:spacing w:before="0" w:after="0" w:line="360" w:lineRule="auto"/>
        <w:rPr>
          <w:rFonts w:ascii="仿宋" w:hAnsi="仿宋" w:eastAsia="仿宋" w:cs="仿宋"/>
          <w:color w:val="000000"/>
          <w:sz w:val="24"/>
          <w:szCs w:val="24"/>
        </w:rPr>
      </w:pPr>
      <w:r>
        <w:rPr>
          <w:rFonts w:ascii="仿宋" w:hAnsi="仿宋" w:eastAsia="仿宋" w:cs="仿宋"/>
          <w:color w:val="000000"/>
          <w:sz w:val="24"/>
          <w:szCs w:val="24"/>
        </w:rPr>
        <w:br w:type="page" w:clear="all"/>
      </w:r>
      <w:r>
        <w:rPr>
          <w:rFonts w:ascii="仿宋" w:hAnsi="仿宋" w:eastAsia="仿宋" w:cs="仿宋"/>
          <w:color w:val="000000"/>
          <w:sz w:val="24"/>
          <w:szCs w:val="24"/>
        </w:rPr>
        <w:t>6</w:t>
      </w:r>
      <w:r>
        <w:rPr>
          <w:rFonts w:hint="eastAsia" w:ascii="仿宋" w:hAnsi="仿宋" w:eastAsia="仿宋" w:cs="仿宋"/>
          <w:color w:val="000000"/>
          <w:sz w:val="24"/>
          <w:szCs w:val="24"/>
        </w:rPr>
        <w:t>、未列入供应商黑名单且未在禁入期承诺函</w:t>
      </w:r>
    </w:p>
    <w:p w14:paraId="5B6F0AAF">
      <w:pPr>
        <w:pStyle w:val="14"/>
        <w:spacing w:before="240"/>
        <w:jc w:val="both"/>
        <w:rPr>
          <w:rFonts w:ascii="仿宋" w:hAnsi="仿宋" w:eastAsia="仿宋" w:cs="Cambria Math"/>
          <w:color w:val="000000"/>
        </w:rPr>
      </w:pPr>
      <w:r>
        <w:rPr>
          <w:rFonts w:hint="eastAsia" w:ascii="仿宋" w:hAnsi="仿宋" w:eastAsia="仿宋" w:cs="Cambria Math"/>
          <w:color w:val="000000"/>
        </w:rPr>
        <w:t>致：</w:t>
      </w:r>
      <w:r>
        <w:rPr>
          <w:rFonts w:hint="eastAsia" w:ascii="仿宋" w:hAnsi="仿宋" w:eastAsia="仿宋" w:cs="Cambria Math"/>
          <w:color w:val="000000"/>
          <w:u w:val="single"/>
        </w:rPr>
        <w:t>中国人民财产保险股份有限公司资阳市分公司</w:t>
      </w:r>
      <w:r>
        <w:rPr>
          <w:rFonts w:hint="eastAsia" w:ascii="仿宋" w:hAnsi="仿宋" w:eastAsia="仿宋" w:cs="Cambria Math"/>
          <w:color w:val="000000"/>
        </w:rPr>
        <w:t>：</w:t>
      </w:r>
    </w:p>
    <w:p w14:paraId="3857113F">
      <w:pPr>
        <w:spacing w:before="240" w:line="360" w:lineRule="auto"/>
        <w:ind w:firstLine="480"/>
        <w:rPr>
          <w:rFonts w:ascii="仿宋" w:hAnsi="仿宋" w:eastAsia="仿宋" w:cs="Cambria Math"/>
          <w:color w:val="000000"/>
        </w:rPr>
      </w:pPr>
      <w:r>
        <w:rPr>
          <w:rFonts w:hint="eastAsia" w:ascii="仿宋" w:hAnsi="仿宋" w:eastAsia="仿宋" w:cs="Cambria Math"/>
          <w:color w:val="000000"/>
        </w:rPr>
        <w:t>我方</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（供应商名称）</w:t>
      </w:r>
      <w:r>
        <w:rPr>
          <w:rFonts w:ascii="仿宋" w:hAnsi="仿宋" w:eastAsia="仿宋" w:cs="Cambria Math"/>
          <w:color w:val="000000"/>
          <w:u w:val="single"/>
        </w:rPr>
        <w:t xml:space="preserve">      </w:t>
      </w:r>
      <w:r>
        <w:rPr>
          <w:rFonts w:hint="eastAsia" w:ascii="仿宋" w:hAnsi="仿宋" w:eastAsia="仿宋" w:cs="Cambria Math"/>
          <w:color w:val="000000"/>
        </w:rPr>
        <w:t>承诺截至本项目响应文件递交截止时间，我方未被列入采购人及其所隶属的中国人民保险各级机构的供应商黑名单且未在禁入期内。</w:t>
      </w:r>
    </w:p>
    <w:p w14:paraId="2E9D24CE">
      <w:pPr>
        <w:pStyle w:val="14"/>
        <w:ind w:firstLine="480"/>
        <w:jc w:val="both"/>
        <w:rPr>
          <w:rFonts w:ascii="仿宋" w:hAnsi="仿宋" w:eastAsia="仿宋" w:cs="Cambria Math"/>
          <w:color w:val="000000"/>
        </w:rPr>
      </w:pPr>
    </w:p>
    <w:p w14:paraId="7515FE26">
      <w:pPr>
        <w:pStyle w:val="14"/>
        <w:ind w:firstLine="480"/>
        <w:jc w:val="both"/>
        <w:rPr>
          <w:rFonts w:ascii="仿宋" w:hAnsi="仿宋" w:eastAsia="仿宋" w:cs="Cambria Math"/>
          <w:color w:val="000000"/>
        </w:rPr>
      </w:pPr>
      <w:r>
        <w:rPr>
          <w:rFonts w:hint="eastAsia" w:ascii="仿宋" w:hAnsi="仿宋" w:eastAsia="仿宋" w:cs="Cambria Math"/>
          <w:color w:val="000000"/>
        </w:rPr>
        <w:t>特此承诺。</w:t>
      </w:r>
    </w:p>
    <w:p w14:paraId="6BB8214D">
      <w:pPr>
        <w:pStyle w:val="237"/>
        <w:ind w:firstLine="640"/>
        <w:rPr>
          <w:rFonts w:ascii="仿宋" w:hAnsi="仿宋" w:eastAsia="仿宋"/>
        </w:rPr>
      </w:pPr>
    </w:p>
    <w:p w14:paraId="360CA720">
      <w:pPr>
        <w:pStyle w:val="237"/>
        <w:ind w:firstLine="640"/>
        <w:rPr>
          <w:rFonts w:ascii="仿宋" w:hAnsi="仿宋" w:eastAsia="仿宋"/>
        </w:rPr>
      </w:pPr>
    </w:p>
    <w:p w14:paraId="0898F17B">
      <w:pPr>
        <w:spacing w:line="360" w:lineRule="auto"/>
        <w:ind w:firstLine="4080"/>
        <w:jc w:val="right"/>
        <w:rPr>
          <w:rFonts w:ascii="仿宋" w:hAnsi="仿宋" w:eastAsia="仿宋" w:cs="Cambria Math"/>
          <w:color w:val="000000"/>
        </w:rPr>
      </w:pPr>
    </w:p>
    <w:p w14:paraId="7DC64232">
      <w:pPr>
        <w:spacing w:line="360" w:lineRule="auto"/>
        <w:ind w:firstLine="4080"/>
        <w:jc w:val="right"/>
        <w:rPr>
          <w:rFonts w:ascii="仿宋" w:hAnsi="仿宋" w:eastAsia="仿宋" w:cs="Cambria Math"/>
          <w:color w:val="000000"/>
        </w:rPr>
      </w:pPr>
    </w:p>
    <w:p w14:paraId="01988C6E">
      <w:pPr>
        <w:spacing w:line="360" w:lineRule="auto"/>
        <w:ind w:firstLine="4080"/>
        <w:jc w:val="right"/>
        <w:rPr>
          <w:rFonts w:ascii="仿宋" w:hAnsi="仿宋" w:eastAsia="仿宋" w:cs="Cambria Math"/>
          <w:color w:val="000000"/>
        </w:rPr>
      </w:pPr>
    </w:p>
    <w:p w14:paraId="22AABF52">
      <w:pPr>
        <w:spacing w:line="360" w:lineRule="auto"/>
        <w:ind w:firstLine="4080"/>
        <w:jc w:val="right"/>
        <w:rPr>
          <w:rFonts w:ascii="仿宋" w:hAnsi="仿宋" w:eastAsia="仿宋" w:cs="Cambria Math"/>
          <w:color w:val="000000"/>
        </w:rPr>
      </w:pPr>
    </w:p>
    <w:p w14:paraId="259EABF8">
      <w:pPr>
        <w:spacing w:line="360" w:lineRule="auto"/>
        <w:ind w:firstLine="4080"/>
        <w:jc w:val="right"/>
        <w:rPr>
          <w:rFonts w:ascii="仿宋" w:hAnsi="仿宋" w:eastAsia="仿宋" w:cs="Cambria Math"/>
          <w:color w:val="000000"/>
        </w:rPr>
      </w:pPr>
      <w:r>
        <w:rPr>
          <w:rFonts w:hint="eastAsia" w:ascii="仿宋" w:hAnsi="仿宋" w:eastAsia="仿宋" w:cs="Cambria Math"/>
          <w:color w:val="000000"/>
        </w:rPr>
        <w:t>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（盖章）</w:t>
      </w:r>
    </w:p>
    <w:p w14:paraId="714DEF62">
      <w:pPr>
        <w:spacing w:line="360" w:lineRule="auto"/>
        <w:jc w:val="right"/>
        <w:rPr>
          <w:rFonts w:ascii="仿宋" w:hAnsi="仿宋" w:eastAsia="仿宋" w:cs="Cambria Math"/>
          <w:b/>
          <w:bCs/>
          <w:color w:val="000000"/>
        </w:rPr>
      </w:pPr>
      <w:r>
        <w:rPr>
          <w:rFonts w:hint="eastAsia" w:ascii="仿宋" w:hAnsi="仿宋" w:eastAsia="仿宋" w:cs="Cambria Math"/>
          <w:color w:val="000000"/>
        </w:rPr>
        <w:t>日期：</w:t>
      </w:r>
      <w:r>
        <w:rPr>
          <w:rFonts w:hint="eastAsia" w:ascii="仿宋" w:hAnsi="仿宋" w:eastAsia="仿宋" w:cs="Cambria Math"/>
          <w:color w:val="000000"/>
          <w:u w:val="single"/>
        </w:rPr>
        <w:t xml:space="preserve">   </w:t>
      </w:r>
      <w:r>
        <w:rPr>
          <w:rFonts w:hint="eastAsia" w:ascii="仿宋" w:hAnsi="仿宋" w:eastAsia="仿宋" w:cs="Cambria Math"/>
          <w:color w:val="000000"/>
        </w:rPr>
        <w:t>年</w:t>
      </w:r>
      <w:r>
        <w:rPr>
          <w:rFonts w:hint="eastAsia" w:ascii="仿宋" w:hAnsi="仿宋" w:eastAsia="仿宋" w:cs="Cambria Math"/>
          <w:color w:val="000000"/>
          <w:u w:val="single"/>
        </w:rPr>
        <w:t xml:space="preserve">   </w:t>
      </w:r>
      <w:r>
        <w:rPr>
          <w:rFonts w:hint="eastAsia" w:ascii="仿宋" w:hAnsi="仿宋" w:eastAsia="仿宋" w:cs="Cambria Math"/>
          <w:color w:val="000000"/>
        </w:rPr>
        <w:t>月</w:t>
      </w:r>
      <w:r>
        <w:rPr>
          <w:rFonts w:hint="eastAsia" w:ascii="仿宋" w:hAnsi="仿宋" w:eastAsia="仿宋" w:cs="Cambria Math"/>
          <w:color w:val="000000"/>
          <w:u w:val="single"/>
        </w:rPr>
        <w:t xml:space="preserve">   </w:t>
      </w:r>
      <w:r>
        <w:rPr>
          <w:rFonts w:hint="eastAsia" w:ascii="仿宋" w:hAnsi="仿宋" w:eastAsia="仿宋" w:cs="Cambria Math"/>
          <w:color w:val="000000"/>
        </w:rPr>
        <w:t>日</w:t>
      </w:r>
    </w:p>
    <w:p w14:paraId="04611BC6">
      <w:pPr>
        <w:pStyle w:val="227"/>
        <w:spacing w:line="360" w:lineRule="auto"/>
        <w:rPr>
          <w:rFonts w:ascii="仿宋" w:hAnsi="仿宋" w:eastAsia="仿宋" w:cs="仿宋"/>
          <w:color w:val="000000"/>
        </w:rPr>
      </w:pPr>
      <w:r>
        <w:rPr>
          <w:rFonts w:hint="eastAsia" w:ascii="仿宋" w:hAnsi="仿宋" w:eastAsia="仿宋" w:cs="仿宋"/>
          <w:color w:val="000000"/>
          <w:szCs w:val="24"/>
        </w:rPr>
        <w:br w:type="page" w:clear="all"/>
      </w:r>
    </w:p>
    <w:p w14:paraId="6FFE8D66">
      <w:pPr>
        <w:pStyle w:val="5"/>
        <w:spacing w:before="0" w:after="0" w:line="360" w:lineRule="auto"/>
        <w:rPr>
          <w:rFonts w:ascii="仿宋" w:hAnsi="仿宋" w:eastAsia="仿宋" w:cs="仿宋"/>
          <w:color w:val="000000"/>
          <w:sz w:val="24"/>
          <w:szCs w:val="24"/>
        </w:rPr>
      </w:pPr>
      <w:bookmarkStart w:id="249" w:name="_Hlk69983040"/>
      <w:r>
        <w:rPr>
          <w:rFonts w:ascii="仿宋" w:hAnsi="仿宋" w:eastAsia="仿宋" w:cs="仿宋"/>
          <w:color w:val="000000"/>
          <w:sz w:val="24"/>
          <w:szCs w:val="24"/>
        </w:rPr>
        <w:t>7</w:t>
      </w:r>
      <w:r>
        <w:rPr>
          <w:rFonts w:hint="eastAsia" w:ascii="仿宋" w:hAnsi="仿宋" w:eastAsia="仿宋" w:cs="仿宋"/>
          <w:color w:val="000000"/>
          <w:sz w:val="24"/>
          <w:szCs w:val="24"/>
        </w:rPr>
        <w:t>、供应商控股及管理关系情况申报表</w:t>
      </w:r>
    </w:p>
    <w:p w14:paraId="30841BF0">
      <w:pPr>
        <w:pStyle w:val="212"/>
        <w:spacing w:before="240" w:after="240" w:line="360" w:lineRule="auto"/>
        <w:ind w:firstLine="0"/>
        <w:jc w:val="center"/>
        <w:rPr>
          <w:rFonts w:ascii="仿宋" w:hAnsi="仿宋" w:eastAsia="仿宋" w:cs="仿宋"/>
          <w:b/>
          <w:color w:val="000000"/>
        </w:rPr>
      </w:pPr>
      <w:r>
        <w:rPr>
          <w:rFonts w:hint="eastAsia" w:ascii="仿宋" w:hAnsi="仿宋" w:eastAsia="仿宋" w:cs="仿宋"/>
          <w:b/>
          <w:color w:val="000000"/>
        </w:rPr>
        <w:t>供应商控股及管理关系情况申报表</w:t>
      </w:r>
    </w:p>
    <w:p w14:paraId="147A2B7E">
      <w:pPr>
        <w:spacing w:line="360" w:lineRule="auto"/>
        <w:ind w:left="-89" w:hanging="619"/>
        <w:rPr>
          <w:rFonts w:ascii="仿宋" w:hAnsi="仿宋" w:eastAsia="仿宋" w:cs="宋体"/>
          <w:color w:val="000000"/>
        </w:rPr>
      </w:pPr>
      <w:r>
        <w:rPr>
          <w:rFonts w:hint="eastAsia" w:ascii="仿宋" w:hAnsi="仿宋" w:eastAsia="仿宋" w:cs="宋体"/>
          <w:color w:val="000000"/>
        </w:rPr>
        <w:t>致：</w:t>
      </w:r>
      <w:r>
        <w:rPr>
          <w:rFonts w:hint="eastAsia" w:ascii="仿宋" w:hAnsi="仿宋" w:eastAsia="仿宋" w:cs="宋体"/>
          <w:color w:val="000000"/>
          <w:u w:val="single"/>
        </w:rPr>
        <w:t xml:space="preserve"> 中国人民财产保险股份有限公司资阳市分公司 </w:t>
      </w:r>
      <w:r>
        <w:rPr>
          <w:rFonts w:hint="eastAsia" w:ascii="仿宋" w:hAnsi="仿宋" w:eastAsia="仿宋" w:cs="宋体"/>
          <w:color w:val="000000"/>
        </w:rPr>
        <w:t>：</w:t>
      </w:r>
    </w:p>
    <w:p w14:paraId="47F8E61A">
      <w:pPr>
        <w:spacing w:line="360" w:lineRule="auto"/>
        <w:ind w:left="-706" w:right="-586" w:firstLine="616"/>
        <w:rPr>
          <w:rFonts w:ascii="仿宋" w:hAnsi="仿宋" w:eastAsia="仿宋" w:cs="宋体"/>
          <w:color w:val="000000"/>
        </w:rPr>
      </w:pPr>
      <w:r>
        <w:rPr>
          <w:rFonts w:hint="eastAsia" w:ascii="仿宋" w:hAnsi="仿宋" w:eastAsia="仿宋" w:cs="宋体"/>
          <w:color w:val="000000"/>
        </w:rPr>
        <w:t>我方参加</w:t>
      </w:r>
      <w:r>
        <w:rPr>
          <w:rFonts w:hint="eastAsia" w:ascii="仿宋" w:hAnsi="仿宋" w:eastAsia="仿宋" w:cs="宋体"/>
          <w:color w:val="000000"/>
          <w:u w:val="single"/>
        </w:rPr>
        <w:t xml:space="preserve"> 人保财险四川省资阳市分公司营业部社区车险宣传采购项目 </w:t>
      </w:r>
      <w:r>
        <w:rPr>
          <w:rFonts w:hint="eastAsia" w:ascii="仿宋" w:hAnsi="仿宋" w:eastAsia="仿宋" w:cs="宋体"/>
          <w:color w:val="000000"/>
        </w:rPr>
        <w:t>的谈判，根据法律法规维护投标公正性的相关规定，我方与采购人之间</w:t>
      </w:r>
      <w:r>
        <w:rPr>
          <w:rFonts w:hint="eastAsia" w:ascii="仿宋" w:hAnsi="仿宋" w:eastAsia="仿宋" w:cs="宋体"/>
        </w:rPr>
        <w:t>不存在利害关系可</w:t>
      </w:r>
      <w:r>
        <w:rPr>
          <w:rFonts w:hint="eastAsia" w:ascii="仿宋" w:hAnsi="仿宋" w:eastAsia="仿宋" w:cs="宋体"/>
          <w:color w:val="000000"/>
        </w:rPr>
        <w:t>能影响采购公正性的法人、其他组织或者个人，特就本单位控股及管理关系情况申报如下，并承担申报不实的责任。如我方中选该项目并签署合同后，一旦发现我方申报不实，采购人可无条件终止合同。</w:t>
      </w:r>
    </w:p>
    <w:tbl>
      <w:tblPr>
        <w:tblStyle w:val="34"/>
        <w:tblW w:w="98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6"/>
        <w:gridCol w:w="2356"/>
        <w:gridCol w:w="5570"/>
      </w:tblGrid>
      <w:tr w14:paraId="4DE94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26" w:type="dxa"/>
            <w:noWrap w:val="0"/>
            <w:vAlign w:val="center"/>
          </w:tcPr>
          <w:p w14:paraId="62F00996">
            <w:pPr>
              <w:spacing w:line="440" w:lineRule="exact"/>
              <w:rPr>
                <w:rFonts w:ascii="仿宋" w:hAnsi="仿宋" w:eastAsia="仿宋" w:cs="宋体"/>
                <w:color w:val="000000"/>
              </w:rPr>
            </w:pPr>
            <w:r>
              <w:rPr>
                <w:rFonts w:hint="eastAsia" w:ascii="仿宋" w:hAnsi="仿宋" w:eastAsia="仿宋" w:cs="宋体"/>
                <w:color w:val="000000"/>
              </w:rPr>
              <w:t>申报人名称</w:t>
            </w:r>
          </w:p>
        </w:tc>
        <w:tc>
          <w:tcPr>
            <w:tcW w:w="7926" w:type="dxa"/>
            <w:gridSpan w:val="2"/>
            <w:noWrap w:val="0"/>
            <w:vAlign w:val="center"/>
          </w:tcPr>
          <w:p w14:paraId="4E8DC272">
            <w:pPr>
              <w:spacing w:line="440" w:lineRule="exact"/>
              <w:rPr>
                <w:rFonts w:ascii="仿宋" w:hAnsi="仿宋" w:eastAsia="仿宋" w:cs="宋体"/>
                <w:color w:val="000000"/>
              </w:rPr>
            </w:pPr>
          </w:p>
        </w:tc>
      </w:tr>
      <w:tr w14:paraId="03F45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926" w:type="dxa"/>
            <w:vMerge w:val="restart"/>
            <w:noWrap w:val="0"/>
            <w:vAlign w:val="center"/>
          </w:tcPr>
          <w:p w14:paraId="5D41349D">
            <w:pPr>
              <w:spacing w:line="440" w:lineRule="exact"/>
              <w:rPr>
                <w:rFonts w:ascii="仿宋" w:hAnsi="仿宋" w:eastAsia="仿宋" w:cs="宋体"/>
                <w:color w:val="000000"/>
              </w:rPr>
            </w:pPr>
            <w:r>
              <w:rPr>
                <w:rFonts w:hint="eastAsia" w:ascii="仿宋" w:hAnsi="仿宋" w:eastAsia="仿宋" w:cs="宋体"/>
                <w:color w:val="000000"/>
              </w:rPr>
              <w:t>法定代表人/单位负责人</w:t>
            </w:r>
          </w:p>
        </w:tc>
        <w:tc>
          <w:tcPr>
            <w:tcW w:w="2356" w:type="dxa"/>
            <w:noWrap w:val="0"/>
            <w:vAlign w:val="center"/>
          </w:tcPr>
          <w:p w14:paraId="0231D372">
            <w:pPr>
              <w:spacing w:line="440" w:lineRule="exact"/>
              <w:rPr>
                <w:rFonts w:ascii="仿宋" w:hAnsi="仿宋" w:eastAsia="仿宋" w:cs="宋体"/>
                <w:color w:val="000000"/>
              </w:rPr>
            </w:pPr>
            <w:r>
              <w:rPr>
                <w:rFonts w:hint="eastAsia" w:ascii="仿宋" w:hAnsi="仿宋" w:eastAsia="仿宋" w:cs="宋体"/>
                <w:color w:val="000000"/>
              </w:rPr>
              <w:t>姓    名</w:t>
            </w:r>
          </w:p>
        </w:tc>
        <w:tc>
          <w:tcPr>
            <w:tcW w:w="5570" w:type="dxa"/>
            <w:noWrap w:val="0"/>
            <w:vAlign w:val="center"/>
          </w:tcPr>
          <w:p w14:paraId="5EBA0EBA">
            <w:pPr>
              <w:spacing w:line="440" w:lineRule="exact"/>
              <w:rPr>
                <w:rFonts w:ascii="仿宋" w:hAnsi="仿宋" w:eastAsia="仿宋" w:cs="宋体"/>
                <w:color w:val="000000"/>
              </w:rPr>
            </w:pPr>
          </w:p>
        </w:tc>
      </w:tr>
      <w:tr w14:paraId="34E6E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926" w:type="dxa"/>
            <w:vMerge w:val="continue"/>
            <w:noWrap w:val="0"/>
            <w:vAlign w:val="center"/>
          </w:tcPr>
          <w:p w14:paraId="6B4E5600">
            <w:pPr>
              <w:spacing w:line="440" w:lineRule="exact"/>
              <w:rPr>
                <w:rFonts w:ascii="仿宋" w:hAnsi="仿宋" w:eastAsia="仿宋" w:cs="宋体"/>
                <w:color w:val="000000"/>
              </w:rPr>
            </w:pPr>
          </w:p>
        </w:tc>
        <w:tc>
          <w:tcPr>
            <w:tcW w:w="2356" w:type="dxa"/>
            <w:noWrap w:val="0"/>
            <w:vAlign w:val="center"/>
          </w:tcPr>
          <w:p w14:paraId="285743C0">
            <w:pPr>
              <w:spacing w:line="440" w:lineRule="exact"/>
              <w:rPr>
                <w:rFonts w:ascii="仿宋" w:hAnsi="仿宋" w:eastAsia="仿宋" w:cs="宋体"/>
                <w:color w:val="000000"/>
              </w:rPr>
            </w:pPr>
            <w:r>
              <w:rPr>
                <w:rFonts w:hint="eastAsia" w:ascii="仿宋" w:hAnsi="仿宋" w:eastAsia="仿宋" w:cs="宋体"/>
                <w:color w:val="000000"/>
              </w:rPr>
              <w:t>身份证号</w:t>
            </w:r>
          </w:p>
        </w:tc>
        <w:tc>
          <w:tcPr>
            <w:tcW w:w="5570" w:type="dxa"/>
            <w:noWrap w:val="0"/>
            <w:vAlign w:val="center"/>
          </w:tcPr>
          <w:p w14:paraId="05951D70">
            <w:pPr>
              <w:spacing w:line="440" w:lineRule="exact"/>
              <w:rPr>
                <w:rFonts w:ascii="仿宋" w:hAnsi="仿宋" w:eastAsia="仿宋" w:cs="宋体"/>
                <w:color w:val="000000"/>
              </w:rPr>
            </w:pPr>
          </w:p>
        </w:tc>
      </w:tr>
      <w:tr w14:paraId="027F2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926" w:type="dxa"/>
            <w:noWrap w:val="0"/>
            <w:vAlign w:val="center"/>
          </w:tcPr>
          <w:p w14:paraId="322E6020">
            <w:pPr>
              <w:spacing w:line="440" w:lineRule="exact"/>
              <w:rPr>
                <w:rFonts w:ascii="仿宋" w:hAnsi="仿宋" w:eastAsia="仿宋" w:cs="宋体"/>
                <w:color w:val="000000"/>
              </w:rPr>
            </w:pPr>
            <w:r>
              <w:rPr>
                <w:rFonts w:hint="eastAsia" w:ascii="仿宋" w:hAnsi="仿宋" w:eastAsia="仿宋" w:cs="宋体"/>
                <w:color w:val="000000"/>
              </w:rPr>
              <w:t>单位负责人为同一人单位名称</w:t>
            </w:r>
          </w:p>
        </w:tc>
        <w:tc>
          <w:tcPr>
            <w:tcW w:w="7926" w:type="dxa"/>
            <w:gridSpan w:val="2"/>
            <w:noWrap w:val="0"/>
            <w:vAlign w:val="center"/>
          </w:tcPr>
          <w:p w14:paraId="37FA3710">
            <w:pPr>
              <w:spacing w:line="440" w:lineRule="exact"/>
              <w:rPr>
                <w:rFonts w:ascii="仿宋" w:hAnsi="仿宋" w:eastAsia="仿宋" w:cs="宋体"/>
                <w:color w:val="000000"/>
              </w:rPr>
            </w:pPr>
          </w:p>
        </w:tc>
      </w:tr>
      <w:tr w14:paraId="492F6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926" w:type="dxa"/>
            <w:vMerge w:val="restart"/>
            <w:noWrap w:val="0"/>
            <w:vAlign w:val="center"/>
          </w:tcPr>
          <w:p w14:paraId="2D5E8DB8">
            <w:pPr>
              <w:spacing w:line="440" w:lineRule="exact"/>
              <w:rPr>
                <w:rFonts w:ascii="仿宋" w:hAnsi="仿宋" w:eastAsia="仿宋" w:cs="宋体"/>
                <w:color w:val="000000"/>
              </w:rPr>
            </w:pPr>
            <w:r>
              <w:rPr>
                <w:rFonts w:hint="eastAsia" w:ascii="仿宋" w:hAnsi="仿宋" w:eastAsia="仿宋" w:cs="宋体"/>
                <w:color w:val="000000"/>
              </w:rPr>
              <w:t>控股关系</w:t>
            </w:r>
          </w:p>
        </w:tc>
        <w:tc>
          <w:tcPr>
            <w:tcW w:w="2356" w:type="dxa"/>
            <w:noWrap w:val="0"/>
            <w:vAlign w:val="center"/>
          </w:tcPr>
          <w:p w14:paraId="0DBF006E">
            <w:pPr>
              <w:spacing w:line="440" w:lineRule="exact"/>
              <w:rPr>
                <w:rFonts w:ascii="仿宋" w:hAnsi="仿宋" w:eastAsia="仿宋" w:cs="宋体"/>
                <w:color w:val="000000"/>
              </w:rPr>
            </w:pPr>
            <w:r>
              <w:rPr>
                <w:rFonts w:hint="eastAsia" w:ascii="仿宋" w:hAnsi="仿宋" w:eastAsia="仿宋" w:cs="宋体"/>
                <w:color w:val="000000"/>
              </w:rPr>
              <w:t>控股股东/投资人名称及出资比例</w:t>
            </w:r>
          </w:p>
        </w:tc>
        <w:tc>
          <w:tcPr>
            <w:tcW w:w="5570" w:type="dxa"/>
            <w:noWrap w:val="0"/>
            <w:vAlign w:val="center"/>
          </w:tcPr>
          <w:p w14:paraId="74CF4D0C">
            <w:pPr>
              <w:spacing w:line="440" w:lineRule="exact"/>
              <w:rPr>
                <w:rFonts w:ascii="仿宋" w:hAnsi="仿宋" w:eastAsia="仿宋" w:cs="宋体"/>
                <w:color w:val="000000"/>
              </w:rPr>
            </w:pPr>
          </w:p>
        </w:tc>
      </w:tr>
      <w:tr w14:paraId="18E05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926" w:type="dxa"/>
            <w:vMerge w:val="continue"/>
            <w:noWrap w:val="0"/>
            <w:vAlign w:val="center"/>
          </w:tcPr>
          <w:p w14:paraId="1505F5B7">
            <w:pPr>
              <w:spacing w:line="440" w:lineRule="exact"/>
              <w:rPr>
                <w:rFonts w:ascii="仿宋" w:hAnsi="仿宋" w:eastAsia="仿宋" w:cs="宋体"/>
                <w:color w:val="000000"/>
              </w:rPr>
            </w:pPr>
          </w:p>
        </w:tc>
        <w:tc>
          <w:tcPr>
            <w:tcW w:w="2356" w:type="dxa"/>
            <w:noWrap w:val="0"/>
            <w:vAlign w:val="center"/>
          </w:tcPr>
          <w:p w14:paraId="5683492D">
            <w:pPr>
              <w:spacing w:line="440" w:lineRule="exact"/>
              <w:rPr>
                <w:rFonts w:ascii="仿宋" w:hAnsi="仿宋" w:eastAsia="仿宋" w:cs="宋体"/>
                <w:color w:val="000000"/>
              </w:rPr>
            </w:pPr>
            <w:r>
              <w:rPr>
                <w:rFonts w:hint="eastAsia" w:ascii="仿宋" w:hAnsi="仿宋" w:eastAsia="仿宋" w:cs="宋体"/>
                <w:color w:val="000000"/>
              </w:rPr>
              <w:t>被控股/被投资单位名称及出资比例</w:t>
            </w:r>
          </w:p>
        </w:tc>
        <w:tc>
          <w:tcPr>
            <w:tcW w:w="5570" w:type="dxa"/>
            <w:noWrap w:val="0"/>
            <w:vAlign w:val="center"/>
          </w:tcPr>
          <w:p w14:paraId="5E9176B0">
            <w:pPr>
              <w:spacing w:line="440" w:lineRule="exact"/>
              <w:rPr>
                <w:rFonts w:ascii="仿宋" w:hAnsi="仿宋" w:eastAsia="仿宋" w:cs="宋体"/>
                <w:color w:val="000000"/>
              </w:rPr>
            </w:pPr>
          </w:p>
        </w:tc>
      </w:tr>
      <w:tr w14:paraId="5B3C1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926" w:type="dxa"/>
            <w:vMerge w:val="restart"/>
            <w:noWrap w:val="0"/>
            <w:vAlign w:val="center"/>
          </w:tcPr>
          <w:p w14:paraId="786E7F31">
            <w:pPr>
              <w:spacing w:line="440" w:lineRule="exact"/>
              <w:rPr>
                <w:rFonts w:ascii="仿宋" w:hAnsi="仿宋" w:eastAsia="仿宋" w:cs="宋体"/>
                <w:color w:val="000000"/>
              </w:rPr>
            </w:pPr>
            <w:r>
              <w:rPr>
                <w:rFonts w:hint="eastAsia" w:ascii="仿宋" w:hAnsi="仿宋" w:eastAsia="仿宋" w:cs="宋体"/>
                <w:color w:val="000000"/>
              </w:rPr>
              <w:t>管理关系</w:t>
            </w:r>
          </w:p>
        </w:tc>
        <w:tc>
          <w:tcPr>
            <w:tcW w:w="2356" w:type="dxa"/>
            <w:noWrap w:val="0"/>
            <w:vAlign w:val="center"/>
          </w:tcPr>
          <w:p w14:paraId="724EB6EC">
            <w:pPr>
              <w:spacing w:line="440" w:lineRule="exact"/>
              <w:rPr>
                <w:rFonts w:ascii="仿宋" w:hAnsi="仿宋" w:eastAsia="仿宋" w:cs="宋体"/>
                <w:color w:val="000000"/>
              </w:rPr>
            </w:pPr>
            <w:r>
              <w:rPr>
                <w:rFonts w:hint="eastAsia" w:ascii="仿宋" w:hAnsi="仿宋" w:eastAsia="仿宋" w:cs="宋体"/>
                <w:color w:val="000000"/>
              </w:rPr>
              <w:t>管理关系单位名称</w:t>
            </w:r>
          </w:p>
        </w:tc>
        <w:tc>
          <w:tcPr>
            <w:tcW w:w="5570" w:type="dxa"/>
            <w:noWrap w:val="0"/>
            <w:vAlign w:val="center"/>
          </w:tcPr>
          <w:p w14:paraId="1384D860">
            <w:pPr>
              <w:spacing w:line="440" w:lineRule="exact"/>
              <w:rPr>
                <w:rFonts w:ascii="仿宋" w:hAnsi="仿宋" w:eastAsia="仿宋" w:cs="宋体"/>
                <w:color w:val="000000"/>
              </w:rPr>
            </w:pPr>
          </w:p>
        </w:tc>
      </w:tr>
      <w:tr w14:paraId="69101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atLeast"/>
          <w:jc w:val="center"/>
        </w:trPr>
        <w:tc>
          <w:tcPr>
            <w:tcW w:w="1926" w:type="dxa"/>
            <w:vMerge w:val="continue"/>
            <w:noWrap w:val="0"/>
            <w:vAlign w:val="center"/>
          </w:tcPr>
          <w:p w14:paraId="69B1449E">
            <w:pPr>
              <w:spacing w:line="440" w:lineRule="exact"/>
              <w:rPr>
                <w:rFonts w:ascii="仿宋" w:hAnsi="仿宋" w:eastAsia="仿宋" w:cs="宋体"/>
                <w:color w:val="000000"/>
              </w:rPr>
            </w:pPr>
          </w:p>
        </w:tc>
        <w:tc>
          <w:tcPr>
            <w:tcW w:w="2356" w:type="dxa"/>
            <w:noWrap w:val="0"/>
            <w:vAlign w:val="center"/>
          </w:tcPr>
          <w:p w14:paraId="4159176F">
            <w:pPr>
              <w:spacing w:line="440" w:lineRule="exact"/>
              <w:rPr>
                <w:rFonts w:ascii="仿宋" w:hAnsi="仿宋" w:eastAsia="仿宋" w:cs="宋体"/>
                <w:color w:val="000000"/>
              </w:rPr>
            </w:pPr>
            <w:r>
              <w:rPr>
                <w:rFonts w:hint="eastAsia" w:ascii="仿宋" w:hAnsi="仿宋" w:eastAsia="仿宋" w:cs="宋体"/>
                <w:color w:val="000000"/>
              </w:rPr>
              <w:t>被管理关系单位名称</w:t>
            </w:r>
          </w:p>
        </w:tc>
        <w:tc>
          <w:tcPr>
            <w:tcW w:w="5570" w:type="dxa"/>
            <w:noWrap w:val="0"/>
            <w:vAlign w:val="center"/>
          </w:tcPr>
          <w:p w14:paraId="708C2A83">
            <w:pPr>
              <w:spacing w:line="440" w:lineRule="exact"/>
              <w:rPr>
                <w:rFonts w:ascii="仿宋" w:hAnsi="仿宋" w:eastAsia="仿宋" w:cs="宋体"/>
                <w:color w:val="000000"/>
              </w:rPr>
            </w:pPr>
          </w:p>
        </w:tc>
      </w:tr>
      <w:tr w14:paraId="6BBE2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9852" w:type="dxa"/>
            <w:gridSpan w:val="3"/>
            <w:noWrap w:val="0"/>
            <w:vAlign w:val="center"/>
          </w:tcPr>
          <w:p w14:paraId="327782DA">
            <w:pPr>
              <w:spacing w:line="440" w:lineRule="exact"/>
              <w:rPr>
                <w:rFonts w:ascii="仿宋" w:hAnsi="仿宋" w:eastAsia="仿宋" w:cs="宋体"/>
                <w:color w:val="000000"/>
              </w:rPr>
            </w:pPr>
            <w:r>
              <w:rPr>
                <w:rFonts w:hint="eastAsia" w:ascii="仿宋" w:hAnsi="仿宋" w:eastAsia="仿宋" w:cs="宋体"/>
                <w:color w:val="000000"/>
              </w:rPr>
              <w:t>备注：</w:t>
            </w:r>
          </w:p>
        </w:tc>
      </w:tr>
    </w:tbl>
    <w:p w14:paraId="6C7094E7">
      <w:pPr>
        <w:spacing w:line="360" w:lineRule="auto"/>
        <w:rPr>
          <w:rFonts w:ascii="仿宋" w:hAnsi="仿宋" w:eastAsia="仿宋" w:cs="宋体"/>
          <w:color w:val="000000"/>
        </w:rPr>
      </w:pPr>
      <w:r>
        <w:rPr>
          <w:rFonts w:hint="eastAsia" w:ascii="仿宋" w:hAnsi="仿宋" w:eastAsia="仿宋" w:cs="宋体"/>
          <w:color w:val="000000"/>
        </w:rPr>
        <w:t>注：</w:t>
      </w:r>
    </w:p>
    <w:p w14:paraId="43A295F3">
      <w:pPr>
        <w:spacing w:line="360" w:lineRule="auto"/>
        <w:rPr>
          <w:rFonts w:ascii="仿宋" w:hAnsi="仿宋" w:eastAsia="仿宋" w:cs="宋体"/>
          <w:color w:val="000000"/>
        </w:rPr>
      </w:pPr>
      <w:r>
        <w:rPr>
          <w:rFonts w:hint="eastAsia" w:ascii="仿宋" w:hAnsi="仿宋" w:eastAsia="仿宋" w:cs="宋体"/>
          <w:color w:val="000000"/>
        </w:rPr>
        <w:t>1.控股股东/投资人是指出资比例在50%以上，或者出资比例不足50%，但享有公司股东会/董事会控制权的投资方（含单位或者个人）</w:t>
      </w:r>
    </w:p>
    <w:p w14:paraId="20187DFC">
      <w:pPr>
        <w:spacing w:line="360" w:lineRule="auto"/>
        <w:ind w:left="12"/>
        <w:rPr>
          <w:rFonts w:ascii="仿宋" w:hAnsi="仿宋" w:eastAsia="仿宋" w:cs="宋体"/>
          <w:color w:val="000000"/>
        </w:rPr>
      </w:pPr>
      <w:r>
        <w:rPr>
          <w:rFonts w:hint="eastAsia" w:ascii="仿宋" w:hAnsi="仿宋" w:eastAsia="仿宋" w:cs="宋体"/>
          <w:color w:val="000000"/>
        </w:rPr>
        <w:t xml:space="preserve">2.管理关系单位是指与不具有出资持股关系的其他单位之间存在管理与被管理关系的单位； </w:t>
      </w:r>
    </w:p>
    <w:p w14:paraId="6A45CA34">
      <w:pPr>
        <w:spacing w:line="360" w:lineRule="auto"/>
        <w:rPr>
          <w:rFonts w:ascii="仿宋" w:hAnsi="仿宋" w:eastAsia="仿宋" w:cs="宋体"/>
          <w:color w:val="000000"/>
        </w:rPr>
      </w:pPr>
      <w:r>
        <w:rPr>
          <w:rFonts w:hint="eastAsia" w:ascii="仿宋" w:hAnsi="仿宋" w:eastAsia="仿宋" w:cs="宋体"/>
          <w:color w:val="000000"/>
        </w:rPr>
        <w:t>3.如未有相关情况，请在相应栏填写“无”。</w:t>
      </w:r>
    </w:p>
    <w:p w14:paraId="2DA70D2A">
      <w:pPr>
        <w:pStyle w:val="239"/>
        <w:spacing w:line="360" w:lineRule="auto"/>
        <w:rPr>
          <w:rFonts w:ascii="仿宋" w:hAnsi="仿宋" w:eastAsia="仿宋" w:cs="宋体"/>
          <w:color w:val="000000"/>
          <w:sz w:val="24"/>
        </w:rPr>
      </w:pPr>
      <w:r>
        <w:rPr>
          <w:rFonts w:hint="eastAsia" w:ascii="仿宋" w:hAnsi="仿宋" w:eastAsia="仿宋" w:cs="宋体"/>
          <w:color w:val="000000"/>
          <w:sz w:val="24"/>
        </w:rPr>
        <w:t xml:space="preserve">2.管理关系单位是指与不具有出资持股关系的其他单位之间存在管理与被管理关系的单位； </w:t>
      </w:r>
    </w:p>
    <w:p w14:paraId="47C2C749">
      <w:pPr>
        <w:pStyle w:val="239"/>
        <w:spacing w:line="360" w:lineRule="auto"/>
        <w:rPr>
          <w:rFonts w:ascii="仿宋" w:hAnsi="仿宋" w:eastAsia="仿宋" w:cs="宋体"/>
          <w:color w:val="000000"/>
          <w:sz w:val="24"/>
        </w:rPr>
      </w:pPr>
      <w:r>
        <w:rPr>
          <w:rFonts w:hint="eastAsia" w:ascii="仿宋" w:hAnsi="仿宋" w:eastAsia="仿宋" w:cs="宋体"/>
          <w:color w:val="000000"/>
          <w:sz w:val="24"/>
        </w:rPr>
        <w:t>3.如未有相关情况，请在相应栏填写“无”。</w:t>
      </w:r>
    </w:p>
    <w:p w14:paraId="6E5B7988">
      <w:pPr>
        <w:spacing w:line="360" w:lineRule="auto"/>
        <w:ind w:left="480" w:hanging="480"/>
        <w:rPr>
          <w:rFonts w:ascii="仿宋" w:hAnsi="仿宋" w:eastAsia="仿宋" w:cs="宋体"/>
          <w:color w:val="000000"/>
        </w:rPr>
      </w:pPr>
    </w:p>
    <w:p w14:paraId="4C533A8A">
      <w:pPr>
        <w:spacing w:line="360" w:lineRule="auto"/>
        <w:ind w:firstLine="4080"/>
        <w:jc w:val="right"/>
        <w:rPr>
          <w:rFonts w:ascii="仿宋" w:hAnsi="仿宋" w:eastAsia="仿宋" w:cs="宋体"/>
          <w:color w:val="000000"/>
        </w:rPr>
      </w:pPr>
      <w:r>
        <w:rPr>
          <w:rFonts w:hint="eastAsia" w:ascii="仿宋" w:hAnsi="仿宋" w:eastAsia="仿宋" w:cs="宋体"/>
          <w:color w:val="000000"/>
        </w:rPr>
        <w:t>供应商名称：</w:t>
      </w:r>
      <w:r>
        <w:rPr>
          <w:rFonts w:hint="eastAsia" w:ascii="仿宋" w:hAnsi="仿宋" w:eastAsia="仿宋" w:cs="宋体"/>
          <w:color w:val="000000"/>
          <w:u w:val="single"/>
        </w:rPr>
        <w:t xml:space="preserve">     </w:t>
      </w:r>
      <w:r>
        <w:rPr>
          <w:rFonts w:hint="eastAsia" w:ascii="仿宋" w:hAnsi="仿宋" w:eastAsia="仿宋" w:cs="宋体"/>
          <w:color w:val="000000"/>
        </w:rPr>
        <w:t>（盖章）</w:t>
      </w:r>
    </w:p>
    <w:p w14:paraId="78462AAE">
      <w:pPr>
        <w:spacing w:line="360" w:lineRule="auto"/>
        <w:jc w:val="left"/>
        <w:rPr>
          <w:rFonts w:ascii="仿宋" w:hAnsi="仿宋" w:eastAsia="仿宋" w:cs="仿宋"/>
          <w:b/>
          <w:bCs/>
          <w:color w:val="000000"/>
          <w:sz w:val="24"/>
          <w:szCs w:val="24"/>
        </w:rPr>
      </w:pPr>
      <w:r>
        <w:rPr>
          <w:rFonts w:hint="eastAsia" w:ascii="仿宋" w:hAnsi="仿宋" w:eastAsia="仿宋" w:cs="宋体"/>
          <w:color w:val="000000"/>
        </w:rPr>
        <w:t>日期：</w:t>
      </w:r>
      <w:r>
        <w:rPr>
          <w:rFonts w:hint="eastAsia" w:ascii="仿宋" w:hAnsi="仿宋" w:eastAsia="仿宋" w:cs="宋体"/>
          <w:color w:val="000000"/>
          <w:u w:val="single"/>
        </w:rPr>
        <w:t xml:space="preserve">   </w:t>
      </w:r>
      <w:r>
        <w:rPr>
          <w:rFonts w:hint="eastAsia" w:ascii="仿宋" w:hAnsi="仿宋" w:eastAsia="仿宋" w:cs="宋体"/>
          <w:color w:val="000000"/>
        </w:rPr>
        <w:t>年</w:t>
      </w:r>
      <w:r>
        <w:rPr>
          <w:rFonts w:hint="eastAsia" w:ascii="仿宋" w:hAnsi="仿宋" w:eastAsia="仿宋" w:cs="宋体"/>
          <w:color w:val="000000"/>
          <w:u w:val="single"/>
        </w:rPr>
        <w:t xml:space="preserve">   </w:t>
      </w:r>
      <w:r>
        <w:rPr>
          <w:rFonts w:hint="eastAsia" w:ascii="仿宋" w:hAnsi="仿宋" w:eastAsia="仿宋" w:cs="宋体"/>
          <w:color w:val="000000"/>
        </w:rPr>
        <w:t>月</w:t>
      </w:r>
      <w:r>
        <w:rPr>
          <w:rFonts w:hint="eastAsia" w:ascii="仿宋" w:hAnsi="仿宋" w:eastAsia="仿宋" w:cs="宋体"/>
          <w:color w:val="000000"/>
          <w:u w:val="single"/>
        </w:rPr>
        <w:t xml:space="preserve">   </w:t>
      </w:r>
      <w:r>
        <w:rPr>
          <w:rFonts w:hint="eastAsia" w:ascii="仿宋" w:hAnsi="仿宋" w:eastAsia="仿宋" w:cs="宋体"/>
          <w:color w:val="000000"/>
        </w:rPr>
        <w:t>日</w:t>
      </w:r>
      <w:r>
        <w:rPr>
          <w:rFonts w:hint="eastAsia" w:ascii="仿宋" w:hAnsi="仿宋" w:eastAsia="仿宋" w:cs="仿宋"/>
          <w:color w:val="000000"/>
          <w:sz w:val="24"/>
          <w:szCs w:val="24"/>
        </w:rPr>
        <w:br w:type="page" w:clear="all"/>
      </w:r>
      <w:r>
        <w:rPr>
          <w:rFonts w:hint="eastAsia" w:ascii="仿宋" w:hAnsi="仿宋" w:eastAsia="仿宋" w:cs="仿宋"/>
          <w:b/>
          <w:bCs/>
          <w:color w:val="000000"/>
          <w:sz w:val="24"/>
          <w:szCs w:val="24"/>
        </w:rPr>
        <w:t>8、非联合体谈判响应声明</w:t>
      </w:r>
      <w:bookmarkEnd w:id="248"/>
      <w:bookmarkEnd w:id="249"/>
    </w:p>
    <w:p w14:paraId="173CC0EB">
      <w:pPr>
        <w:pStyle w:val="14"/>
        <w:spacing w:before="240"/>
        <w:jc w:val="center"/>
        <w:rPr>
          <w:rFonts w:ascii="仿宋" w:hAnsi="仿宋" w:eastAsia="仿宋" w:cs="Cambria Math"/>
          <w:b/>
          <w:bCs/>
          <w:color w:val="000000"/>
        </w:rPr>
      </w:pPr>
      <w:bookmarkStart w:id="250" w:name="_Toc71192048"/>
      <w:r>
        <w:rPr>
          <w:rFonts w:hint="eastAsia" w:ascii="仿宋" w:hAnsi="仿宋" w:eastAsia="仿宋" w:cs="Cambria Math"/>
          <w:b/>
          <w:bCs/>
          <w:color w:val="000000"/>
        </w:rPr>
        <w:t>非联合体谈判响应声明</w:t>
      </w:r>
    </w:p>
    <w:p w14:paraId="69697296">
      <w:pPr>
        <w:spacing w:before="240" w:line="360" w:lineRule="auto"/>
        <w:rPr>
          <w:rFonts w:ascii="仿宋" w:hAnsi="仿宋" w:eastAsia="仿宋" w:cs="Cambria Math"/>
          <w:color w:val="000000"/>
        </w:rPr>
      </w:pPr>
      <w:r>
        <w:rPr>
          <w:rFonts w:hint="eastAsia" w:ascii="仿宋" w:hAnsi="仿宋" w:eastAsia="仿宋" w:cs="Cambria Math"/>
          <w:color w:val="000000"/>
        </w:rPr>
        <w:t>致：中国人民财产保险股份有限公司资阳市分公司：</w:t>
      </w:r>
    </w:p>
    <w:p w14:paraId="600DBAB4">
      <w:pPr>
        <w:spacing w:before="240" w:line="360" w:lineRule="auto"/>
        <w:ind w:firstLine="480"/>
        <w:rPr>
          <w:rFonts w:ascii="仿宋" w:hAnsi="仿宋" w:eastAsia="仿宋" w:cs="Cambria Math"/>
          <w:color w:val="000000"/>
        </w:rPr>
      </w:pPr>
      <w:r>
        <w:rPr>
          <w:rFonts w:hint="eastAsia" w:ascii="仿宋" w:hAnsi="仿宋" w:eastAsia="仿宋" w:cs="Cambria Math"/>
          <w:color w:val="000000"/>
        </w:rPr>
        <w:t>我方</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（供应商名称）</w:t>
      </w:r>
      <w:r>
        <w:rPr>
          <w:rFonts w:ascii="仿宋" w:hAnsi="仿宋" w:eastAsia="仿宋" w:cs="Cambria Math"/>
          <w:color w:val="000000"/>
          <w:u w:val="single"/>
        </w:rPr>
        <w:t xml:space="preserve">   </w:t>
      </w:r>
      <w:r>
        <w:rPr>
          <w:rFonts w:hint="eastAsia" w:ascii="仿宋" w:hAnsi="仿宋" w:eastAsia="仿宋" w:cs="Cambria Math"/>
          <w:color w:val="000000"/>
        </w:rPr>
        <w:t>独立参与</w:t>
      </w:r>
      <w:r>
        <w:rPr>
          <w:rFonts w:hint="eastAsia" w:ascii="仿宋" w:hAnsi="仿宋" w:eastAsia="仿宋" w:cs="Cambria Math"/>
          <w:color w:val="000000"/>
          <w:u w:val="single"/>
        </w:rPr>
        <w:t xml:space="preserve"> 人保财险四川省资阳市分公司营业部社区车险宣传采购项目</w:t>
      </w:r>
      <w:r>
        <w:rPr>
          <w:rFonts w:ascii="仿宋" w:hAnsi="仿宋" w:eastAsia="仿宋" w:cs="Cambria Math"/>
          <w:color w:val="000000"/>
          <w:u w:val="single"/>
        </w:rPr>
        <w:t xml:space="preserve"> </w:t>
      </w:r>
      <w:r>
        <w:rPr>
          <w:rFonts w:hint="eastAsia" w:ascii="仿宋" w:hAnsi="仿宋" w:eastAsia="仿宋" w:cs="Cambria Math"/>
          <w:color w:val="000000"/>
        </w:rPr>
        <w:t>谈判响应，非联合体参与谈判响应。</w:t>
      </w:r>
      <w:r>
        <w:rPr>
          <w:rFonts w:ascii="仿宋" w:hAnsi="仿宋" w:eastAsia="仿宋" w:cs="Cambria Math"/>
          <w:color w:val="000000"/>
        </w:rPr>
        <w:t xml:space="preserve"> </w:t>
      </w:r>
    </w:p>
    <w:p w14:paraId="4726C493">
      <w:pPr>
        <w:pStyle w:val="14"/>
        <w:ind w:firstLine="480"/>
        <w:jc w:val="both"/>
        <w:rPr>
          <w:rFonts w:ascii="仿宋" w:hAnsi="仿宋" w:eastAsia="仿宋" w:cs="Cambria Math"/>
          <w:color w:val="000000"/>
        </w:rPr>
      </w:pPr>
      <w:r>
        <w:rPr>
          <w:rFonts w:hint="eastAsia" w:ascii="仿宋" w:hAnsi="仿宋" w:eastAsia="仿宋" w:cs="Cambria Math"/>
          <w:color w:val="000000"/>
        </w:rPr>
        <w:t>特此声明。</w:t>
      </w:r>
    </w:p>
    <w:p w14:paraId="40E045F0">
      <w:pPr>
        <w:pStyle w:val="237"/>
        <w:ind w:firstLine="640"/>
        <w:rPr>
          <w:rFonts w:ascii="仿宋" w:hAnsi="仿宋" w:eastAsia="仿宋"/>
        </w:rPr>
      </w:pPr>
    </w:p>
    <w:p w14:paraId="40D64984">
      <w:pPr>
        <w:pStyle w:val="237"/>
        <w:ind w:firstLine="640"/>
        <w:rPr>
          <w:rFonts w:ascii="仿宋" w:hAnsi="仿宋" w:eastAsia="仿宋"/>
        </w:rPr>
      </w:pPr>
    </w:p>
    <w:p w14:paraId="54F087F7">
      <w:pPr>
        <w:pStyle w:val="237"/>
        <w:ind w:firstLine="640"/>
        <w:rPr>
          <w:rFonts w:ascii="仿宋" w:hAnsi="仿宋" w:eastAsia="仿宋"/>
        </w:rPr>
      </w:pPr>
    </w:p>
    <w:p w14:paraId="0AAE58AC">
      <w:pPr>
        <w:pStyle w:val="237"/>
        <w:ind w:firstLine="640"/>
        <w:rPr>
          <w:rFonts w:ascii="仿宋" w:hAnsi="仿宋" w:eastAsia="仿宋"/>
        </w:rPr>
      </w:pPr>
    </w:p>
    <w:p w14:paraId="606A78F8">
      <w:pPr>
        <w:pStyle w:val="237"/>
        <w:ind w:firstLine="640"/>
        <w:rPr>
          <w:rFonts w:ascii="仿宋" w:hAnsi="仿宋" w:eastAsia="仿宋"/>
        </w:rPr>
      </w:pPr>
    </w:p>
    <w:p w14:paraId="7D7F4D0E">
      <w:pPr>
        <w:pStyle w:val="237"/>
        <w:ind w:firstLine="640"/>
        <w:rPr>
          <w:rFonts w:ascii="仿宋" w:hAnsi="仿宋" w:eastAsia="仿宋"/>
        </w:rPr>
      </w:pPr>
    </w:p>
    <w:p w14:paraId="43C3ADA1">
      <w:pPr>
        <w:pStyle w:val="237"/>
        <w:ind w:firstLine="640"/>
        <w:rPr>
          <w:rFonts w:ascii="仿宋" w:hAnsi="仿宋" w:eastAsia="仿宋"/>
        </w:rPr>
      </w:pPr>
    </w:p>
    <w:p w14:paraId="7E80E3D7">
      <w:pPr>
        <w:spacing w:line="360" w:lineRule="auto"/>
        <w:ind w:firstLine="4080"/>
        <w:jc w:val="right"/>
        <w:rPr>
          <w:rFonts w:ascii="仿宋" w:hAnsi="仿宋" w:eastAsia="仿宋" w:cs="Cambria Math"/>
          <w:color w:val="000000"/>
        </w:rPr>
      </w:pPr>
      <w:r>
        <w:rPr>
          <w:rFonts w:hint="eastAsia" w:ascii="仿宋" w:hAnsi="仿宋" w:eastAsia="仿宋" w:cs="Cambria Math"/>
          <w:color w:val="000000"/>
        </w:rPr>
        <w:t>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（盖章）</w:t>
      </w:r>
    </w:p>
    <w:p w14:paraId="641DA505">
      <w:pPr>
        <w:spacing w:line="360" w:lineRule="auto"/>
        <w:jc w:val="right"/>
        <w:rPr>
          <w:rFonts w:ascii="仿宋" w:hAnsi="仿宋" w:eastAsia="仿宋" w:cs="Cambria Math"/>
          <w:b/>
          <w:bCs/>
          <w:color w:val="000000"/>
        </w:rPr>
      </w:pPr>
      <w:r>
        <w:rPr>
          <w:rFonts w:hint="eastAsia" w:ascii="仿宋" w:hAnsi="仿宋" w:eastAsia="仿宋" w:cs="Cambria Math"/>
          <w:color w:val="000000"/>
        </w:rPr>
        <w:t>日期：</w:t>
      </w:r>
      <w:r>
        <w:rPr>
          <w:rFonts w:hint="eastAsia" w:ascii="仿宋" w:hAnsi="仿宋" w:eastAsia="仿宋" w:cs="Cambria Math"/>
          <w:color w:val="000000"/>
          <w:u w:val="single"/>
        </w:rPr>
        <w:t xml:space="preserve">   </w:t>
      </w:r>
      <w:r>
        <w:rPr>
          <w:rFonts w:hint="eastAsia" w:ascii="仿宋" w:hAnsi="仿宋" w:eastAsia="仿宋" w:cs="Cambria Math"/>
          <w:color w:val="000000"/>
        </w:rPr>
        <w:t>年</w:t>
      </w:r>
      <w:r>
        <w:rPr>
          <w:rFonts w:hint="eastAsia" w:ascii="仿宋" w:hAnsi="仿宋" w:eastAsia="仿宋" w:cs="Cambria Math"/>
          <w:color w:val="000000"/>
          <w:u w:val="single"/>
        </w:rPr>
        <w:t xml:space="preserve">   </w:t>
      </w:r>
      <w:r>
        <w:rPr>
          <w:rFonts w:hint="eastAsia" w:ascii="仿宋" w:hAnsi="仿宋" w:eastAsia="仿宋" w:cs="Cambria Math"/>
          <w:color w:val="000000"/>
        </w:rPr>
        <w:t>月</w:t>
      </w:r>
      <w:r>
        <w:rPr>
          <w:rFonts w:hint="eastAsia" w:ascii="仿宋" w:hAnsi="仿宋" w:eastAsia="仿宋" w:cs="Cambria Math"/>
          <w:color w:val="000000"/>
          <w:u w:val="single"/>
        </w:rPr>
        <w:t xml:space="preserve">   </w:t>
      </w:r>
      <w:r>
        <w:rPr>
          <w:rFonts w:hint="eastAsia" w:ascii="仿宋" w:hAnsi="仿宋" w:eastAsia="仿宋" w:cs="Cambria Math"/>
          <w:color w:val="000000"/>
        </w:rPr>
        <w:t>日</w:t>
      </w:r>
    </w:p>
    <w:p w14:paraId="19C3B0D3">
      <w:pPr>
        <w:rPr>
          <w:rFonts w:ascii="仿宋" w:hAnsi="仿宋" w:eastAsia="仿宋" w:cs="仿宋"/>
          <w:color w:val="000000"/>
        </w:rPr>
      </w:pPr>
      <w:r>
        <w:rPr>
          <w:rFonts w:ascii="仿宋" w:hAnsi="仿宋" w:eastAsia="仿宋" w:cs="仿宋"/>
          <w:color w:val="000000"/>
        </w:rPr>
        <w:br w:type="page" w:clear="all"/>
      </w:r>
    </w:p>
    <w:p w14:paraId="74B89358">
      <w:pPr>
        <w:pStyle w:val="4"/>
        <w:spacing w:before="0" w:after="0" w:line="360" w:lineRule="auto"/>
        <w:rPr>
          <w:rFonts w:ascii="仿宋" w:hAnsi="仿宋" w:cs="宋体"/>
          <w:color w:val="000000"/>
          <w:szCs w:val="24"/>
        </w:rPr>
      </w:pPr>
      <w:bookmarkStart w:id="251" w:name="_Toc22873"/>
      <w:bookmarkStart w:id="252" w:name="_Toc65683009"/>
      <w:bookmarkStart w:id="253" w:name="_Toc186737818"/>
      <w:bookmarkStart w:id="254" w:name="_Toc112068411"/>
      <w:bookmarkStart w:id="255" w:name="_Toc15130"/>
      <w:bookmarkStart w:id="256" w:name="_Toc12455"/>
      <w:bookmarkStart w:id="257" w:name="_Toc144139212"/>
      <w:bookmarkStart w:id="258" w:name="_Toc18208"/>
      <w:bookmarkStart w:id="259" w:name="_Toc14120"/>
      <w:r>
        <w:rPr>
          <w:rFonts w:ascii="仿宋" w:hAnsi="仿宋" w:eastAsia="仿宋" w:cs="仿宋"/>
          <w:color w:val="000000"/>
          <w:sz w:val="24"/>
          <w:szCs w:val="24"/>
        </w:rPr>
        <w:t>（</w:t>
      </w:r>
      <w:r>
        <w:rPr>
          <w:rFonts w:hint="eastAsia" w:ascii="仿宋" w:hAnsi="仿宋" w:eastAsia="仿宋" w:cs="仿宋"/>
          <w:color w:val="000000"/>
          <w:sz w:val="24"/>
          <w:szCs w:val="24"/>
        </w:rPr>
        <w:t>五</w:t>
      </w:r>
      <w:r>
        <w:rPr>
          <w:rFonts w:ascii="仿宋" w:hAnsi="仿宋" w:eastAsia="仿宋" w:cs="仿宋"/>
          <w:color w:val="000000"/>
          <w:sz w:val="24"/>
          <w:szCs w:val="24"/>
        </w:rPr>
        <w:t>）</w:t>
      </w:r>
      <w:r>
        <w:rPr>
          <w:rFonts w:hint="eastAsia" w:ascii="仿宋" w:hAnsi="仿宋" w:eastAsia="仿宋" w:cs="仿宋"/>
          <w:color w:val="000000"/>
          <w:sz w:val="24"/>
          <w:szCs w:val="24"/>
        </w:rPr>
        <w:t>供应商</w:t>
      </w:r>
      <w:r>
        <w:rPr>
          <w:rFonts w:ascii="仿宋" w:hAnsi="仿宋" w:eastAsia="仿宋" w:cs="仿宋"/>
          <w:color w:val="000000"/>
          <w:sz w:val="24"/>
          <w:szCs w:val="24"/>
        </w:rPr>
        <w:t>须知应答偏离表</w:t>
      </w:r>
      <w:bookmarkEnd w:id="251"/>
      <w:bookmarkEnd w:id="252"/>
      <w:bookmarkEnd w:id="253"/>
      <w:bookmarkEnd w:id="254"/>
      <w:bookmarkEnd w:id="255"/>
      <w:bookmarkEnd w:id="256"/>
      <w:bookmarkEnd w:id="257"/>
      <w:bookmarkEnd w:id="258"/>
      <w:bookmarkEnd w:id="259"/>
    </w:p>
    <w:p w14:paraId="6FB88730">
      <w:pPr>
        <w:spacing w:line="360" w:lineRule="auto"/>
        <w:jc w:val="center"/>
        <w:rPr>
          <w:rFonts w:ascii="仿宋" w:hAnsi="仿宋" w:eastAsia="仿宋" w:cs="宋体"/>
          <w:b/>
          <w:bCs/>
          <w:color w:val="000000"/>
        </w:rPr>
      </w:pPr>
      <w:r>
        <w:rPr>
          <w:rFonts w:hint="eastAsia" w:ascii="仿宋" w:hAnsi="仿宋" w:eastAsia="仿宋" w:cs="宋体"/>
          <w:b/>
          <w:bCs/>
          <w:color w:val="000000"/>
        </w:rPr>
        <w:t>供应商须知应答偏离表</w:t>
      </w:r>
    </w:p>
    <w:p w14:paraId="606C975B">
      <w:pPr>
        <w:spacing w:line="360" w:lineRule="auto"/>
        <w:rPr>
          <w:rFonts w:ascii="仿宋" w:hAnsi="仿宋" w:eastAsia="仿宋" w:cs="宋体"/>
          <w:color w:val="000000"/>
          <w:u w:val="single"/>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 </w:t>
      </w:r>
      <w:r>
        <w:rPr>
          <w:rFonts w:ascii="仿宋" w:hAnsi="仿宋" w:eastAsia="仿宋" w:cs="宋体"/>
          <w:color w:val="000000"/>
        </w:rPr>
        <w:t xml:space="preserve">        </w:t>
      </w:r>
      <w:r>
        <w:rPr>
          <w:rFonts w:hint="eastAsia" w:ascii="仿宋" w:hAnsi="仿宋" w:eastAsia="仿宋" w:cs="宋体"/>
          <w:color w:val="000000"/>
        </w:rPr>
        <w:t xml:space="preserve"> </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2285"/>
        <w:gridCol w:w="2495"/>
        <w:gridCol w:w="2704"/>
        <w:gridCol w:w="1408"/>
      </w:tblGrid>
      <w:tr w14:paraId="6EC62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vAlign w:val="center"/>
          </w:tcPr>
          <w:p w14:paraId="3046B2C1">
            <w:pPr>
              <w:spacing w:line="360" w:lineRule="auto"/>
              <w:jc w:val="center"/>
              <w:rPr>
                <w:rFonts w:ascii="仿宋" w:hAnsi="仿宋" w:eastAsia="仿宋" w:cs="宋体"/>
                <w:color w:val="000000"/>
                <w:szCs w:val="21"/>
              </w:rPr>
            </w:pPr>
            <w:r>
              <w:rPr>
                <w:rFonts w:hint="eastAsia" w:ascii="仿宋" w:hAnsi="仿宋" w:eastAsia="仿宋" w:cs="宋体"/>
                <w:color w:val="000000"/>
                <w:szCs w:val="21"/>
              </w:rPr>
              <w:t>序号</w:t>
            </w:r>
          </w:p>
        </w:tc>
        <w:tc>
          <w:tcPr>
            <w:tcW w:w="2285" w:type="dxa"/>
            <w:noWrap w:val="0"/>
            <w:vAlign w:val="center"/>
          </w:tcPr>
          <w:p w14:paraId="233B05D6">
            <w:pPr>
              <w:spacing w:line="360" w:lineRule="auto"/>
              <w:jc w:val="center"/>
              <w:rPr>
                <w:rFonts w:ascii="仿宋" w:hAnsi="仿宋" w:eastAsia="仿宋" w:cs="宋体"/>
                <w:color w:val="000000"/>
                <w:szCs w:val="21"/>
              </w:rPr>
            </w:pPr>
            <w:r>
              <w:rPr>
                <w:rFonts w:hint="eastAsia" w:ascii="仿宋" w:hAnsi="仿宋" w:eastAsia="仿宋" w:cs="宋体"/>
                <w:color w:val="000000"/>
                <w:szCs w:val="21"/>
              </w:rPr>
              <w:t>条目号</w:t>
            </w:r>
          </w:p>
        </w:tc>
        <w:tc>
          <w:tcPr>
            <w:tcW w:w="2495" w:type="dxa"/>
            <w:noWrap w:val="0"/>
            <w:vAlign w:val="center"/>
          </w:tcPr>
          <w:p w14:paraId="48D9D93D">
            <w:pPr>
              <w:spacing w:line="360" w:lineRule="auto"/>
              <w:jc w:val="center"/>
              <w:rPr>
                <w:rFonts w:ascii="仿宋" w:hAnsi="仿宋" w:eastAsia="仿宋" w:cs="宋体"/>
                <w:color w:val="000000"/>
                <w:szCs w:val="21"/>
              </w:rPr>
            </w:pPr>
            <w:r>
              <w:rPr>
                <w:rFonts w:hint="eastAsia" w:ascii="仿宋" w:hAnsi="仿宋" w:eastAsia="仿宋" w:cs="宋体"/>
                <w:color w:val="000000"/>
                <w:szCs w:val="21"/>
              </w:rPr>
              <w:t>原文内容</w:t>
            </w:r>
          </w:p>
        </w:tc>
        <w:tc>
          <w:tcPr>
            <w:tcW w:w="2704" w:type="dxa"/>
            <w:noWrap w:val="0"/>
            <w:vAlign w:val="center"/>
          </w:tcPr>
          <w:p w14:paraId="4AAAD824">
            <w:pPr>
              <w:spacing w:line="360" w:lineRule="auto"/>
              <w:jc w:val="center"/>
              <w:rPr>
                <w:rFonts w:ascii="仿宋" w:hAnsi="仿宋" w:eastAsia="仿宋" w:cs="宋体"/>
                <w:color w:val="000000"/>
                <w:szCs w:val="21"/>
              </w:rPr>
            </w:pPr>
            <w:r>
              <w:rPr>
                <w:rFonts w:hint="eastAsia" w:ascii="仿宋" w:hAnsi="仿宋" w:eastAsia="仿宋" w:cs="宋体"/>
                <w:color w:val="000000"/>
                <w:szCs w:val="21"/>
              </w:rPr>
              <w:t>应答</w:t>
            </w:r>
          </w:p>
        </w:tc>
        <w:tc>
          <w:tcPr>
            <w:tcW w:w="1408" w:type="dxa"/>
            <w:noWrap w:val="0"/>
            <w:vAlign w:val="center"/>
          </w:tcPr>
          <w:p w14:paraId="7337DA4B">
            <w:pPr>
              <w:spacing w:line="360" w:lineRule="auto"/>
              <w:jc w:val="center"/>
              <w:rPr>
                <w:rFonts w:ascii="仿宋" w:hAnsi="仿宋" w:eastAsia="仿宋" w:cs="宋体"/>
                <w:color w:val="000000"/>
                <w:szCs w:val="21"/>
              </w:rPr>
            </w:pPr>
            <w:r>
              <w:rPr>
                <w:rFonts w:hint="eastAsia" w:ascii="仿宋" w:hAnsi="仿宋" w:eastAsia="仿宋" w:cs="宋体"/>
                <w:color w:val="000000"/>
                <w:szCs w:val="21"/>
              </w:rPr>
              <w:t>说明</w:t>
            </w:r>
          </w:p>
        </w:tc>
      </w:tr>
      <w:tr w14:paraId="42D63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tcPr>
          <w:p w14:paraId="18E7AC68">
            <w:pPr>
              <w:spacing w:line="360" w:lineRule="auto"/>
              <w:rPr>
                <w:rFonts w:ascii="仿宋" w:hAnsi="仿宋" w:eastAsia="仿宋" w:cs="宋体"/>
                <w:color w:val="000000"/>
                <w:szCs w:val="21"/>
              </w:rPr>
            </w:pPr>
          </w:p>
        </w:tc>
        <w:tc>
          <w:tcPr>
            <w:tcW w:w="2285" w:type="dxa"/>
            <w:noWrap w:val="0"/>
          </w:tcPr>
          <w:p w14:paraId="01FE0277">
            <w:pPr>
              <w:spacing w:line="360" w:lineRule="auto"/>
              <w:rPr>
                <w:rFonts w:ascii="仿宋" w:hAnsi="仿宋" w:eastAsia="仿宋" w:cs="宋体"/>
                <w:color w:val="000000"/>
                <w:szCs w:val="21"/>
              </w:rPr>
            </w:pPr>
          </w:p>
        </w:tc>
        <w:tc>
          <w:tcPr>
            <w:tcW w:w="2495" w:type="dxa"/>
            <w:noWrap w:val="0"/>
          </w:tcPr>
          <w:p w14:paraId="5CF7CBA2">
            <w:pPr>
              <w:spacing w:line="360" w:lineRule="auto"/>
              <w:rPr>
                <w:rFonts w:ascii="仿宋" w:hAnsi="仿宋" w:eastAsia="仿宋" w:cs="宋体"/>
                <w:color w:val="000000"/>
                <w:szCs w:val="21"/>
              </w:rPr>
            </w:pPr>
          </w:p>
        </w:tc>
        <w:tc>
          <w:tcPr>
            <w:tcW w:w="2704" w:type="dxa"/>
            <w:noWrap w:val="0"/>
          </w:tcPr>
          <w:p w14:paraId="475A16D5">
            <w:pPr>
              <w:spacing w:line="360" w:lineRule="auto"/>
              <w:rPr>
                <w:rFonts w:ascii="仿宋" w:hAnsi="仿宋" w:eastAsia="仿宋" w:cs="宋体"/>
                <w:color w:val="000000"/>
                <w:szCs w:val="21"/>
              </w:rPr>
            </w:pPr>
          </w:p>
        </w:tc>
        <w:tc>
          <w:tcPr>
            <w:tcW w:w="1408" w:type="dxa"/>
            <w:noWrap w:val="0"/>
          </w:tcPr>
          <w:p w14:paraId="5F2BB665">
            <w:pPr>
              <w:spacing w:line="360" w:lineRule="auto"/>
              <w:rPr>
                <w:rFonts w:ascii="仿宋" w:hAnsi="仿宋" w:eastAsia="仿宋" w:cs="宋体"/>
                <w:color w:val="000000"/>
                <w:szCs w:val="21"/>
              </w:rPr>
            </w:pPr>
          </w:p>
        </w:tc>
      </w:tr>
      <w:tr w14:paraId="00805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noWrap w:val="0"/>
          </w:tcPr>
          <w:p w14:paraId="7E2D3679">
            <w:pPr>
              <w:spacing w:line="360" w:lineRule="auto"/>
              <w:rPr>
                <w:rFonts w:ascii="仿宋" w:hAnsi="仿宋" w:eastAsia="仿宋" w:cs="宋体"/>
                <w:color w:val="000000"/>
                <w:szCs w:val="21"/>
              </w:rPr>
            </w:pPr>
          </w:p>
        </w:tc>
        <w:tc>
          <w:tcPr>
            <w:tcW w:w="2285" w:type="dxa"/>
            <w:noWrap w:val="0"/>
          </w:tcPr>
          <w:p w14:paraId="6FF5F926">
            <w:pPr>
              <w:spacing w:line="360" w:lineRule="auto"/>
              <w:rPr>
                <w:rFonts w:ascii="仿宋" w:hAnsi="仿宋" w:eastAsia="仿宋" w:cs="宋体"/>
                <w:color w:val="000000"/>
                <w:szCs w:val="21"/>
              </w:rPr>
            </w:pPr>
          </w:p>
        </w:tc>
        <w:tc>
          <w:tcPr>
            <w:tcW w:w="2495" w:type="dxa"/>
            <w:noWrap w:val="0"/>
          </w:tcPr>
          <w:p w14:paraId="3B3B294E">
            <w:pPr>
              <w:spacing w:line="360" w:lineRule="auto"/>
              <w:rPr>
                <w:rFonts w:ascii="仿宋" w:hAnsi="仿宋" w:eastAsia="仿宋" w:cs="宋体"/>
                <w:color w:val="000000"/>
                <w:szCs w:val="21"/>
              </w:rPr>
            </w:pPr>
          </w:p>
        </w:tc>
        <w:tc>
          <w:tcPr>
            <w:tcW w:w="2704" w:type="dxa"/>
            <w:noWrap w:val="0"/>
          </w:tcPr>
          <w:p w14:paraId="259CACB6">
            <w:pPr>
              <w:spacing w:line="360" w:lineRule="auto"/>
              <w:rPr>
                <w:rFonts w:ascii="仿宋" w:hAnsi="仿宋" w:eastAsia="仿宋" w:cs="宋体"/>
                <w:color w:val="000000"/>
                <w:szCs w:val="21"/>
              </w:rPr>
            </w:pPr>
          </w:p>
        </w:tc>
        <w:tc>
          <w:tcPr>
            <w:tcW w:w="1408" w:type="dxa"/>
            <w:noWrap w:val="0"/>
          </w:tcPr>
          <w:p w14:paraId="21DEB024">
            <w:pPr>
              <w:spacing w:line="360" w:lineRule="auto"/>
              <w:rPr>
                <w:rFonts w:ascii="仿宋" w:hAnsi="仿宋" w:eastAsia="仿宋" w:cs="宋体"/>
                <w:color w:val="000000"/>
                <w:szCs w:val="21"/>
              </w:rPr>
            </w:pPr>
          </w:p>
        </w:tc>
      </w:tr>
      <w:tr w14:paraId="2735B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tcPr>
          <w:p w14:paraId="1A3E579C">
            <w:pPr>
              <w:spacing w:line="360" w:lineRule="auto"/>
              <w:rPr>
                <w:rFonts w:ascii="仿宋" w:hAnsi="仿宋" w:eastAsia="仿宋" w:cs="宋体"/>
                <w:color w:val="000000"/>
                <w:szCs w:val="21"/>
              </w:rPr>
            </w:pPr>
          </w:p>
        </w:tc>
        <w:tc>
          <w:tcPr>
            <w:tcW w:w="2285" w:type="dxa"/>
            <w:noWrap w:val="0"/>
          </w:tcPr>
          <w:p w14:paraId="0E1CAA1E">
            <w:pPr>
              <w:spacing w:line="360" w:lineRule="auto"/>
              <w:rPr>
                <w:rFonts w:ascii="仿宋" w:hAnsi="仿宋" w:eastAsia="仿宋" w:cs="宋体"/>
                <w:color w:val="000000"/>
                <w:szCs w:val="21"/>
              </w:rPr>
            </w:pPr>
          </w:p>
        </w:tc>
        <w:tc>
          <w:tcPr>
            <w:tcW w:w="2495" w:type="dxa"/>
            <w:noWrap w:val="0"/>
          </w:tcPr>
          <w:p w14:paraId="2D715482">
            <w:pPr>
              <w:spacing w:line="360" w:lineRule="auto"/>
              <w:rPr>
                <w:rFonts w:ascii="仿宋" w:hAnsi="仿宋" w:eastAsia="仿宋" w:cs="宋体"/>
                <w:color w:val="000000"/>
                <w:szCs w:val="21"/>
              </w:rPr>
            </w:pPr>
          </w:p>
        </w:tc>
        <w:tc>
          <w:tcPr>
            <w:tcW w:w="2704" w:type="dxa"/>
            <w:noWrap w:val="0"/>
          </w:tcPr>
          <w:p w14:paraId="379987EA">
            <w:pPr>
              <w:spacing w:line="360" w:lineRule="auto"/>
              <w:rPr>
                <w:rFonts w:ascii="仿宋" w:hAnsi="仿宋" w:eastAsia="仿宋" w:cs="宋体"/>
                <w:color w:val="000000"/>
                <w:szCs w:val="21"/>
              </w:rPr>
            </w:pPr>
          </w:p>
        </w:tc>
        <w:tc>
          <w:tcPr>
            <w:tcW w:w="1408" w:type="dxa"/>
            <w:noWrap w:val="0"/>
          </w:tcPr>
          <w:p w14:paraId="5BEAB54D">
            <w:pPr>
              <w:spacing w:line="360" w:lineRule="auto"/>
              <w:rPr>
                <w:rFonts w:ascii="仿宋" w:hAnsi="仿宋" w:eastAsia="仿宋" w:cs="宋体"/>
                <w:color w:val="000000"/>
                <w:szCs w:val="21"/>
              </w:rPr>
            </w:pPr>
          </w:p>
        </w:tc>
      </w:tr>
      <w:tr w14:paraId="5ADDD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tcPr>
          <w:p w14:paraId="27249D68">
            <w:pPr>
              <w:spacing w:line="360" w:lineRule="auto"/>
              <w:rPr>
                <w:rFonts w:ascii="仿宋" w:hAnsi="仿宋" w:eastAsia="仿宋" w:cs="宋体"/>
                <w:color w:val="000000"/>
                <w:szCs w:val="21"/>
              </w:rPr>
            </w:pPr>
          </w:p>
        </w:tc>
        <w:tc>
          <w:tcPr>
            <w:tcW w:w="2285" w:type="dxa"/>
            <w:noWrap w:val="0"/>
          </w:tcPr>
          <w:p w14:paraId="255DDD92">
            <w:pPr>
              <w:spacing w:line="360" w:lineRule="auto"/>
              <w:rPr>
                <w:rFonts w:ascii="仿宋" w:hAnsi="仿宋" w:eastAsia="仿宋" w:cs="宋体"/>
                <w:color w:val="000000"/>
                <w:szCs w:val="21"/>
              </w:rPr>
            </w:pPr>
          </w:p>
        </w:tc>
        <w:tc>
          <w:tcPr>
            <w:tcW w:w="2495" w:type="dxa"/>
            <w:noWrap w:val="0"/>
          </w:tcPr>
          <w:p w14:paraId="0A74E8F5">
            <w:pPr>
              <w:spacing w:line="360" w:lineRule="auto"/>
              <w:rPr>
                <w:rFonts w:ascii="仿宋" w:hAnsi="仿宋" w:eastAsia="仿宋" w:cs="宋体"/>
                <w:color w:val="000000"/>
                <w:szCs w:val="21"/>
              </w:rPr>
            </w:pPr>
          </w:p>
        </w:tc>
        <w:tc>
          <w:tcPr>
            <w:tcW w:w="2704" w:type="dxa"/>
            <w:noWrap w:val="0"/>
          </w:tcPr>
          <w:p w14:paraId="4F4395AB">
            <w:pPr>
              <w:spacing w:line="360" w:lineRule="auto"/>
              <w:rPr>
                <w:rFonts w:ascii="仿宋" w:hAnsi="仿宋" w:eastAsia="仿宋" w:cs="宋体"/>
                <w:color w:val="000000"/>
                <w:szCs w:val="21"/>
              </w:rPr>
            </w:pPr>
          </w:p>
        </w:tc>
        <w:tc>
          <w:tcPr>
            <w:tcW w:w="1408" w:type="dxa"/>
            <w:noWrap w:val="0"/>
          </w:tcPr>
          <w:p w14:paraId="00D9152E">
            <w:pPr>
              <w:spacing w:line="360" w:lineRule="auto"/>
              <w:rPr>
                <w:rFonts w:ascii="仿宋" w:hAnsi="仿宋" w:eastAsia="仿宋" w:cs="宋体"/>
                <w:color w:val="000000"/>
                <w:szCs w:val="21"/>
              </w:rPr>
            </w:pPr>
          </w:p>
        </w:tc>
      </w:tr>
      <w:tr w14:paraId="69ABD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noWrap w:val="0"/>
          </w:tcPr>
          <w:p w14:paraId="78702708">
            <w:pPr>
              <w:spacing w:line="360" w:lineRule="auto"/>
              <w:rPr>
                <w:rFonts w:ascii="仿宋" w:hAnsi="仿宋" w:eastAsia="仿宋" w:cs="宋体"/>
                <w:color w:val="000000"/>
                <w:szCs w:val="21"/>
              </w:rPr>
            </w:pPr>
          </w:p>
        </w:tc>
        <w:tc>
          <w:tcPr>
            <w:tcW w:w="2285" w:type="dxa"/>
            <w:noWrap w:val="0"/>
          </w:tcPr>
          <w:p w14:paraId="00BB425D">
            <w:pPr>
              <w:spacing w:line="360" w:lineRule="auto"/>
              <w:rPr>
                <w:rFonts w:ascii="仿宋" w:hAnsi="仿宋" w:eastAsia="仿宋" w:cs="宋体"/>
                <w:color w:val="000000"/>
                <w:szCs w:val="21"/>
              </w:rPr>
            </w:pPr>
          </w:p>
        </w:tc>
        <w:tc>
          <w:tcPr>
            <w:tcW w:w="2495" w:type="dxa"/>
            <w:noWrap w:val="0"/>
          </w:tcPr>
          <w:p w14:paraId="0FDA0087">
            <w:pPr>
              <w:spacing w:line="360" w:lineRule="auto"/>
              <w:rPr>
                <w:rFonts w:ascii="仿宋" w:hAnsi="仿宋" w:eastAsia="仿宋" w:cs="宋体"/>
                <w:color w:val="000000"/>
                <w:szCs w:val="21"/>
              </w:rPr>
            </w:pPr>
          </w:p>
        </w:tc>
        <w:tc>
          <w:tcPr>
            <w:tcW w:w="2704" w:type="dxa"/>
            <w:noWrap w:val="0"/>
          </w:tcPr>
          <w:p w14:paraId="7D5EDB43">
            <w:pPr>
              <w:spacing w:line="360" w:lineRule="auto"/>
              <w:rPr>
                <w:rFonts w:ascii="仿宋" w:hAnsi="仿宋" w:eastAsia="仿宋" w:cs="宋体"/>
                <w:color w:val="000000"/>
                <w:szCs w:val="21"/>
              </w:rPr>
            </w:pPr>
          </w:p>
        </w:tc>
        <w:tc>
          <w:tcPr>
            <w:tcW w:w="1408" w:type="dxa"/>
            <w:noWrap w:val="0"/>
          </w:tcPr>
          <w:p w14:paraId="2917276E">
            <w:pPr>
              <w:spacing w:line="360" w:lineRule="auto"/>
              <w:rPr>
                <w:rFonts w:ascii="仿宋" w:hAnsi="仿宋" w:eastAsia="仿宋" w:cs="宋体"/>
                <w:color w:val="000000"/>
                <w:szCs w:val="21"/>
              </w:rPr>
            </w:pPr>
          </w:p>
        </w:tc>
      </w:tr>
    </w:tbl>
    <w:p w14:paraId="3FCA1AC3">
      <w:pPr>
        <w:spacing w:line="360" w:lineRule="auto"/>
        <w:ind w:left="480" w:hanging="480"/>
        <w:rPr>
          <w:rFonts w:ascii="仿宋" w:hAnsi="仿宋" w:eastAsia="仿宋" w:cs="宋体"/>
          <w:b/>
          <w:bCs/>
          <w:color w:val="000000"/>
        </w:rPr>
      </w:pPr>
      <w:r>
        <w:rPr>
          <w:rFonts w:hint="eastAsia" w:ascii="仿宋" w:hAnsi="仿宋" w:eastAsia="仿宋" w:cs="宋体"/>
          <w:color w:val="000000"/>
        </w:rPr>
        <w:t>注：所有偏离须在本表中列出，未在本偏离表中列出偏离，将视为供应商已完全接受谈判文件要求</w:t>
      </w:r>
      <w:r>
        <w:rPr>
          <w:rFonts w:hint="eastAsia" w:ascii="仿宋" w:hAnsi="仿宋" w:eastAsia="仿宋" w:cs="宋体"/>
          <w:b/>
          <w:bCs/>
          <w:color w:val="000000"/>
        </w:rPr>
        <w:t>。如全部满足，在偏离表中应答“全部满足”即可。</w:t>
      </w:r>
    </w:p>
    <w:p w14:paraId="0750A28D">
      <w:pPr>
        <w:spacing w:line="360" w:lineRule="auto"/>
        <w:ind w:firstLine="4080"/>
        <w:jc w:val="right"/>
        <w:rPr>
          <w:rFonts w:ascii="仿宋" w:hAnsi="仿宋" w:eastAsia="仿宋" w:cs="宋体"/>
          <w:color w:val="000000"/>
        </w:rPr>
      </w:pPr>
    </w:p>
    <w:p w14:paraId="1910BE85">
      <w:pPr>
        <w:spacing w:line="360" w:lineRule="auto"/>
        <w:ind w:firstLine="4080"/>
        <w:jc w:val="right"/>
        <w:rPr>
          <w:rFonts w:ascii="仿宋" w:hAnsi="仿宋" w:eastAsia="仿宋" w:cs="宋体"/>
          <w:color w:val="000000"/>
        </w:rPr>
      </w:pPr>
    </w:p>
    <w:p w14:paraId="7D9052FE">
      <w:pPr>
        <w:spacing w:line="360" w:lineRule="auto"/>
        <w:ind w:firstLine="4080"/>
        <w:jc w:val="right"/>
        <w:rPr>
          <w:rFonts w:ascii="仿宋" w:hAnsi="仿宋" w:eastAsia="仿宋" w:cs="宋体"/>
          <w:color w:val="000000"/>
        </w:rPr>
      </w:pPr>
    </w:p>
    <w:p w14:paraId="6D61FB3B">
      <w:pPr>
        <w:spacing w:line="360" w:lineRule="auto"/>
        <w:ind w:firstLine="4080"/>
        <w:jc w:val="right"/>
        <w:rPr>
          <w:rFonts w:ascii="仿宋" w:hAnsi="仿宋" w:eastAsia="仿宋" w:cs="宋体"/>
          <w:color w:val="000000"/>
        </w:rPr>
      </w:pPr>
      <w:r>
        <w:rPr>
          <w:rFonts w:hint="eastAsia" w:ascii="仿宋" w:hAnsi="仿宋" w:eastAsia="仿宋" w:cs="宋体"/>
          <w:color w:val="000000"/>
        </w:rPr>
        <w:t>供应商名称：</w:t>
      </w:r>
      <w:r>
        <w:rPr>
          <w:rFonts w:hint="eastAsia" w:ascii="仿宋" w:hAnsi="仿宋" w:eastAsia="仿宋" w:cs="宋体"/>
          <w:color w:val="000000"/>
          <w:u w:val="single"/>
        </w:rPr>
        <w:t xml:space="preserve">     </w:t>
      </w:r>
      <w:r>
        <w:rPr>
          <w:rFonts w:hint="eastAsia" w:ascii="仿宋" w:hAnsi="仿宋" w:eastAsia="仿宋" w:cs="宋体"/>
          <w:color w:val="000000"/>
        </w:rPr>
        <w:t>（盖章）</w:t>
      </w:r>
    </w:p>
    <w:p w14:paraId="511EC1D6">
      <w:pPr>
        <w:spacing w:line="360" w:lineRule="auto"/>
        <w:jc w:val="right"/>
        <w:rPr>
          <w:rFonts w:ascii="仿宋" w:hAnsi="仿宋" w:eastAsia="仿宋" w:cs="宋体"/>
          <w:color w:val="000000"/>
        </w:rPr>
        <w:sectPr>
          <w:pgSz w:w="11906" w:h="16838"/>
          <w:pgMar w:top="1417" w:right="1134" w:bottom="1134" w:left="1134" w:header="851" w:footer="992" w:gutter="0"/>
          <w:cols w:space="720" w:num="1"/>
          <w:titlePg/>
        </w:sectPr>
      </w:pPr>
      <w:r>
        <w:rPr>
          <w:rFonts w:hint="eastAsia" w:ascii="仿宋" w:hAnsi="仿宋" w:eastAsia="仿宋" w:cs="宋体"/>
          <w:color w:val="000000"/>
        </w:rPr>
        <w:t>日期：</w:t>
      </w:r>
      <w:r>
        <w:rPr>
          <w:rFonts w:hint="eastAsia" w:ascii="仿宋" w:hAnsi="仿宋" w:eastAsia="仿宋" w:cs="宋体"/>
          <w:color w:val="000000"/>
          <w:u w:val="single"/>
        </w:rPr>
        <w:t xml:space="preserve">   </w:t>
      </w:r>
      <w:r>
        <w:rPr>
          <w:rFonts w:hint="eastAsia" w:ascii="仿宋" w:hAnsi="仿宋" w:eastAsia="仿宋" w:cs="宋体"/>
          <w:color w:val="000000"/>
        </w:rPr>
        <w:t>年</w:t>
      </w:r>
      <w:r>
        <w:rPr>
          <w:rFonts w:hint="eastAsia" w:ascii="仿宋" w:hAnsi="仿宋" w:eastAsia="仿宋" w:cs="宋体"/>
          <w:color w:val="000000"/>
          <w:u w:val="single"/>
        </w:rPr>
        <w:t xml:space="preserve">   </w:t>
      </w:r>
      <w:r>
        <w:rPr>
          <w:rFonts w:hint="eastAsia" w:ascii="仿宋" w:hAnsi="仿宋" w:eastAsia="仿宋" w:cs="宋体"/>
          <w:color w:val="000000"/>
        </w:rPr>
        <w:t>月</w:t>
      </w:r>
      <w:r>
        <w:rPr>
          <w:rFonts w:hint="eastAsia" w:ascii="仿宋" w:hAnsi="仿宋" w:eastAsia="仿宋" w:cs="宋体"/>
          <w:color w:val="000000"/>
          <w:u w:val="single"/>
        </w:rPr>
        <w:t xml:space="preserve">   </w:t>
      </w:r>
      <w:r>
        <w:rPr>
          <w:rFonts w:hint="eastAsia" w:ascii="仿宋" w:hAnsi="仿宋" w:eastAsia="仿宋" w:cs="宋体"/>
          <w:color w:val="000000"/>
        </w:rPr>
        <w:t>日</w:t>
      </w:r>
    </w:p>
    <w:p w14:paraId="7B3CC13A">
      <w:pPr>
        <w:spacing w:line="360" w:lineRule="auto"/>
        <w:rPr>
          <w:rFonts w:ascii="仿宋" w:hAnsi="仿宋" w:eastAsia="仿宋" w:cs="仿宋"/>
          <w:b/>
          <w:bCs/>
          <w:color w:val="000000"/>
        </w:rPr>
      </w:pPr>
      <w:r>
        <w:rPr>
          <w:rFonts w:hint="eastAsia" w:ascii="仿宋" w:hAnsi="仿宋" w:eastAsia="仿宋" w:cs="仿宋"/>
          <w:b/>
          <w:bCs/>
          <w:color w:val="000000"/>
        </w:rPr>
        <w:t>（六）合同条款应答偏</w:t>
      </w:r>
      <w:r>
        <w:rPr>
          <w:rFonts w:ascii="仿宋" w:hAnsi="仿宋" w:eastAsia="仿宋" w:cs="仿宋"/>
          <w:b/>
          <w:bCs/>
          <w:color w:val="000000"/>
        </w:rPr>
        <w:t>离表</w:t>
      </w:r>
    </w:p>
    <w:p w14:paraId="18380873">
      <w:pPr>
        <w:spacing w:line="360" w:lineRule="auto"/>
        <w:jc w:val="center"/>
        <w:rPr>
          <w:rFonts w:ascii="仿宋" w:hAnsi="仿宋" w:eastAsia="仿宋" w:cs="仿宋"/>
          <w:b/>
          <w:bCs/>
          <w:color w:val="000000"/>
        </w:rPr>
      </w:pPr>
      <w:r>
        <w:rPr>
          <w:rFonts w:hint="eastAsia" w:ascii="仿宋" w:hAnsi="仿宋" w:eastAsia="仿宋" w:cs="仿宋"/>
          <w:b/>
          <w:bCs/>
          <w:color w:val="000000"/>
        </w:rPr>
        <w:t>合同条款应答偏离表</w:t>
      </w:r>
    </w:p>
    <w:p w14:paraId="4260F1B4">
      <w:pPr>
        <w:spacing w:line="360" w:lineRule="auto"/>
        <w:rPr>
          <w:rFonts w:ascii="仿宋" w:hAnsi="仿宋" w:eastAsia="仿宋" w:cs="仿宋"/>
          <w:color w:val="000000"/>
          <w:u w:val="single"/>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   </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2285"/>
        <w:gridCol w:w="2495"/>
        <w:gridCol w:w="2704"/>
        <w:gridCol w:w="1408"/>
      </w:tblGrid>
      <w:tr w14:paraId="234B1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vAlign w:val="center"/>
          </w:tcPr>
          <w:p w14:paraId="12201F11">
            <w:pPr>
              <w:spacing w:line="360" w:lineRule="auto"/>
              <w:jc w:val="center"/>
              <w:rPr>
                <w:rFonts w:ascii="仿宋" w:hAnsi="仿宋" w:eastAsia="仿宋" w:cs="Cambria Math"/>
                <w:color w:val="000000"/>
                <w:szCs w:val="21"/>
              </w:rPr>
            </w:pPr>
            <w:r>
              <w:rPr>
                <w:rFonts w:hint="eastAsia" w:ascii="仿宋" w:hAnsi="仿宋" w:eastAsia="仿宋" w:cs="Cambria Math"/>
                <w:color w:val="000000"/>
                <w:szCs w:val="21"/>
              </w:rPr>
              <w:t>序号</w:t>
            </w:r>
          </w:p>
        </w:tc>
        <w:tc>
          <w:tcPr>
            <w:tcW w:w="2285" w:type="dxa"/>
            <w:noWrap w:val="0"/>
            <w:vAlign w:val="center"/>
          </w:tcPr>
          <w:p w14:paraId="10B100F1">
            <w:pPr>
              <w:spacing w:line="360" w:lineRule="auto"/>
              <w:jc w:val="center"/>
              <w:rPr>
                <w:rFonts w:ascii="仿宋" w:hAnsi="仿宋" w:eastAsia="仿宋" w:cs="Cambria Math"/>
                <w:color w:val="000000"/>
                <w:szCs w:val="21"/>
              </w:rPr>
            </w:pPr>
            <w:r>
              <w:rPr>
                <w:rFonts w:hint="eastAsia" w:ascii="仿宋" w:hAnsi="仿宋" w:eastAsia="仿宋" w:cs="Cambria Math"/>
                <w:color w:val="000000"/>
                <w:szCs w:val="21"/>
              </w:rPr>
              <w:t>条目号</w:t>
            </w:r>
          </w:p>
        </w:tc>
        <w:tc>
          <w:tcPr>
            <w:tcW w:w="2495" w:type="dxa"/>
            <w:noWrap w:val="0"/>
            <w:vAlign w:val="center"/>
          </w:tcPr>
          <w:p w14:paraId="79F0F4C2">
            <w:pPr>
              <w:spacing w:line="360" w:lineRule="auto"/>
              <w:jc w:val="center"/>
              <w:rPr>
                <w:rFonts w:ascii="仿宋" w:hAnsi="仿宋" w:eastAsia="仿宋" w:cs="Cambria Math"/>
                <w:color w:val="000000"/>
                <w:szCs w:val="21"/>
              </w:rPr>
            </w:pPr>
            <w:r>
              <w:rPr>
                <w:rFonts w:hint="eastAsia" w:ascii="仿宋" w:hAnsi="仿宋" w:eastAsia="仿宋" w:cs="Cambria Math"/>
                <w:color w:val="000000"/>
                <w:szCs w:val="21"/>
              </w:rPr>
              <w:t>原文内容</w:t>
            </w:r>
          </w:p>
        </w:tc>
        <w:tc>
          <w:tcPr>
            <w:tcW w:w="2704" w:type="dxa"/>
            <w:noWrap w:val="0"/>
            <w:vAlign w:val="center"/>
          </w:tcPr>
          <w:p w14:paraId="003D0284">
            <w:pPr>
              <w:spacing w:line="360" w:lineRule="auto"/>
              <w:jc w:val="center"/>
              <w:rPr>
                <w:rFonts w:ascii="仿宋" w:hAnsi="仿宋" w:eastAsia="仿宋" w:cs="Cambria Math"/>
                <w:color w:val="000000"/>
                <w:szCs w:val="21"/>
              </w:rPr>
            </w:pPr>
            <w:r>
              <w:rPr>
                <w:rFonts w:hint="eastAsia" w:ascii="仿宋" w:hAnsi="仿宋" w:eastAsia="仿宋" w:cs="Cambria Math"/>
                <w:color w:val="000000"/>
                <w:szCs w:val="21"/>
              </w:rPr>
              <w:t>应答</w:t>
            </w:r>
          </w:p>
        </w:tc>
        <w:tc>
          <w:tcPr>
            <w:tcW w:w="1408" w:type="dxa"/>
            <w:noWrap w:val="0"/>
            <w:vAlign w:val="center"/>
          </w:tcPr>
          <w:p w14:paraId="3AFBF7D7">
            <w:pPr>
              <w:spacing w:line="360" w:lineRule="auto"/>
              <w:jc w:val="center"/>
              <w:rPr>
                <w:rFonts w:ascii="仿宋" w:hAnsi="仿宋" w:eastAsia="仿宋" w:cs="Cambria Math"/>
                <w:color w:val="000000"/>
                <w:szCs w:val="21"/>
              </w:rPr>
            </w:pPr>
            <w:r>
              <w:rPr>
                <w:rFonts w:hint="eastAsia" w:ascii="仿宋" w:hAnsi="仿宋" w:eastAsia="仿宋" w:cs="Cambria Math"/>
                <w:color w:val="000000"/>
                <w:szCs w:val="21"/>
              </w:rPr>
              <w:t>说明</w:t>
            </w:r>
          </w:p>
        </w:tc>
      </w:tr>
      <w:tr w14:paraId="63367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tcPr>
          <w:p w14:paraId="5C082612">
            <w:pPr>
              <w:spacing w:line="360" w:lineRule="auto"/>
              <w:rPr>
                <w:rFonts w:ascii="仿宋" w:hAnsi="仿宋" w:eastAsia="仿宋" w:cs="Cambria Math"/>
                <w:color w:val="000000"/>
                <w:szCs w:val="21"/>
              </w:rPr>
            </w:pPr>
          </w:p>
        </w:tc>
        <w:tc>
          <w:tcPr>
            <w:tcW w:w="2285" w:type="dxa"/>
            <w:noWrap w:val="0"/>
          </w:tcPr>
          <w:p w14:paraId="65D84347">
            <w:pPr>
              <w:spacing w:line="360" w:lineRule="auto"/>
              <w:rPr>
                <w:rFonts w:ascii="仿宋" w:hAnsi="仿宋" w:eastAsia="仿宋" w:cs="Cambria Math"/>
                <w:color w:val="000000"/>
                <w:szCs w:val="21"/>
              </w:rPr>
            </w:pPr>
          </w:p>
        </w:tc>
        <w:tc>
          <w:tcPr>
            <w:tcW w:w="2495" w:type="dxa"/>
            <w:noWrap w:val="0"/>
          </w:tcPr>
          <w:p w14:paraId="11E8ED01">
            <w:pPr>
              <w:spacing w:line="360" w:lineRule="auto"/>
              <w:rPr>
                <w:rFonts w:ascii="仿宋" w:hAnsi="仿宋" w:eastAsia="仿宋" w:cs="Cambria Math"/>
                <w:color w:val="000000"/>
                <w:szCs w:val="21"/>
              </w:rPr>
            </w:pPr>
          </w:p>
        </w:tc>
        <w:tc>
          <w:tcPr>
            <w:tcW w:w="2704" w:type="dxa"/>
            <w:noWrap w:val="0"/>
          </w:tcPr>
          <w:p w14:paraId="21B0B1B6">
            <w:pPr>
              <w:spacing w:line="360" w:lineRule="auto"/>
              <w:rPr>
                <w:rFonts w:ascii="仿宋" w:hAnsi="仿宋" w:eastAsia="仿宋" w:cs="Cambria Math"/>
                <w:color w:val="000000"/>
                <w:szCs w:val="21"/>
              </w:rPr>
            </w:pPr>
          </w:p>
        </w:tc>
        <w:tc>
          <w:tcPr>
            <w:tcW w:w="1408" w:type="dxa"/>
            <w:noWrap w:val="0"/>
          </w:tcPr>
          <w:p w14:paraId="3100860D">
            <w:pPr>
              <w:spacing w:line="360" w:lineRule="auto"/>
              <w:rPr>
                <w:rFonts w:ascii="仿宋" w:hAnsi="仿宋" w:eastAsia="仿宋" w:cs="Cambria Math"/>
                <w:color w:val="000000"/>
                <w:szCs w:val="21"/>
              </w:rPr>
            </w:pPr>
          </w:p>
        </w:tc>
      </w:tr>
      <w:tr w14:paraId="67C63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noWrap w:val="0"/>
          </w:tcPr>
          <w:p w14:paraId="1A7DBCC1">
            <w:pPr>
              <w:spacing w:line="360" w:lineRule="auto"/>
              <w:rPr>
                <w:rFonts w:ascii="仿宋" w:hAnsi="仿宋" w:eastAsia="仿宋" w:cs="Cambria Math"/>
                <w:color w:val="000000"/>
                <w:szCs w:val="21"/>
              </w:rPr>
            </w:pPr>
          </w:p>
        </w:tc>
        <w:tc>
          <w:tcPr>
            <w:tcW w:w="2285" w:type="dxa"/>
            <w:noWrap w:val="0"/>
          </w:tcPr>
          <w:p w14:paraId="7F4C257C">
            <w:pPr>
              <w:spacing w:line="360" w:lineRule="auto"/>
              <w:rPr>
                <w:rFonts w:ascii="仿宋" w:hAnsi="仿宋" w:eastAsia="仿宋" w:cs="Cambria Math"/>
                <w:color w:val="000000"/>
                <w:szCs w:val="21"/>
              </w:rPr>
            </w:pPr>
          </w:p>
        </w:tc>
        <w:tc>
          <w:tcPr>
            <w:tcW w:w="2495" w:type="dxa"/>
            <w:noWrap w:val="0"/>
          </w:tcPr>
          <w:p w14:paraId="21115EBB">
            <w:pPr>
              <w:spacing w:line="360" w:lineRule="auto"/>
              <w:rPr>
                <w:rFonts w:ascii="仿宋" w:hAnsi="仿宋" w:eastAsia="仿宋" w:cs="Cambria Math"/>
                <w:color w:val="000000"/>
                <w:szCs w:val="21"/>
              </w:rPr>
            </w:pPr>
          </w:p>
        </w:tc>
        <w:tc>
          <w:tcPr>
            <w:tcW w:w="2704" w:type="dxa"/>
            <w:noWrap w:val="0"/>
          </w:tcPr>
          <w:p w14:paraId="60AB1DEE">
            <w:pPr>
              <w:spacing w:line="360" w:lineRule="auto"/>
              <w:rPr>
                <w:rFonts w:ascii="仿宋" w:hAnsi="仿宋" w:eastAsia="仿宋" w:cs="Cambria Math"/>
                <w:color w:val="000000"/>
                <w:szCs w:val="21"/>
              </w:rPr>
            </w:pPr>
          </w:p>
        </w:tc>
        <w:tc>
          <w:tcPr>
            <w:tcW w:w="1408" w:type="dxa"/>
            <w:noWrap w:val="0"/>
          </w:tcPr>
          <w:p w14:paraId="21610F73">
            <w:pPr>
              <w:spacing w:line="360" w:lineRule="auto"/>
              <w:rPr>
                <w:rFonts w:ascii="仿宋" w:hAnsi="仿宋" w:eastAsia="仿宋" w:cs="Cambria Math"/>
                <w:color w:val="000000"/>
                <w:szCs w:val="21"/>
              </w:rPr>
            </w:pPr>
          </w:p>
        </w:tc>
      </w:tr>
      <w:tr w14:paraId="23367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tcPr>
          <w:p w14:paraId="2A946FB2">
            <w:pPr>
              <w:spacing w:line="360" w:lineRule="auto"/>
              <w:rPr>
                <w:rFonts w:ascii="仿宋" w:hAnsi="仿宋" w:eastAsia="仿宋" w:cs="Cambria Math"/>
                <w:color w:val="000000"/>
                <w:szCs w:val="21"/>
              </w:rPr>
            </w:pPr>
          </w:p>
        </w:tc>
        <w:tc>
          <w:tcPr>
            <w:tcW w:w="2285" w:type="dxa"/>
            <w:noWrap w:val="0"/>
          </w:tcPr>
          <w:p w14:paraId="72C02162">
            <w:pPr>
              <w:spacing w:line="360" w:lineRule="auto"/>
              <w:rPr>
                <w:rFonts w:ascii="仿宋" w:hAnsi="仿宋" w:eastAsia="仿宋" w:cs="Cambria Math"/>
                <w:color w:val="000000"/>
                <w:szCs w:val="21"/>
              </w:rPr>
            </w:pPr>
          </w:p>
        </w:tc>
        <w:tc>
          <w:tcPr>
            <w:tcW w:w="2495" w:type="dxa"/>
            <w:noWrap w:val="0"/>
          </w:tcPr>
          <w:p w14:paraId="6CF62AAC">
            <w:pPr>
              <w:spacing w:line="360" w:lineRule="auto"/>
              <w:rPr>
                <w:rFonts w:ascii="仿宋" w:hAnsi="仿宋" w:eastAsia="仿宋" w:cs="Cambria Math"/>
                <w:color w:val="000000"/>
                <w:szCs w:val="21"/>
              </w:rPr>
            </w:pPr>
          </w:p>
        </w:tc>
        <w:tc>
          <w:tcPr>
            <w:tcW w:w="2704" w:type="dxa"/>
            <w:noWrap w:val="0"/>
          </w:tcPr>
          <w:p w14:paraId="4C754A07">
            <w:pPr>
              <w:spacing w:line="360" w:lineRule="auto"/>
              <w:rPr>
                <w:rFonts w:ascii="仿宋" w:hAnsi="仿宋" w:eastAsia="仿宋" w:cs="Cambria Math"/>
                <w:color w:val="000000"/>
                <w:szCs w:val="21"/>
              </w:rPr>
            </w:pPr>
          </w:p>
        </w:tc>
        <w:tc>
          <w:tcPr>
            <w:tcW w:w="1408" w:type="dxa"/>
            <w:noWrap w:val="0"/>
          </w:tcPr>
          <w:p w14:paraId="60B5EA5C">
            <w:pPr>
              <w:spacing w:line="360" w:lineRule="auto"/>
              <w:rPr>
                <w:rFonts w:ascii="仿宋" w:hAnsi="仿宋" w:eastAsia="仿宋" w:cs="Cambria Math"/>
                <w:color w:val="000000"/>
                <w:szCs w:val="21"/>
              </w:rPr>
            </w:pPr>
          </w:p>
        </w:tc>
      </w:tr>
      <w:tr w14:paraId="32509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tcPr>
          <w:p w14:paraId="25E51645">
            <w:pPr>
              <w:spacing w:line="360" w:lineRule="auto"/>
              <w:rPr>
                <w:rFonts w:ascii="仿宋" w:hAnsi="仿宋" w:eastAsia="仿宋" w:cs="Cambria Math"/>
                <w:color w:val="000000"/>
                <w:szCs w:val="21"/>
              </w:rPr>
            </w:pPr>
          </w:p>
        </w:tc>
        <w:tc>
          <w:tcPr>
            <w:tcW w:w="2285" w:type="dxa"/>
            <w:noWrap w:val="0"/>
          </w:tcPr>
          <w:p w14:paraId="615546C8">
            <w:pPr>
              <w:spacing w:line="360" w:lineRule="auto"/>
              <w:rPr>
                <w:rFonts w:ascii="仿宋" w:hAnsi="仿宋" w:eastAsia="仿宋" w:cs="Cambria Math"/>
                <w:color w:val="000000"/>
                <w:szCs w:val="21"/>
              </w:rPr>
            </w:pPr>
          </w:p>
        </w:tc>
        <w:tc>
          <w:tcPr>
            <w:tcW w:w="2495" w:type="dxa"/>
            <w:noWrap w:val="0"/>
          </w:tcPr>
          <w:p w14:paraId="070537B2">
            <w:pPr>
              <w:spacing w:line="360" w:lineRule="auto"/>
              <w:rPr>
                <w:rFonts w:ascii="仿宋" w:hAnsi="仿宋" w:eastAsia="仿宋" w:cs="Cambria Math"/>
                <w:color w:val="000000"/>
                <w:szCs w:val="21"/>
              </w:rPr>
            </w:pPr>
          </w:p>
        </w:tc>
        <w:tc>
          <w:tcPr>
            <w:tcW w:w="2704" w:type="dxa"/>
            <w:noWrap w:val="0"/>
          </w:tcPr>
          <w:p w14:paraId="33992BBD">
            <w:pPr>
              <w:spacing w:line="360" w:lineRule="auto"/>
              <w:rPr>
                <w:rFonts w:ascii="仿宋" w:hAnsi="仿宋" w:eastAsia="仿宋" w:cs="Cambria Math"/>
                <w:color w:val="000000"/>
                <w:szCs w:val="21"/>
              </w:rPr>
            </w:pPr>
          </w:p>
        </w:tc>
        <w:tc>
          <w:tcPr>
            <w:tcW w:w="1408" w:type="dxa"/>
            <w:noWrap w:val="0"/>
          </w:tcPr>
          <w:p w14:paraId="5AAE3066">
            <w:pPr>
              <w:spacing w:line="360" w:lineRule="auto"/>
              <w:rPr>
                <w:rFonts w:ascii="仿宋" w:hAnsi="仿宋" w:eastAsia="仿宋" w:cs="Cambria Math"/>
                <w:color w:val="000000"/>
                <w:szCs w:val="21"/>
              </w:rPr>
            </w:pPr>
          </w:p>
        </w:tc>
      </w:tr>
      <w:tr w14:paraId="38F55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noWrap w:val="0"/>
          </w:tcPr>
          <w:p w14:paraId="130CFC15">
            <w:pPr>
              <w:spacing w:line="360" w:lineRule="auto"/>
              <w:rPr>
                <w:rFonts w:ascii="仿宋" w:hAnsi="仿宋" w:eastAsia="仿宋" w:cs="Cambria Math"/>
                <w:color w:val="000000"/>
                <w:szCs w:val="21"/>
              </w:rPr>
            </w:pPr>
          </w:p>
        </w:tc>
        <w:tc>
          <w:tcPr>
            <w:tcW w:w="2285" w:type="dxa"/>
            <w:noWrap w:val="0"/>
          </w:tcPr>
          <w:p w14:paraId="6BA75C4A">
            <w:pPr>
              <w:spacing w:line="360" w:lineRule="auto"/>
              <w:rPr>
                <w:rFonts w:ascii="仿宋" w:hAnsi="仿宋" w:eastAsia="仿宋" w:cs="Cambria Math"/>
                <w:color w:val="000000"/>
                <w:szCs w:val="21"/>
              </w:rPr>
            </w:pPr>
          </w:p>
        </w:tc>
        <w:tc>
          <w:tcPr>
            <w:tcW w:w="2495" w:type="dxa"/>
            <w:noWrap w:val="0"/>
          </w:tcPr>
          <w:p w14:paraId="77ED85D4">
            <w:pPr>
              <w:spacing w:line="360" w:lineRule="auto"/>
              <w:rPr>
                <w:rFonts w:ascii="仿宋" w:hAnsi="仿宋" w:eastAsia="仿宋" w:cs="Cambria Math"/>
                <w:color w:val="000000"/>
                <w:szCs w:val="21"/>
              </w:rPr>
            </w:pPr>
          </w:p>
        </w:tc>
        <w:tc>
          <w:tcPr>
            <w:tcW w:w="2704" w:type="dxa"/>
            <w:noWrap w:val="0"/>
          </w:tcPr>
          <w:p w14:paraId="49450354">
            <w:pPr>
              <w:spacing w:line="360" w:lineRule="auto"/>
              <w:rPr>
                <w:rFonts w:ascii="仿宋" w:hAnsi="仿宋" w:eastAsia="仿宋" w:cs="Cambria Math"/>
                <w:color w:val="000000"/>
                <w:szCs w:val="21"/>
              </w:rPr>
            </w:pPr>
          </w:p>
        </w:tc>
        <w:tc>
          <w:tcPr>
            <w:tcW w:w="1408" w:type="dxa"/>
            <w:noWrap w:val="0"/>
          </w:tcPr>
          <w:p w14:paraId="6085EAD7">
            <w:pPr>
              <w:spacing w:line="360" w:lineRule="auto"/>
              <w:rPr>
                <w:rFonts w:ascii="仿宋" w:hAnsi="仿宋" w:eastAsia="仿宋" w:cs="Cambria Math"/>
                <w:color w:val="000000"/>
                <w:szCs w:val="21"/>
              </w:rPr>
            </w:pPr>
          </w:p>
        </w:tc>
      </w:tr>
      <w:tr w14:paraId="48A74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tcPr>
          <w:p w14:paraId="13428FB7">
            <w:pPr>
              <w:spacing w:line="360" w:lineRule="auto"/>
              <w:rPr>
                <w:rFonts w:ascii="仿宋" w:hAnsi="仿宋" w:eastAsia="仿宋" w:cs="Cambria Math"/>
                <w:color w:val="000000"/>
                <w:szCs w:val="21"/>
              </w:rPr>
            </w:pPr>
          </w:p>
        </w:tc>
        <w:tc>
          <w:tcPr>
            <w:tcW w:w="2285" w:type="dxa"/>
            <w:noWrap w:val="0"/>
          </w:tcPr>
          <w:p w14:paraId="29D0EE40">
            <w:pPr>
              <w:spacing w:line="360" w:lineRule="auto"/>
              <w:rPr>
                <w:rFonts w:ascii="仿宋" w:hAnsi="仿宋" w:eastAsia="仿宋" w:cs="Cambria Math"/>
                <w:color w:val="000000"/>
                <w:szCs w:val="21"/>
              </w:rPr>
            </w:pPr>
          </w:p>
        </w:tc>
        <w:tc>
          <w:tcPr>
            <w:tcW w:w="2495" w:type="dxa"/>
            <w:noWrap w:val="0"/>
          </w:tcPr>
          <w:p w14:paraId="10F18ADD">
            <w:pPr>
              <w:spacing w:line="360" w:lineRule="auto"/>
              <w:rPr>
                <w:rFonts w:ascii="仿宋" w:hAnsi="仿宋" w:eastAsia="仿宋" w:cs="Cambria Math"/>
                <w:color w:val="000000"/>
                <w:szCs w:val="21"/>
              </w:rPr>
            </w:pPr>
          </w:p>
        </w:tc>
        <w:tc>
          <w:tcPr>
            <w:tcW w:w="2704" w:type="dxa"/>
            <w:noWrap w:val="0"/>
          </w:tcPr>
          <w:p w14:paraId="7396FBE4">
            <w:pPr>
              <w:spacing w:line="360" w:lineRule="auto"/>
              <w:rPr>
                <w:rFonts w:ascii="仿宋" w:hAnsi="仿宋" w:eastAsia="仿宋" w:cs="Cambria Math"/>
                <w:color w:val="000000"/>
                <w:szCs w:val="21"/>
              </w:rPr>
            </w:pPr>
          </w:p>
        </w:tc>
        <w:tc>
          <w:tcPr>
            <w:tcW w:w="1408" w:type="dxa"/>
            <w:noWrap w:val="0"/>
          </w:tcPr>
          <w:p w14:paraId="4F48CDDC">
            <w:pPr>
              <w:spacing w:line="360" w:lineRule="auto"/>
              <w:rPr>
                <w:rFonts w:ascii="仿宋" w:hAnsi="仿宋" w:eastAsia="仿宋" w:cs="Cambria Math"/>
                <w:color w:val="000000"/>
                <w:szCs w:val="21"/>
              </w:rPr>
            </w:pPr>
          </w:p>
        </w:tc>
      </w:tr>
      <w:tr w14:paraId="6F341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tcPr>
          <w:p w14:paraId="341727E1">
            <w:pPr>
              <w:spacing w:line="360" w:lineRule="auto"/>
              <w:rPr>
                <w:rFonts w:ascii="仿宋" w:hAnsi="仿宋" w:eastAsia="仿宋" w:cs="Cambria Math"/>
                <w:color w:val="000000"/>
                <w:szCs w:val="21"/>
              </w:rPr>
            </w:pPr>
          </w:p>
        </w:tc>
        <w:tc>
          <w:tcPr>
            <w:tcW w:w="2285" w:type="dxa"/>
            <w:noWrap w:val="0"/>
          </w:tcPr>
          <w:p w14:paraId="3BDFA648">
            <w:pPr>
              <w:spacing w:line="360" w:lineRule="auto"/>
              <w:rPr>
                <w:rFonts w:ascii="仿宋" w:hAnsi="仿宋" w:eastAsia="仿宋" w:cs="Cambria Math"/>
                <w:color w:val="000000"/>
                <w:szCs w:val="21"/>
              </w:rPr>
            </w:pPr>
          </w:p>
        </w:tc>
        <w:tc>
          <w:tcPr>
            <w:tcW w:w="2495" w:type="dxa"/>
            <w:noWrap w:val="0"/>
          </w:tcPr>
          <w:p w14:paraId="1CFBC248">
            <w:pPr>
              <w:spacing w:line="360" w:lineRule="auto"/>
              <w:rPr>
                <w:rFonts w:ascii="仿宋" w:hAnsi="仿宋" w:eastAsia="仿宋" w:cs="Cambria Math"/>
                <w:color w:val="000000"/>
                <w:szCs w:val="21"/>
              </w:rPr>
            </w:pPr>
          </w:p>
        </w:tc>
        <w:tc>
          <w:tcPr>
            <w:tcW w:w="2704" w:type="dxa"/>
            <w:noWrap w:val="0"/>
          </w:tcPr>
          <w:p w14:paraId="5AFB2B5D">
            <w:pPr>
              <w:spacing w:line="360" w:lineRule="auto"/>
              <w:rPr>
                <w:rFonts w:ascii="仿宋" w:hAnsi="仿宋" w:eastAsia="仿宋" w:cs="Cambria Math"/>
                <w:color w:val="000000"/>
                <w:szCs w:val="21"/>
              </w:rPr>
            </w:pPr>
          </w:p>
        </w:tc>
        <w:tc>
          <w:tcPr>
            <w:tcW w:w="1408" w:type="dxa"/>
            <w:noWrap w:val="0"/>
          </w:tcPr>
          <w:p w14:paraId="77A981BD">
            <w:pPr>
              <w:spacing w:line="360" w:lineRule="auto"/>
              <w:rPr>
                <w:rFonts w:ascii="仿宋" w:hAnsi="仿宋" w:eastAsia="仿宋" w:cs="Cambria Math"/>
                <w:color w:val="000000"/>
                <w:szCs w:val="21"/>
              </w:rPr>
            </w:pPr>
          </w:p>
        </w:tc>
      </w:tr>
      <w:tr w14:paraId="00ED8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noWrap w:val="0"/>
          </w:tcPr>
          <w:p w14:paraId="5A6EA5A9">
            <w:pPr>
              <w:spacing w:line="360" w:lineRule="auto"/>
              <w:rPr>
                <w:rFonts w:ascii="仿宋" w:hAnsi="仿宋" w:eastAsia="仿宋" w:cs="Cambria Math"/>
                <w:color w:val="000000"/>
                <w:szCs w:val="21"/>
              </w:rPr>
            </w:pPr>
          </w:p>
        </w:tc>
        <w:tc>
          <w:tcPr>
            <w:tcW w:w="2285" w:type="dxa"/>
            <w:noWrap w:val="0"/>
          </w:tcPr>
          <w:p w14:paraId="138283B5">
            <w:pPr>
              <w:spacing w:line="360" w:lineRule="auto"/>
              <w:rPr>
                <w:rFonts w:ascii="仿宋" w:hAnsi="仿宋" w:eastAsia="仿宋" w:cs="Cambria Math"/>
                <w:color w:val="000000"/>
                <w:szCs w:val="21"/>
              </w:rPr>
            </w:pPr>
          </w:p>
        </w:tc>
        <w:tc>
          <w:tcPr>
            <w:tcW w:w="2495" w:type="dxa"/>
            <w:noWrap w:val="0"/>
          </w:tcPr>
          <w:p w14:paraId="2C5AD474">
            <w:pPr>
              <w:spacing w:line="360" w:lineRule="auto"/>
              <w:rPr>
                <w:rFonts w:ascii="仿宋" w:hAnsi="仿宋" w:eastAsia="仿宋" w:cs="Cambria Math"/>
                <w:color w:val="000000"/>
                <w:szCs w:val="21"/>
              </w:rPr>
            </w:pPr>
          </w:p>
        </w:tc>
        <w:tc>
          <w:tcPr>
            <w:tcW w:w="2704" w:type="dxa"/>
            <w:noWrap w:val="0"/>
          </w:tcPr>
          <w:p w14:paraId="2D2BFAF2">
            <w:pPr>
              <w:spacing w:line="360" w:lineRule="auto"/>
              <w:rPr>
                <w:rFonts w:ascii="仿宋" w:hAnsi="仿宋" w:eastAsia="仿宋" w:cs="Cambria Math"/>
                <w:color w:val="000000"/>
                <w:szCs w:val="21"/>
              </w:rPr>
            </w:pPr>
          </w:p>
        </w:tc>
        <w:tc>
          <w:tcPr>
            <w:tcW w:w="1408" w:type="dxa"/>
            <w:noWrap w:val="0"/>
          </w:tcPr>
          <w:p w14:paraId="5910CB73">
            <w:pPr>
              <w:spacing w:line="360" w:lineRule="auto"/>
              <w:rPr>
                <w:rFonts w:ascii="仿宋" w:hAnsi="仿宋" w:eastAsia="仿宋" w:cs="Cambria Math"/>
                <w:color w:val="000000"/>
                <w:szCs w:val="21"/>
              </w:rPr>
            </w:pPr>
          </w:p>
        </w:tc>
      </w:tr>
      <w:tr w14:paraId="35789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tcPr>
          <w:p w14:paraId="17AEB2A8">
            <w:pPr>
              <w:spacing w:line="360" w:lineRule="auto"/>
              <w:rPr>
                <w:rFonts w:ascii="仿宋" w:hAnsi="仿宋" w:eastAsia="仿宋" w:cs="Cambria Math"/>
                <w:color w:val="000000"/>
                <w:szCs w:val="21"/>
              </w:rPr>
            </w:pPr>
          </w:p>
        </w:tc>
        <w:tc>
          <w:tcPr>
            <w:tcW w:w="2285" w:type="dxa"/>
            <w:noWrap w:val="0"/>
          </w:tcPr>
          <w:p w14:paraId="67BD5C70">
            <w:pPr>
              <w:spacing w:line="360" w:lineRule="auto"/>
              <w:rPr>
                <w:rFonts w:ascii="仿宋" w:hAnsi="仿宋" w:eastAsia="仿宋" w:cs="Cambria Math"/>
                <w:color w:val="000000"/>
                <w:szCs w:val="21"/>
              </w:rPr>
            </w:pPr>
          </w:p>
        </w:tc>
        <w:tc>
          <w:tcPr>
            <w:tcW w:w="2495" w:type="dxa"/>
            <w:noWrap w:val="0"/>
          </w:tcPr>
          <w:p w14:paraId="48D3F121">
            <w:pPr>
              <w:spacing w:line="360" w:lineRule="auto"/>
              <w:rPr>
                <w:rFonts w:ascii="仿宋" w:hAnsi="仿宋" w:eastAsia="仿宋" w:cs="Cambria Math"/>
                <w:color w:val="000000"/>
                <w:szCs w:val="21"/>
              </w:rPr>
            </w:pPr>
          </w:p>
        </w:tc>
        <w:tc>
          <w:tcPr>
            <w:tcW w:w="2704" w:type="dxa"/>
            <w:noWrap w:val="0"/>
          </w:tcPr>
          <w:p w14:paraId="15F71633">
            <w:pPr>
              <w:spacing w:line="360" w:lineRule="auto"/>
              <w:rPr>
                <w:rFonts w:ascii="仿宋" w:hAnsi="仿宋" w:eastAsia="仿宋" w:cs="Cambria Math"/>
                <w:color w:val="000000"/>
                <w:szCs w:val="21"/>
              </w:rPr>
            </w:pPr>
          </w:p>
        </w:tc>
        <w:tc>
          <w:tcPr>
            <w:tcW w:w="1408" w:type="dxa"/>
            <w:noWrap w:val="0"/>
          </w:tcPr>
          <w:p w14:paraId="648C5F33">
            <w:pPr>
              <w:spacing w:line="360" w:lineRule="auto"/>
              <w:rPr>
                <w:rFonts w:ascii="仿宋" w:hAnsi="仿宋" w:eastAsia="仿宋" w:cs="Cambria Math"/>
                <w:color w:val="000000"/>
                <w:szCs w:val="21"/>
              </w:rPr>
            </w:pPr>
          </w:p>
        </w:tc>
      </w:tr>
      <w:tr w14:paraId="4DA23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noWrap w:val="0"/>
          </w:tcPr>
          <w:p w14:paraId="25D6AA5A">
            <w:pPr>
              <w:spacing w:line="360" w:lineRule="auto"/>
              <w:rPr>
                <w:rFonts w:ascii="仿宋" w:hAnsi="仿宋" w:eastAsia="仿宋" w:cs="Cambria Math"/>
                <w:color w:val="000000"/>
                <w:szCs w:val="21"/>
              </w:rPr>
            </w:pPr>
          </w:p>
        </w:tc>
        <w:tc>
          <w:tcPr>
            <w:tcW w:w="2285" w:type="dxa"/>
            <w:noWrap w:val="0"/>
          </w:tcPr>
          <w:p w14:paraId="762D08B5">
            <w:pPr>
              <w:spacing w:line="360" w:lineRule="auto"/>
              <w:rPr>
                <w:rFonts w:ascii="仿宋" w:hAnsi="仿宋" w:eastAsia="仿宋" w:cs="Cambria Math"/>
                <w:color w:val="000000"/>
                <w:szCs w:val="21"/>
              </w:rPr>
            </w:pPr>
          </w:p>
        </w:tc>
        <w:tc>
          <w:tcPr>
            <w:tcW w:w="2495" w:type="dxa"/>
            <w:noWrap w:val="0"/>
          </w:tcPr>
          <w:p w14:paraId="6FC6B4D8">
            <w:pPr>
              <w:spacing w:line="360" w:lineRule="auto"/>
              <w:rPr>
                <w:rFonts w:ascii="仿宋" w:hAnsi="仿宋" w:eastAsia="仿宋" w:cs="Cambria Math"/>
                <w:color w:val="000000"/>
                <w:szCs w:val="21"/>
              </w:rPr>
            </w:pPr>
          </w:p>
        </w:tc>
        <w:tc>
          <w:tcPr>
            <w:tcW w:w="2704" w:type="dxa"/>
            <w:noWrap w:val="0"/>
          </w:tcPr>
          <w:p w14:paraId="7B4EACFB">
            <w:pPr>
              <w:spacing w:line="360" w:lineRule="auto"/>
              <w:rPr>
                <w:rFonts w:ascii="仿宋" w:hAnsi="仿宋" w:eastAsia="仿宋" w:cs="Cambria Math"/>
                <w:color w:val="000000"/>
                <w:szCs w:val="21"/>
              </w:rPr>
            </w:pPr>
          </w:p>
        </w:tc>
        <w:tc>
          <w:tcPr>
            <w:tcW w:w="1408" w:type="dxa"/>
            <w:noWrap w:val="0"/>
          </w:tcPr>
          <w:p w14:paraId="4F0AD9AB">
            <w:pPr>
              <w:spacing w:line="360" w:lineRule="auto"/>
              <w:rPr>
                <w:rFonts w:ascii="仿宋" w:hAnsi="仿宋" w:eastAsia="仿宋" w:cs="Cambria Math"/>
                <w:color w:val="000000"/>
                <w:szCs w:val="21"/>
              </w:rPr>
            </w:pPr>
          </w:p>
        </w:tc>
      </w:tr>
    </w:tbl>
    <w:p w14:paraId="19F5488C">
      <w:pPr>
        <w:spacing w:before="240" w:line="360" w:lineRule="auto"/>
        <w:ind w:left="480" w:hanging="480"/>
        <w:rPr>
          <w:rFonts w:ascii="仿宋" w:hAnsi="仿宋" w:eastAsia="仿宋" w:cs="Cambria Math"/>
          <w:color w:val="000000"/>
        </w:rPr>
      </w:pPr>
      <w:r>
        <w:rPr>
          <w:rFonts w:hint="eastAsia" w:ascii="仿宋" w:hAnsi="仿宋" w:eastAsia="仿宋" w:cs="Cambria Math"/>
          <w:color w:val="000000"/>
        </w:rPr>
        <w:t>注：所有偏离必须在本表中列出，未在本偏离表中列出偏离，将视为供应商已完全接受竞争性谈判文件要求；</w:t>
      </w:r>
      <w:r>
        <w:rPr>
          <w:rFonts w:hint="eastAsia" w:ascii="仿宋" w:hAnsi="仿宋" w:eastAsia="仿宋" w:cs="Cambria Math"/>
          <w:b/>
          <w:bCs/>
          <w:color w:val="000000"/>
        </w:rPr>
        <w:t>如全部满足，在偏离表中应答“全部满足”即可</w:t>
      </w:r>
      <w:r>
        <w:rPr>
          <w:rFonts w:hint="eastAsia" w:ascii="仿宋" w:hAnsi="仿宋" w:eastAsia="仿宋" w:cs="Cambria Math"/>
          <w:color w:val="000000"/>
        </w:rPr>
        <w:t>。</w:t>
      </w:r>
    </w:p>
    <w:p w14:paraId="54BD1B04">
      <w:pPr>
        <w:spacing w:line="600" w:lineRule="exact"/>
        <w:rPr>
          <w:rFonts w:ascii="仿宋" w:hAnsi="仿宋" w:eastAsia="仿宋" w:cs="仿宋"/>
          <w:color w:val="000000"/>
          <w:szCs w:val="21"/>
        </w:rPr>
      </w:pPr>
    </w:p>
    <w:p w14:paraId="0B254596">
      <w:pPr>
        <w:spacing w:line="360" w:lineRule="auto"/>
        <w:ind w:firstLine="420"/>
        <w:jc w:val="right"/>
        <w:rPr>
          <w:rFonts w:ascii="仿宋" w:hAnsi="仿宋" w:eastAsia="仿宋" w:cs="仿宋"/>
          <w:color w:val="000000"/>
        </w:rPr>
      </w:pPr>
    </w:p>
    <w:p w14:paraId="378EAE07">
      <w:pPr>
        <w:spacing w:line="440" w:lineRule="exact"/>
        <w:ind w:firstLine="4080"/>
        <w:jc w:val="right"/>
        <w:rPr>
          <w:rFonts w:ascii="仿宋" w:hAnsi="仿宋" w:eastAsia="仿宋" w:cs="仿宋"/>
          <w:color w:val="000000"/>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r>
        <w:rPr>
          <w:rFonts w:hint="eastAsia" w:ascii="仿宋" w:hAnsi="仿宋" w:eastAsia="仿宋" w:cs="仿宋"/>
          <w:color w:val="000000"/>
        </w:rPr>
        <w:t>（盖章）</w:t>
      </w:r>
    </w:p>
    <w:p w14:paraId="4C0D81ED">
      <w:pPr>
        <w:spacing w:line="440" w:lineRule="exact"/>
        <w:jc w:val="right"/>
        <w:rPr>
          <w:rFonts w:ascii="仿宋" w:hAnsi="仿宋" w:eastAsia="仿宋" w:cs="仿宋"/>
          <w:color w:val="000000"/>
        </w:rPr>
      </w:pPr>
      <w:r>
        <w:rPr>
          <w:rFonts w:hint="eastAsia" w:ascii="仿宋" w:hAnsi="仿宋" w:eastAsia="仿宋" w:cs="仿宋"/>
          <w:color w:val="000000"/>
        </w:rPr>
        <w:t>日期：</w:t>
      </w:r>
      <w:r>
        <w:rPr>
          <w:rFonts w:hint="eastAsia" w:ascii="仿宋" w:hAnsi="仿宋" w:eastAsia="仿宋" w:cs="仿宋"/>
          <w:color w:val="000000"/>
          <w:u w:val="single"/>
        </w:rPr>
        <w:t xml:space="preserve">   </w:t>
      </w:r>
      <w:r>
        <w:rPr>
          <w:rFonts w:hint="eastAsia" w:ascii="仿宋" w:hAnsi="仿宋" w:eastAsia="仿宋" w:cs="仿宋"/>
          <w:color w:val="000000"/>
        </w:rPr>
        <w:t>年</w:t>
      </w:r>
      <w:r>
        <w:rPr>
          <w:rFonts w:hint="eastAsia" w:ascii="仿宋" w:hAnsi="仿宋" w:eastAsia="仿宋" w:cs="仿宋"/>
          <w:color w:val="000000"/>
          <w:u w:val="single"/>
        </w:rPr>
        <w:t xml:space="preserve">   </w:t>
      </w:r>
      <w:r>
        <w:rPr>
          <w:rFonts w:hint="eastAsia" w:ascii="仿宋" w:hAnsi="仿宋" w:eastAsia="仿宋" w:cs="仿宋"/>
          <w:color w:val="000000"/>
        </w:rPr>
        <w:t>月</w:t>
      </w:r>
      <w:r>
        <w:rPr>
          <w:rFonts w:hint="eastAsia" w:ascii="仿宋" w:hAnsi="仿宋" w:eastAsia="仿宋" w:cs="仿宋"/>
          <w:color w:val="000000"/>
          <w:u w:val="single"/>
        </w:rPr>
        <w:t xml:space="preserve">   </w:t>
      </w:r>
      <w:r>
        <w:rPr>
          <w:rFonts w:hint="eastAsia" w:ascii="仿宋" w:hAnsi="仿宋" w:eastAsia="仿宋" w:cs="仿宋"/>
          <w:color w:val="000000"/>
        </w:rPr>
        <w:t>日</w:t>
      </w:r>
    </w:p>
    <w:p w14:paraId="12408A93">
      <w:pPr>
        <w:spacing w:line="360" w:lineRule="auto"/>
        <w:rPr>
          <w:rFonts w:ascii="仿宋" w:hAnsi="仿宋" w:eastAsia="仿宋" w:cs="仿宋"/>
          <w:color w:val="000000"/>
          <w:u w:val="single"/>
        </w:rPr>
      </w:pPr>
    </w:p>
    <w:p w14:paraId="16364DD4">
      <w:pPr>
        <w:pStyle w:val="4"/>
        <w:spacing w:before="0" w:after="0" w:line="360" w:lineRule="auto"/>
        <w:rPr>
          <w:rFonts w:ascii="仿宋" w:hAnsi="仿宋" w:eastAsia="仿宋" w:cs="宋体"/>
          <w:color w:val="000000"/>
          <w:sz w:val="24"/>
        </w:rPr>
        <w:sectPr>
          <w:pgSz w:w="11906" w:h="16838"/>
          <w:pgMar w:top="1417" w:right="1134" w:bottom="1134" w:left="1134" w:header="851" w:footer="992" w:gutter="0"/>
          <w:cols w:space="720" w:num="1"/>
          <w:titlePg/>
        </w:sectPr>
      </w:pPr>
      <w:r>
        <w:rPr>
          <w:rFonts w:ascii="仿宋" w:hAnsi="仿宋" w:eastAsia="仿宋" w:cs="仿宋"/>
          <w:color w:val="000000"/>
          <w:sz w:val="24"/>
          <w:szCs w:val="24"/>
        </w:rPr>
        <w:br w:type="page" w:clear="all"/>
      </w:r>
    </w:p>
    <w:p w14:paraId="4F16B8C9">
      <w:pPr>
        <w:pStyle w:val="4"/>
        <w:spacing w:before="0" w:after="0" w:line="360" w:lineRule="auto"/>
        <w:rPr>
          <w:rFonts w:ascii="仿宋" w:hAnsi="仿宋" w:eastAsia="仿宋" w:cs="仿宋"/>
          <w:color w:val="000000"/>
          <w:sz w:val="24"/>
          <w:szCs w:val="24"/>
        </w:rPr>
      </w:pPr>
      <w:bookmarkStart w:id="260" w:name="_Toc7318"/>
      <w:bookmarkStart w:id="261" w:name="_Toc29118"/>
      <w:bookmarkStart w:id="262" w:name="_Toc24440"/>
      <w:bookmarkStart w:id="263" w:name="_Toc17890"/>
      <w:bookmarkStart w:id="264" w:name="_Toc186737819"/>
      <w:r>
        <w:rPr>
          <w:rFonts w:hint="eastAsia" w:ascii="仿宋" w:hAnsi="仿宋" w:eastAsia="仿宋" w:cs="仿宋"/>
          <w:color w:val="000000"/>
          <w:sz w:val="24"/>
          <w:szCs w:val="24"/>
        </w:rPr>
        <w:t>（七）供应商行为准则承诺书</w:t>
      </w:r>
      <w:bookmarkEnd w:id="260"/>
      <w:bookmarkEnd w:id="261"/>
      <w:bookmarkEnd w:id="262"/>
      <w:bookmarkEnd w:id="263"/>
      <w:bookmarkEnd w:id="264"/>
    </w:p>
    <w:p w14:paraId="33BEC35D">
      <w:pPr>
        <w:jc w:val="center"/>
        <w:rPr>
          <w:rFonts w:ascii="仿宋" w:hAnsi="仿宋" w:eastAsia="仿宋" w:cs="宋体"/>
          <w:b/>
          <w:bCs/>
          <w:color w:val="000000"/>
          <w:sz w:val="28"/>
          <w:szCs w:val="28"/>
        </w:rPr>
      </w:pPr>
      <w:bookmarkStart w:id="265" w:name="_Toc15599"/>
      <w:r>
        <w:rPr>
          <w:rFonts w:hint="eastAsia" w:ascii="仿宋" w:hAnsi="仿宋" w:eastAsia="仿宋" w:cs="宋体"/>
          <w:b/>
          <w:bCs/>
          <w:color w:val="000000"/>
          <w:sz w:val="28"/>
          <w:szCs w:val="28"/>
        </w:rPr>
        <w:t>供应商行为准则承诺书</w:t>
      </w:r>
    </w:p>
    <w:p w14:paraId="6B395144">
      <w:pPr>
        <w:spacing w:line="360" w:lineRule="auto"/>
        <w:ind w:firstLine="480"/>
        <w:rPr>
          <w:rFonts w:ascii="仿宋" w:hAnsi="仿宋" w:eastAsia="仿宋" w:cs="仿宋"/>
          <w:color w:val="000000"/>
        </w:rPr>
      </w:pPr>
    </w:p>
    <w:p w14:paraId="7E1CC1EB">
      <w:pPr>
        <w:spacing w:line="360" w:lineRule="auto"/>
        <w:ind w:firstLine="480"/>
        <w:rPr>
          <w:rFonts w:ascii="仿宋" w:hAnsi="仿宋" w:eastAsia="仿宋" w:cs="仿宋"/>
          <w:color w:val="000000"/>
        </w:rPr>
      </w:pPr>
      <w:r>
        <w:rPr>
          <w:rFonts w:hint="eastAsia" w:ascii="仿宋" w:hAnsi="仿宋" w:eastAsia="仿宋" w:cs="仿宋"/>
          <w:color w:val="000000"/>
        </w:rPr>
        <w:t>一、参加中国人民保险集团公司、各子公司以及各级分支机构（以下简称“中国人民保险”）采购项目的供应商，不属于禁止交易的中国人民保险集团干部员工关系企业，必须维护中国人民保险的核心价值，在与中国人民保险合作时必须坚守对道德、社会及环境保护负责任的原则，促进公平和可持续发展。所有供应商（包括供应商及其员工、附属公司、关联企业及供应商分包的任何第三方在内）在与中国人民保险进行业务往来或参与任何与中国人民保险有关的活动时，都应遵守供应商行为准则（以下简称“本准则”）。</w:t>
      </w:r>
    </w:p>
    <w:p w14:paraId="17C89AD0">
      <w:pPr>
        <w:spacing w:line="360" w:lineRule="auto"/>
        <w:ind w:firstLine="480"/>
        <w:rPr>
          <w:rFonts w:ascii="仿宋" w:hAnsi="仿宋" w:eastAsia="仿宋" w:cs="仿宋"/>
          <w:color w:val="000000"/>
        </w:rPr>
      </w:pPr>
      <w:r>
        <w:rPr>
          <w:rFonts w:hint="eastAsia" w:ascii="仿宋" w:hAnsi="仿宋" w:eastAsia="仿宋" w:cs="仿宋"/>
          <w:color w:val="000000"/>
        </w:rPr>
        <w:t>供应商经营业务时必须遵守所有适用的法律法规及相关政策等规定。如因违反任何适用的法律、法规而可能影响其按照本准则向中国人民保险提供产品及服务的能力时，应立即通知中国人民保险。</w:t>
      </w:r>
    </w:p>
    <w:p w14:paraId="7CE8BDBB">
      <w:pPr>
        <w:spacing w:line="360" w:lineRule="auto"/>
        <w:ind w:firstLine="470"/>
        <w:rPr>
          <w:rFonts w:ascii="仿宋" w:hAnsi="仿宋" w:eastAsia="仿宋" w:cs="仿宋"/>
          <w:color w:val="000000"/>
        </w:rPr>
      </w:pPr>
      <w:r>
        <w:rPr>
          <w:rFonts w:hint="eastAsia" w:ascii="仿宋" w:hAnsi="仿宋" w:eastAsia="仿宋" w:cs="仿宋"/>
          <w:color w:val="000000"/>
        </w:rPr>
        <w:t>二、供应商应有道德地从事商业活动，坚持公平竞争原则，遵守其经营所在地及国家所有适用的反腐败法律、法规，不得有贿赂、腐败、恶意串通、恶意欺诈或其他损害中国人民保险利益的不良行为。</w:t>
      </w:r>
    </w:p>
    <w:p w14:paraId="5F3DE144">
      <w:pPr>
        <w:spacing w:line="360" w:lineRule="auto"/>
        <w:ind w:firstLine="470"/>
        <w:rPr>
          <w:rFonts w:ascii="仿宋" w:hAnsi="仿宋" w:eastAsia="仿宋" w:cs="仿宋"/>
          <w:color w:val="000000"/>
        </w:rPr>
      </w:pPr>
      <w:r>
        <w:rPr>
          <w:rFonts w:hint="eastAsia" w:ascii="仿宋" w:hAnsi="仿宋" w:eastAsia="仿宋" w:cs="仿宋"/>
          <w:color w:val="000000"/>
        </w:rPr>
        <w:t>三、供应商应遵守当地与环境保护相关的法律及法规，符合国家和地方的节能降耗政策，低碳运营，合规排放。鼓励供应商建立并保持环境管理体系，制定环境政策和方针，确定环境管理目标和管理方法，并在组织内进行沟通，适当时在供应链上传递组织的环境理念。</w:t>
      </w:r>
    </w:p>
    <w:p w14:paraId="7E96E7EF">
      <w:pPr>
        <w:spacing w:line="360" w:lineRule="auto"/>
        <w:ind w:firstLine="470"/>
        <w:rPr>
          <w:rFonts w:ascii="仿宋" w:hAnsi="仿宋" w:eastAsia="仿宋" w:cs="仿宋"/>
          <w:color w:val="000000"/>
        </w:rPr>
      </w:pPr>
      <w:r>
        <w:rPr>
          <w:rFonts w:hint="eastAsia" w:ascii="仿宋" w:hAnsi="仿宋" w:eastAsia="仿宋" w:cs="仿宋"/>
          <w:color w:val="000000"/>
        </w:rPr>
        <w:t>四、供应商应遵守所有适用的有关工作时间、工资福利、工作条件、职业健康和安全以及劳资关系的法律、法规。包括但不限于：实施公平、非歧视的雇用政策，不得雇用任何类别的强迫劳工，不得雇佣童工，当发现有童工现象时，应采取补救措施；遵从不低于经营所在地当地及国家适用的法定最低工资水平及自律守则；确保雇员的工作时间合理，并符合经营所在地当地法规和行业惯例及国家适用的法律法规要求；确保雇员获得劳动安全卫生保护、接受职业技能培训等权利；遵守经营所在地所适用的职业健康及安全生产相关法律法规要求，向雇员提供安全及健康的工作环境。</w:t>
      </w:r>
    </w:p>
    <w:p w14:paraId="5AA54650">
      <w:pPr>
        <w:spacing w:line="360" w:lineRule="auto"/>
        <w:ind w:firstLine="470"/>
        <w:rPr>
          <w:rFonts w:ascii="仿宋" w:hAnsi="仿宋" w:eastAsia="仿宋" w:cs="仿宋"/>
          <w:color w:val="000000"/>
        </w:rPr>
      </w:pPr>
      <w:r>
        <w:rPr>
          <w:rFonts w:hint="eastAsia" w:ascii="仿宋" w:hAnsi="仿宋" w:eastAsia="仿宋" w:cs="仿宋"/>
          <w:color w:val="000000"/>
        </w:rPr>
        <w:t>五、供应商必须遵守信息隐私保护的法律及法规。由中国人民保险提供的所有信息，或与中国人民保险的业务往来期间所获取的所有信息（以下简称“中国人民保险的信息”），应被视为商业秘密、敏感及专有信息。供应商只有经授权或按照法律规定方可披露中国人民保险的信息，且不得向未经授权的第三方或公众披露中国人民保险的信息。未经中国人民保险的事先书面同意，供应商不得聘请或授权任何第三方服务的供应商处理中国人民保险的信息。涉及国家秘密的，严格遵守国家和中国人民保险相关规定。</w:t>
      </w:r>
    </w:p>
    <w:p w14:paraId="2A8B3443">
      <w:pPr>
        <w:spacing w:line="360" w:lineRule="auto"/>
        <w:ind w:firstLine="470"/>
        <w:rPr>
          <w:rFonts w:ascii="仿宋" w:hAnsi="仿宋" w:eastAsia="仿宋" w:cs="仿宋"/>
          <w:color w:val="000000"/>
        </w:rPr>
      </w:pPr>
      <w:r>
        <w:rPr>
          <w:rFonts w:hint="eastAsia" w:ascii="仿宋" w:hAnsi="仿宋" w:eastAsia="仿宋" w:cs="仿宋"/>
          <w:color w:val="000000"/>
        </w:rPr>
        <w:t>六、供应商在运营过程中以及为中国人民保险提供服务的过程中，不得有违反知识产权保护法规的行为。供应商应承认且尊重与中国人民保险相关的商标、版权、设计及专利上的知识产权，不得从事可能会侵犯中国人民保险知识产权或损坏中国人民保险声誉的任何活动。</w:t>
      </w:r>
    </w:p>
    <w:p w14:paraId="6565C5B0">
      <w:pPr>
        <w:spacing w:line="360" w:lineRule="auto"/>
        <w:ind w:firstLine="470"/>
        <w:rPr>
          <w:rFonts w:ascii="仿宋" w:hAnsi="仿宋" w:eastAsia="仿宋" w:cs="仿宋"/>
          <w:color w:val="000000"/>
        </w:rPr>
      </w:pPr>
      <w:r>
        <w:rPr>
          <w:rFonts w:hint="eastAsia" w:ascii="仿宋" w:hAnsi="仿宋" w:eastAsia="仿宋" w:cs="仿宋"/>
          <w:color w:val="000000"/>
        </w:rPr>
        <w:t>七、供应商应采取适当行动以确保其员工了解并遵守本守则的理念，并应用于其供应链（如适用）。在给予供应商合理通知的情况下，中国人民保险保留对供应商实施本守则的合规性进行审计的权利，即要求供应商根据需要提供相关文件及其他信息，以证明如何满足本准则的要求。</w:t>
      </w:r>
    </w:p>
    <w:p w14:paraId="6D964C41">
      <w:pPr>
        <w:spacing w:line="360" w:lineRule="auto"/>
        <w:ind w:firstLine="480"/>
        <w:rPr>
          <w:rFonts w:ascii="仿宋" w:hAnsi="仿宋" w:eastAsia="仿宋" w:cs="仿宋"/>
          <w:color w:val="000000"/>
        </w:rPr>
      </w:pPr>
      <w:r>
        <w:rPr>
          <w:rFonts w:hint="eastAsia" w:ascii="仿宋" w:hAnsi="仿宋" w:eastAsia="仿宋" w:cs="仿宋"/>
          <w:color w:val="000000"/>
        </w:rPr>
        <w:t>八、供应商承诺遵守中国人民保险有关采购管理和供应商管理的相关规定、履行相应义务。</w:t>
      </w:r>
    </w:p>
    <w:p w14:paraId="3A198744">
      <w:pPr>
        <w:spacing w:line="360" w:lineRule="auto"/>
        <w:ind w:firstLine="480"/>
        <w:rPr>
          <w:rFonts w:ascii="仿宋" w:hAnsi="仿宋" w:eastAsia="仿宋" w:cs="仿宋"/>
          <w:color w:val="000000"/>
        </w:rPr>
      </w:pPr>
      <w:r>
        <w:rPr>
          <w:rFonts w:hint="eastAsia" w:ascii="仿宋" w:hAnsi="仿宋" w:eastAsia="仿宋" w:cs="仿宋"/>
          <w:color w:val="000000"/>
        </w:rPr>
        <w:t>九、供应商参与中国人民保险采购过程中，将认真阅读并理解邀请文件的内容，并保证严格保密文件内容，不泄露中国人民保险任何信息。</w:t>
      </w:r>
    </w:p>
    <w:p w14:paraId="444AEA0C">
      <w:pPr>
        <w:spacing w:line="360" w:lineRule="auto"/>
        <w:ind w:firstLine="480"/>
        <w:rPr>
          <w:rFonts w:ascii="仿宋" w:hAnsi="仿宋" w:eastAsia="仿宋" w:cs="仿宋"/>
          <w:color w:val="000000"/>
        </w:rPr>
      </w:pPr>
      <w:r>
        <w:rPr>
          <w:rFonts w:hint="eastAsia" w:ascii="仿宋" w:hAnsi="仿宋" w:eastAsia="仿宋" w:cs="仿宋"/>
          <w:color w:val="000000"/>
        </w:rPr>
        <w:t>十、供应商保证所递交的投标文件、资格证明、产品资料、合同等文件内容的真实性、有效性；愿意承担虚构信息及伪造资格证明、合同等违背诚实信用原则导致的一切不利后果。</w:t>
      </w:r>
    </w:p>
    <w:p w14:paraId="75860E5C">
      <w:pPr>
        <w:spacing w:line="360" w:lineRule="auto"/>
        <w:ind w:firstLine="480"/>
        <w:rPr>
          <w:rFonts w:ascii="仿宋" w:hAnsi="仿宋" w:eastAsia="仿宋" w:cs="仿宋"/>
          <w:color w:val="000000"/>
        </w:rPr>
      </w:pPr>
      <w:r>
        <w:rPr>
          <w:rFonts w:hint="eastAsia" w:ascii="仿宋" w:hAnsi="仿宋" w:eastAsia="仿宋" w:cs="仿宋"/>
          <w:color w:val="000000"/>
        </w:rPr>
        <w:t>十一、供应商承诺根据中国人民保险的要求提供供应产品的市场参考价格，并保证该数据的真实性与时效性；如提供不实或虚假数据的，自愿接受录入中国人民保险供应商诚信档案记录的不利后果。</w:t>
      </w:r>
    </w:p>
    <w:p w14:paraId="2B96E310">
      <w:pPr>
        <w:spacing w:line="360" w:lineRule="auto"/>
        <w:ind w:firstLine="480"/>
        <w:rPr>
          <w:rFonts w:ascii="仿宋" w:hAnsi="仿宋" w:eastAsia="仿宋" w:cs="仿宋"/>
          <w:color w:val="000000"/>
        </w:rPr>
      </w:pPr>
      <w:r>
        <w:rPr>
          <w:rFonts w:hint="eastAsia" w:ascii="仿宋" w:hAnsi="仿宋" w:eastAsia="仿宋" w:cs="仿宋"/>
          <w:color w:val="000000"/>
        </w:rPr>
        <w:t>十二、如果供应商（包括咨询顾问、董事、雇员、代理人和代表）违反或未履行本承诺下的任何规定、保证及陈述，将自愿对因违反或未履行承诺书的规定而对中国人民保险造成的直接损失进行赔偿。</w:t>
      </w:r>
    </w:p>
    <w:p w14:paraId="7884D53A">
      <w:pPr>
        <w:spacing w:line="360" w:lineRule="auto"/>
        <w:ind w:firstLine="480"/>
        <w:rPr>
          <w:rFonts w:ascii="仿宋" w:hAnsi="仿宋" w:eastAsia="仿宋" w:cs="仿宋"/>
          <w:color w:val="000000"/>
        </w:rPr>
      </w:pPr>
      <w:r>
        <w:rPr>
          <w:rFonts w:hint="eastAsia" w:ascii="仿宋" w:hAnsi="仿宋" w:eastAsia="仿宋" w:cs="仿宋"/>
          <w:color w:val="000000"/>
        </w:rPr>
        <w:t>十三、采购过程中涉及函件往来的，使用供应商以下地址及联系方式：</w:t>
      </w:r>
    </w:p>
    <w:p w14:paraId="2312B4BC">
      <w:pPr>
        <w:spacing w:line="360" w:lineRule="auto"/>
        <w:ind w:firstLine="480"/>
        <w:rPr>
          <w:rFonts w:ascii="仿宋" w:hAnsi="仿宋" w:eastAsia="仿宋" w:cs="仿宋"/>
          <w:color w:val="000000"/>
        </w:rPr>
      </w:pPr>
      <w:r>
        <w:rPr>
          <w:rFonts w:hint="eastAsia" w:ascii="仿宋" w:hAnsi="仿宋" w:eastAsia="仿宋" w:cs="仿宋"/>
          <w:color w:val="000000"/>
        </w:rPr>
        <w:t>公司名称（全称、盖章）：________________</w:t>
      </w:r>
    </w:p>
    <w:p w14:paraId="32239884">
      <w:pPr>
        <w:spacing w:line="360" w:lineRule="auto"/>
        <w:ind w:firstLine="480"/>
        <w:rPr>
          <w:rFonts w:ascii="仿宋" w:hAnsi="仿宋" w:eastAsia="仿宋" w:cs="仿宋"/>
          <w:color w:val="000000"/>
        </w:rPr>
      </w:pPr>
      <w:r>
        <w:rPr>
          <w:rFonts w:hint="eastAsia" w:ascii="仿宋" w:hAnsi="仿宋" w:eastAsia="仿宋" w:cs="仿宋"/>
          <w:color w:val="000000"/>
        </w:rPr>
        <w:t>法定代表人（负责人）姓名、职务：__________________</w:t>
      </w:r>
    </w:p>
    <w:p w14:paraId="0AA2824A">
      <w:pPr>
        <w:spacing w:line="360" w:lineRule="auto"/>
        <w:ind w:firstLine="480"/>
        <w:rPr>
          <w:rFonts w:ascii="仿宋" w:hAnsi="仿宋" w:eastAsia="仿宋" w:cs="仿宋"/>
          <w:color w:val="000000"/>
        </w:rPr>
      </w:pPr>
      <w:r>
        <w:rPr>
          <w:rFonts w:hint="eastAsia" w:ascii="仿宋" w:hAnsi="仿宋" w:eastAsia="仿宋" w:cs="仿宋"/>
          <w:color w:val="000000"/>
        </w:rPr>
        <w:t>邮编：__________地址：__________________</w:t>
      </w:r>
    </w:p>
    <w:p w14:paraId="11BC145B">
      <w:pPr>
        <w:spacing w:line="360" w:lineRule="auto"/>
        <w:ind w:firstLine="480"/>
        <w:rPr>
          <w:rFonts w:ascii="仿宋" w:hAnsi="仿宋" w:eastAsia="仿宋" w:cs="仿宋"/>
          <w:color w:val="000000"/>
        </w:rPr>
      </w:pPr>
      <w:r>
        <w:rPr>
          <w:rFonts w:hint="eastAsia" w:ascii="仿宋" w:hAnsi="仿宋" w:eastAsia="仿宋" w:cs="仿宋"/>
          <w:color w:val="000000"/>
        </w:rPr>
        <w:t>电话：__________传真：__________________</w:t>
      </w:r>
    </w:p>
    <w:p w14:paraId="4B08F7B1">
      <w:pPr>
        <w:pStyle w:val="238"/>
        <w:spacing w:line="360" w:lineRule="auto"/>
        <w:ind w:firstLine="480"/>
        <w:rPr>
          <w:rFonts w:ascii="仿宋" w:hAnsi="仿宋" w:eastAsia="仿宋" w:cs="仿宋"/>
          <w:bCs/>
          <w:color w:val="000000"/>
          <w:sz w:val="24"/>
        </w:rPr>
      </w:pPr>
      <w:r>
        <w:rPr>
          <w:rFonts w:hint="eastAsia" w:ascii="仿宋" w:hAnsi="仿宋" w:eastAsia="仿宋" w:cs="仿宋"/>
          <w:bCs/>
          <w:color w:val="000000"/>
          <w:sz w:val="24"/>
        </w:rPr>
        <w:t>法定代表人（负责人）或授权代表签字：______________</w:t>
      </w:r>
    </w:p>
    <w:p w14:paraId="3A681727">
      <w:pPr>
        <w:pStyle w:val="4"/>
        <w:spacing w:before="0" w:after="0" w:line="360" w:lineRule="auto"/>
        <w:rPr>
          <w:rFonts w:ascii="仿宋" w:hAnsi="仿宋" w:cs="宋体"/>
          <w:color w:val="000000"/>
          <w:szCs w:val="24"/>
        </w:rPr>
      </w:pPr>
      <w:r>
        <w:rPr>
          <w:rFonts w:hint="eastAsia" w:ascii="仿宋" w:hAnsi="仿宋" w:eastAsia="仿宋" w:cs="仿宋"/>
          <w:color w:val="000000"/>
        </w:rPr>
        <w:br w:type="page" w:clear="all"/>
      </w:r>
      <w:bookmarkStart w:id="266" w:name="_Toc186737820"/>
      <w:bookmarkStart w:id="267" w:name="_Toc8068"/>
      <w:bookmarkStart w:id="268" w:name="_Toc15516"/>
      <w:bookmarkStart w:id="269" w:name="_Toc1297"/>
      <w:bookmarkStart w:id="270" w:name="_Toc15679"/>
      <w:r>
        <w:rPr>
          <w:rFonts w:hint="eastAsia" w:ascii="仿宋" w:hAnsi="仿宋" w:eastAsia="仿宋" w:cs="宋体"/>
          <w:bCs w:val="0"/>
          <w:color w:val="000000"/>
          <w:sz w:val="24"/>
          <w:szCs w:val="24"/>
        </w:rPr>
        <w:t>（八）供应商廉洁诚信承诺书</w:t>
      </w:r>
      <w:bookmarkEnd w:id="265"/>
      <w:bookmarkEnd w:id="266"/>
      <w:bookmarkEnd w:id="267"/>
      <w:bookmarkEnd w:id="268"/>
      <w:bookmarkEnd w:id="269"/>
      <w:bookmarkEnd w:id="270"/>
    </w:p>
    <w:p w14:paraId="4890E616">
      <w:pPr>
        <w:spacing w:line="600" w:lineRule="exact"/>
        <w:jc w:val="center"/>
        <w:rPr>
          <w:rFonts w:ascii="仿宋" w:hAnsi="仿宋" w:eastAsia="仿宋" w:cs="宋体"/>
          <w:b/>
          <w:bCs/>
          <w:color w:val="000000"/>
          <w:sz w:val="28"/>
          <w:szCs w:val="28"/>
        </w:rPr>
      </w:pPr>
      <w:r>
        <w:rPr>
          <w:rFonts w:hint="eastAsia" w:ascii="仿宋" w:hAnsi="仿宋" w:eastAsia="仿宋" w:cs="宋体"/>
          <w:b/>
          <w:bCs/>
          <w:color w:val="000000"/>
          <w:sz w:val="28"/>
          <w:szCs w:val="28"/>
        </w:rPr>
        <w:t>供应商廉洁诚信承诺书</w:t>
      </w:r>
    </w:p>
    <w:p w14:paraId="3C33686E">
      <w:pPr>
        <w:spacing w:line="360" w:lineRule="auto"/>
        <w:ind w:firstLine="480"/>
        <w:rPr>
          <w:rFonts w:ascii="仿宋" w:hAnsi="仿宋" w:eastAsia="仿宋" w:cs="宋体"/>
          <w:color w:val="000000"/>
        </w:rPr>
      </w:pPr>
    </w:p>
    <w:p w14:paraId="48121E8D">
      <w:pPr>
        <w:spacing w:line="360" w:lineRule="auto"/>
        <w:ind w:firstLine="480"/>
        <w:rPr>
          <w:rFonts w:ascii="仿宋" w:hAnsi="仿宋" w:eastAsia="仿宋" w:cs="宋体"/>
          <w:color w:val="000000"/>
        </w:rPr>
      </w:pPr>
      <w:r>
        <w:rPr>
          <w:rFonts w:hint="eastAsia" w:ascii="仿宋" w:hAnsi="仿宋" w:eastAsia="仿宋" w:cs="宋体"/>
          <w:color w:val="000000"/>
        </w:rPr>
        <w:t>为维护公平竞争的市场秩序和公正透明的商业环境，保证与</w:t>
      </w:r>
      <w:r>
        <w:rPr>
          <w:rFonts w:hint="eastAsia" w:ascii="仿宋" w:hAnsi="仿宋" w:eastAsia="仿宋" w:cs="仿宋"/>
          <w:color w:val="000000"/>
        </w:rPr>
        <w:t>中国人民保险集团公司、各子公司以及各级分支机构（以下简称“中国人民保险”）</w:t>
      </w:r>
      <w:r>
        <w:rPr>
          <w:rFonts w:hint="eastAsia" w:ascii="仿宋" w:hAnsi="仿宋" w:eastAsia="仿宋" w:cs="宋体"/>
          <w:color w:val="000000"/>
        </w:rPr>
        <w:t>合作项目的顺利进行，我方作为参与</w:t>
      </w:r>
      <w:r>
        <w:rPr>
          <w:rFonts w:hint="eastAsia" w:ascii="仿宋" w:hAnsi="仿宋" w:eastAsia="仿宋" w:cs="仿宋"/>
          <w:color w:val="000000"/>
        </w:rPr>
        <w:t>中国人民保险</w:t>
      </w:r>
      <w:r>
        <w:rPr>
          <w:rFonts w:hint="eastAsia" w:ascii="仿宋" w:hAnsi="仿宋" w:eastAsia="仿宋" w:cs="宋体"/>
          <w:color w:val="000000"/>
        </w:rPr>
        <w:t>采购活动的供应商，深知采购廉洁诚信的重要性。为防止各类谋取不正当利益的违法违规违纪行为的发生，我方自愿加强有关人员廉洁从业管理，恪守商业道德。在与</w:t>
      </w:r>
      <w:r>
        <w:rPr>
          <w:rFonts w:hint="eastAsia" w:ascii="仿宋" w:hAnsi="仿宋" w:eastAsia="仿宋" w:cs="仿宋"/>
          <w:color w:val="000000"/>
        </w:rPr>
        <w:t>中国人民保险</w:t>
      </w:r>
      <w:r>
        <w:rPr>
          <w:rFonts w:hint="eastAsia" w:ascii="仿宋" w:hAnsi="仿宋" w:eastAsia="仿宋" w:cs="宋体"/>
          <w:color w:val="000000"/>
        </w:rPr>
        <w:t>的合作过程中郑重承诺如下：</w:t>
      </w:r>
    </w:p>
    <w:p w14:paraId="5D274EED">
      <w:pPr>
        <w:spacing w:line="360" w:lineRule="auto"/>
        <w:ind w:firstLine="480"/>
        <w:rPr>
          <w:rFonts w:ascii="仿宋" w:hAnsi="仿宋" w:eastAsia="仿宋" w:cs="宋体"/>
          <w:color w:val="000000"/>
        </w:rPr>
      </w:pPr>
      <w:r>
        <w:rPr>
          <w:rFonts w:hint="eastAsia" w:ascii="仿宋" w:hAnsi="仿宋" w:eastAsia="仿宋" w:cs="宋体"/>
          <w:color w:val="000000"/>
        </w:rPr>
        <w:t>一、遵守法律法规承诺。我们将严格遵守《中华人民共和国反不正当竞争法》《关于禁止商业贿赂行为的暂行规定》等国家法律法规和</w:t>
      </w:r>
      <w:r>
        <w:rPr>
          <w:rFonts w:hint="eastAsia" w:ascii="仿宋" w:hAnsi="仿宋" w:eastAsia="仿宋" w:cs="仿宋"/>
          <w:color w:val="000000"/>
        </w:rPr>
        <w:t>中国人民保险</w:t>
      </w:r>
      <w:r>
        <w:rPr>
          <w:rFonts w:hint="eastAsia" w:ascii="仿宋" w:hAnsi="仿宋" w:eastAsia="仿宋" w:cs="宋体"/>
          <w:color w:val="000000"/>
        </w:rPr>
        <w:t>采购管理、供应商管理相关制度要求，坚决不从事任何违法违规违纪行为。</w:t>
      </w:r>
    </w:p>
    <w:p w14:paraId="1BB00BFC">
      <w:pPr>
        <w:spacing w:line="360" w:lineRule="auto"/>
        <w:ind w:firstLine="480"/>
        <w:rPr>
          <w:rFonts w:ascii="仿宋" w:hAnsi="仿宋" w:eastAsia="仿宋" w:cs="宋体"/>
          <w:color w:val="000000"/>
        </w:rPr>
      </w:pPr>
      <w:r>
        <w:rPr>
          <w:rFonts w:hint="eastAsia" w:ascii="仿宋" w:hAnsi="仿宋" w:eastAsia="仿宋" w:cs="宋体"/>
          <w:color w:val="000000"/>
        </w:rPr>
        <w:t>二、避免利害关系承诺。我们将在采购过程中主动申报与</w:t>
      </w:r>
      <w:r>
        <w:rPr>
          <w:rFonts w:hint="eastAsia" w:ascii="仿宋" w:hAnsi="仿宋" w:eastAsia="仿宋" w:cs="仿宋"/>
          <w:color w:val="000000"/>
        </w:rPr>
        <w:t>中国人民保险</w:t>
      </w:r>
      <w:r>
        <w:rPr>
          <w:rFonts w:hint="eastAsia" w:ascii="仿宋" w:hAnsi="仿宋" w:eastAsia="仿宋" w:cs="宋体"/>
          <w:color w:val="000000"/>
        </w:rPr>
        <w:t>及相关主体的关联及利害关系，包括我们的相关主体与</w:t>
      </w:r>
      <w:r>
        <w:rPr>
          <w:rFonts w:hint="eastAsia" w:ascii="仿宋" w:hAnsi="仿宋" w:eastAsia="仿宋" w:cs="仿宋"/>
          <w:color w:val="000000"/>
        </w:rPr>
        <w:t>中国人民保险</w:t>
      </w:r>
      <w:r>
        <w:rPr>
          <w:rFonts w:hint="eastAsia" w:ascii="仿宋" w:hAnsi="仿宋" w:eastAsia="仿宋" w:cs="宋体"/>
          <w:color w:val="000000"/>
        </w:rPr>
        <w:t>及相关主体的关联及利害关系，避免任何可能影响公平竞争的关系或利益冲突，主动披露任何可能影响采购决策的利益关系，并采取必要的措施确保采购过程的公正性。</w:t>
      </w:r>
    </w:p>
    <w:p w14:paraId="47AA599D">
      <w:pPr>
        <w:spacing w:line="360" w:lineRule="auto"/>
        <w:ind w:firstLine="480"/>
        <w:rPr>
          <w:rFonts w:ascii="仿宋" w:hAnsi="仿宋" w:eastAsia="仿宋" w:cs="宋体"/>
          <w:color w:val="000000"/>
        </w:rPr>
      </w:pPr>
      <w:r>
        <w:rPr>
          <w:rFonts w:hint="eastAsia" w:ascii="仿宋" w:hAnsi="仿宋" w:eastAsia="仿宋" w:cs="宋体"/>
          <w:color w:val="000000"/>
        </w:rPr>
        <w:t>本承诺书所称相关主体，对任何一方而言，指：（1）一方或其关联方的工作人员；（2）受一方委托办理相关事务的单位或者个人；（3）利用职权或者影响力影响交易的单位或者个人；（4）前述相关人员的亲属；（5）与前述主体存在利害关系的其他单位或者人员。</w:t>
      </w:r>
    </w:p>
    <w:p w14:paraId="6CAF7F00">
      <w:pPr>
        <w:spacing w:line="360" w:lineRule="auto"/>
        <w:ind w:firstLine="480"/>
        <w:rPr>
          <w:rFonts w:ascii="仿宋" w:hAnsi="仿宋" w:eastAsia="仿宋" w:cs="宋体"/>
          <w:color w:val="000000"/>
        </w:rPr>
      </w:pPr>
      <w:r>
        <w:rPr>
          <w:rFonts w:hint="eastAsia" w:ascii="仿宋" w:hAnsi="仿宋" w:eastAsia="仿宋" w:cs="宋体"/>
          <w:color w:val="000000"/>
        </w:rPr>
        <w:t>三、廉洁自律承诺。我们坚决不以任何形式为获取或意图获取交易机会、竞争优势或谋取不正当利益而向</w:t>
      </w:r>
      <w:r>
        <w:rPr>
          <w:rFonts w:hint="eastAsia" w:ascii="仿宋" w:hAnsi="仿宋" w:eastAsia="仿宋" w:cs="仿宋"/>
          <w:color w:val="000000"/>
        </w:rPr>
        <w:t>中国人民保险</w:t>
      </w:r>
      <w:r>
        <w:rPr>
          <w:rFonts w:hint="eastAsia" w:ascii="仿宋" w:hAnsi="仿宋" w:eastAsia="仿宋" w:cs="宋体"/>
          <w:color w:val="000000"/>
        </w:rPr>
        <w:t>或相关主体实施商业贿赂或营私舞弊行为，包括但不限于：</w:t>
      </w:r>
    </w:p>
    <w:p w14:paraId="30DC2AF1">
      <w:pPr>
        <w:spacing w:line="360" w:lineRule="auto"/>
        <w:ind w:firstLine="480"/>
        <w:rPr>
          <w:rFonts w:ascii="仿宋" w:hAnsi="仿宋" w:eastAsia="仿宋" w:cs="宋体"/>
          <w:color w:val="000000"/>
        </w:rPr>
      </w:pPr>
      <w:r>
        <w:rPr>
          <w:rFonts w:hint="eastAsia" w:ascii="仿宋" w:hAnsi="仿宋" w:eastAsia="仿宋" w:cs="宋体"/>
          <w:color w:val="000000"/>
        </w:rPr>
        <w:t>（1）以任何方式实施商业贿赂或违规提供金钱、实物、回扣、折扣、宴请与游玩活动或其他不正当利益；</w:t>
      </w:r>
    </w:p>
    <w:p w14:paraId="70D0120B">
      <w:pPr>
        <w:spacing w:line="360" w:lineRule="auto"/>
        <w:ind w:firstLine="480"/>
        <w:rPr>
          <w:rFonts w:ascii="仿宋" w:hAnsi="仿宋" w:eastAsia="仿宋" w:cs="宋体"/>
          <w:color w:val="000000"/>
        </w:rPr>
      </w:pPr>
      <w:r>
        <w:rPr>
          <w:rFonts w:hint="eastAsia" w:ascii="仿宋" w:hAnsi="仿宋" w:eastAsia="仿宋" w:cs="宋体"/>
          <w:color w:val="000000"/>
        </w:rPr>
        <w:t>（2）为其安排有可能影响公平、公正交易的宴请、健身、娱乐等活动；</w:t>
      </w:r>
    </w:p>
    <w:p w14:paraId="1C5C22F4">
      <w:pPr>
        <w:spacing w:line="360" w:lineRule="auto"/>
        <w:ind w:firstLine="480"/>
        <w:rPr>
          <w:rFonts w:ascii="仿宋" w:hAnsi="仿宋" w:eastAsia="仿宋" w:cs="宋体"/>
          <w:color w:val="000000"/>
        </w:rPr>
      </w:pPr>
      <w:r>
        <w:rPr>
          <w:rFonts w:hint="eastAsia" w:ascii="仿宋" w:hAnsi="仿宋" w:eastAsia="仿宋" w:cs="宋体"/>
          <w:color w:val="000000"/>
        </w:rPr>
        <w:t>（3）为其投资入股、个人借款或买卖股票、债券等提供方便；</w:t>
      </w:r>
    </w:p>
    <w:p w14:paraId="5050C54A">
      <w:pPr>
        <w:spacing w:line="360" w:lineRule="auto"/>
        <w:ind w:firstLine="480"/>
        <w:rPr>
          <w:rFonts w:ascii="仿宋" w:hAnsi="仿宋" w:eastAsia="仿宋" w:cs="宋体"/>
          <w:color w:val="000000"/>
        </w:rPr>
      </w:pPr>
      <w:r>
        <w:rPr>
          <w:rFonts w:hint="eastAsia" w:ascii="仿宋" w:hAnsi="仿宋" w:eastAsia="仿宋" w:cs="宋体"/>
          <w:color w:val="000000"/>
        </w:rPr>
        <w:t>（4）为其购买或装修住房、婚丧嫁娶、配偶子女上学或工作安排以及出国出境、旅游等提供方便；</w:t>
      </w:r>
    </w:p>
    <w:p w14:paraId="7F0665B1">
      <w:pPr>
        <w:spacing w:line="360" w:lineRule="auto"/>
        <w:ind w:firstLine="480"/>
        <w:rPr>
          <w:rFonts w:ascii="仿宋" w:hAnsi="仿宋" w:eastAsia="仿宋" w:cs="宋体"/>
          <w:color w:val="000000"/>
        </w:rPr>
      </w:pPr>
      <w:r>
        <w:rPr>
          <w:rFonts w:hint="eastAsia" w:ascii="仿宋" w:hAnsi="仿宋" w:eastAsia="仿宋" w:cs="宋体"/>
          <w:color w:val="000000"/>
        </w:rPr>
        <w:t>（5）违反规定为其在我方相关企业工作、挂名兼职、合伙经营、介绍承揽业务等提供方便；</w:t>
      </w:r>
    </w:p>
    <w:p w14:paraId="61F53510">
      <w:pPr>
        <w:spacing w:line="360" w:lineRule="auto"/>
        <w:ind w:firstLine="480"/>
        <w:rPr>
          <w:rFonts w:ascii="仿宋" w:hAnsi="仿宋" w:eastAsia="仿宋" w:cs="宋体"/>
          <w:color w:val="000000"/>
        </w:rPr>
      </w:pPr>
      <w:r>
        <w:rPr>
          <w:rFonts w:hint="eastAsia" w:ascii="仿宋" w:hAnsi="仿宋" w:eastAsia="仿宋" w:cs="宋体"/>
          <w:color w:val="000000"/>
        </w:rPr>
        <w:t>（6）向其提供借款、融资、担保等；</w:t>
      </w:r>
    </w:p>
    <w:p w14:paraId="58AB9D81">
      <w:pPr>
        <w:spacing w:line="360" w:lineRule="auto"/>
        <w:ind w:firstLine="480"/>
        <w:rPr>
          <w:rFonts w:ascii="仿宋" w:hAnsi="仿宋" w:eastAsia="仿宋" w:cs="宋体"/>
          <w:color w:val="000000"/>
        </w:rPr>
      </w:pPr>
      <w:r>
        <w:rPr>
          <w:rFonts w:hint="eastAsia" w:ascii="仿宋" w:hAnsi="仿宋" w:eastAsia="仿宋" w:cs="宋体"/>
          <w:color w:val="000000"/>
        </w:rPr>
        <w:t>（7）给予或承诺给予其不正当利益的其他行为；</w:t>
      </w:r>
    </w:p>
    <w:p w14:paraId="590B951D">
      <w:pPr>
        <w:spacing w:line="360" w:lineRule="auto"/>
        <w:ind w:firstLine="480"/>
        <w:rPr>
          <w:rFonts w:ascii="仿宋" w:hAnsi="仿宋" w:eastAsia="仿宋" w:cs="宋体"/>
          <w:color w:val="000000"/>
        </w:rPr>
      </w:pPr>
      <w:r>
        <w:rPr>
          <w:rFonts w:hint="eastAsia" w:ascii="仿宋" w:hAnsi="仿宋" w:eastAsia="仿宋" w:cs="宋体"/>
          <w:color w:val="000000"/>
        </w:rPr>
        <w:t>（8）其他违反国家法律法规或商业道德准则的影响公正交易的行为。</w:t>
      </w:r>
    </w:p>
    <w:p w14:paraId="2783B501">
      <w:pPr>
        <w:spacing w:line="360" w:lineRule="auto"/>
        <w:ind w:firstLine="480"/>
        <w:rPr>
          <w:rFonts w:ascii="仿宋" w:hAnsi="仿宋" w:eastAsia="仿宋" w:cs="宋体"/>
          <w:color w:val="000000"/>
        </w:rPr>
      </w:pPr>
      <w:r>
        <w:rPr>
          <w:rFonts w:hint="eastAsia" w:ascii="仿宋" w:hAnsi="仿宋" w:eastAsia="仿宋" w:cs="宋体"/>
          <w:color w:val="000000"/>
        </w:rPr>
        <w:t>我们也不会以任何方式向</w:t>
      </w:r>
      <w:r>
        <w:rPr>
          <w:rFonts w:hint="eastAsia" w:ascii="仿宋" w:hAnsi="仿宋" w:eastAsia="仿宋" w:cs="仿宋"/>
          <w:color w:val="000000"/>
        </w:rPr>
        <w:t>中国人民保险</w:t>
      </w:r>
      <w:r>
        <w:rPr>
          <w:rFonts w:hint="eastAsia" w:ascii="仿宋" w:hAnsi="仿宋" w:eastAsia="仿宋" w:cs="宋体"/>
          <w:color w:val="000000"/>
        </w:rPr>
        <w:t>或相关主体索要金钱、实物等不正当利益，或收受中国人保或相关主体给予的金钱、实物等不正当利益。</w:t>
      </w:r>
    </w:p>
    <w:p w14:paraId="27A9F275">
      <w:pPr>
        <w:spacing w:line="360" w:lineRule="auto"/>
        <w:ind w:firstLine="480"/>
        <w:rPr>
          <w:rFonts w:ascii="仿宋" w:hAnsi="仿宋" w:eastAsia="仿宋" w:cs="宋体"/>
          <w:color w:val="000000"/>
        </w:rPr>
      </w:pPr>
      <w:r>
        <w:rPr>
          <w:rFonts w:hint="eastAsia" w:ascii="仿宋" w:hAnsi="仿宋" w:eastAsia="仿宋" w:cs="宋体"/>
          <w:color w:val="000000"/>
        </w:rPr>
        <w:t>四、诚实信用承诺。我们坚决不进行任何违背诚实信用原则的行为，包括但不限于：</w:t>
      </w:r>
    </w:p>
    <w:p w14:paraId="11794028">
      <w:pPr>
        <w:spacing w:line="360" w:lineRule="auto"/>
        <w:ind w:firstLine="480"/>
        <w:rPr>
          <w:rFonts w:ascii="仿宋" w:hAnsi="仿宋" w:eastAsia="仿宋" w:cs="宋体"/>
          <w:color w:val="000000"/>
        </w:rPr>
      </w:pPr>
      <w:r>
        <w:rPr>
          <w:rFonts w:hint="eastAsia" w:ascii="仿宋" w:hAnsi="仿宋" w:eastAsia="仿宋" w:cs="宋体"/>
          <w:color w:val="000000"/>
        </w:rPr>
        <w:t>出借、转让资质证书；</w:t>
      </w:r>
    </w:p>
    <w:p w14:paraId="4C4FCD14">
      <w:pPr>
        <w:spacing w:line="360" w:lineRule="auto"/>
        <w:ind w:firstLine="480"/>
        <w:rPr>
          <w:rFonts w:ascii="仿宋" w:hAnsi="仿宋" w:eastAsia="仿宋" w:cs="宋体"/>
          <w:color w:val="000000"/>
        </w:rPr>
      </w:pPr>
      <w:r>
        <w:rPr>
          <w:rFonts w:hint="eastAsia" w:ascii="仿宋" w:hAnsi="仿宋" w:eastAsia="仿宋" w:cs="宋体"/>
          <w:color w:val="000000"/>
        </w:rPr>
        <w:t>伙同他人串标、围标或非法排挤竞争对手；</w:t>
      </w:r>
    </w:p>
    <w:p w14:paraId="4E046C2E">
      <w:pPr>
        <w:spacing w:line="360" w:lineRule="auto"/>
        <w:ind w:firstLine="480"/>
        <w:rPr>
          <w:rFonts w:ascii="仿宋" w:hAnsi="仿宋" w:eastAsia="仿宋" w:cs="宋体"/>
          <w:color w:val="000000"/>
        </w:rPr>
      </w:pPr>
      <w:r>
        <w:rPr>
          <w:rFonts w:hint="eastAsia" w:ascii="仿宋" w:hAnsi="仿宋" w:eastAsia="仿宋" w:cs="宋体"/>
          <w:color w:val="000000"/>
        </w:rPr>
        <w:t>在采购活动中提供虚假资料，以他人名义参与或者以其他方式弄虚作假，夸大自身技术和提供服务的能力，损害贵方合法权益；</w:t>
      </w:r>
    </w:p>
    <w:p w14:paraId="3D4399FA">
      <w:pPr>
        <w:spacing w:line="360" w:lineRule="auto"/>
        <w:ind w:firstLine="480"/>
        <w:rPr>
          <w:rFonts w:ascii="仿宋" w:hAnsi="仿宋" w:eastAsia="仿宋" w:cs="宋体"/>
          <w:color w:val="000000"/>
        </w:rPr>
      </w:pPr>
      <w:r>
        <w:rPr>
          <w:rFonts w:hint="eastAsia" w:ascii="仿宋" w:hAnsi="仿宋" w:eastAsia="仿宋" w:cs="宋体"/>
          <w:color w:val="000000"/>
        </w:rPr>
        <w:t>（4）隐瞒任何可能对贵方利益造成影响的信息，不配合贵方的审计。</w:t>
      </w:r>
    </w:p>
    <w:p w14:paraId="47488BFE">
      <w:pPr>
        <w:spacing w:line="360" w:lineRule="auto"/>
        <w:ind w:firstLine="480"/>
        <w:rPr>
          <w:rFonts w:ascii="仿宋" w:hAnsi="仿宋" w:eastAsia="仿宋" w:cs="宋体"/>
          <w:color w:val="000000"/>
        </w:rPr>
      </w:pPr>
      <w:r>
        <w:rPr>
          <w:rFonts w:hint="eastAsia" w:ascii="仿宋" w:hAnsi="仿宋" w:eastAsia="仿宋" w:cs="宋体"/>
          <w:color w:val="000000"/>
        </w:rPr>
        <w:t>五、信息公开透明承诺。我们将主动披露与采购项目相关的信息，包括企业真实情况、产品价格、技术参数、服务团队信息、履约情况等，确保所提供的一切材料和信息真实、合法、有效。同时，不利用非法手段向中国人保或相关主体打探有关涉及贵方的商业秘密、人员信息等。</w:t>
      </w:r>
    </w:p>
    <w:p w14:paraId="7D019012">
      <w:pPr>
        <w:spacing w:line="360" w:lineRule="auto"/>
        <w:ind w:firstLine="480"/>
        <w:rPr>
          <w:rFonts w:ascii="仿宋" w:hAnsi="仿宋" w:eastAsia="仿宋" w:cs="宋体"/>
          <w:color w:val="000000"/>
        </w:rPr>
      </w:pPr>
      <w:r>
        <w:rPr>
          <w:rFonts w:hint="eastAsia" w:ascii="仿宋" w:hAnsi="仿宋" w:eastAsia="仿宋" w:cs="宋体"/>
          <w:color w:val="000000"/>
        </w:rPr>
        <w:t>六、加强内部管理承诺。为了实现以上承诺要求，我们将积极配合采取以下措施，不断加强自身内部管理：</w:t>
      </w:r>
    </w:p>
    <w:p w14:paraId="374B33E4">
      <w:pPr>
        <w:spacing w:line="360" w:lineRule="auto"/>
        <w:ind w:firstLine="480"/>
        <w:rPr>
          <w:rFonts w:ascii="仿宋" w:hAnsi="仿宋" w:eastAsia="仿宋" w:cs="宋体"/>
          <w:color w:val="000000"/>
        </w:rPr>
      </w:pPr>
      <w:r>
        <w:rPr>
          <w:rFonts w:hint="eastAsia" w:ascii="仿宋" w:hAnsi="仿宋" w:eastAsia="仿宋" w:cs="宋体"/>
          <w:color w:val="000000"/>
        </w:rPr>
        <w:t>（1）廉洁教育培训：加强对员工的廉洁教育和培训，提高员工的道德素质和法律意识，建立健全内部管理制度，确保员工行为的合规性和廉洁性；</w:t>
      </w:r>
    </w:p>
    <w:p w14:paraId="4ED0190E">
      <w:pPr>
        <w:spacing w:line="360" w:lineRule="auto"/>
        <w:ind w:firstLine="480"/>
        <w:rPr>
          <w:rFonts w:ascii="仿宋" w:hAnsi="仿宋" w:eastAsia="仿宋" w:cs="宋体"/>
          <w:color w:val="000000"/>
        </w:rPr>
      </w:pPr>
      <w:r>
        <w:rPr>
          <w:rFonts w:hint="eastAsia" w:ascii="仿宋" w:hAnsi="仿宋" w:eastAsia="仿宋" w:cs="宋体"/>
          <w:color w:val="000000"/>
        </w:rPr>
        <w:t>（2）设立监督机制：通过专门的监督机构或人员，对我方的业务活动进行实时监督，确保员工行为的合规性；</w:t>
      </w:r>
    </w:p>
    <w:p w14:paraId="55E91F48">
      <w:pPr>
        <w:spacing w:line="360" w:lineRule="auto"/>
        <w:ind w:firstLine="480"/>
        <w:rPr>
          <w:rFonts w:ascii="仿宋" w:hAnsi="仿宋" w:eastAsia="仿宋" w:cs="宋体"/>
          <w:color w:val="000000"/>
        </w:rPr>
      </w:pPr>
      <w:r>
        <w:rPr>
          <w:rFonts w:hint="eastAsia" w:ascii="仿宋" w:hAnsi="仿宋" w:eastAsia="仿宋" w:cs="宋体"/>
          <w:color w:val="000000"/>
        </w:rPr>
        <w:t>（3）建立举报制度：鼓励员工积极举报违规行为，对举报人予以保护并给予奖励。</w:t>
      </w:r>
    </w:p>
    <w:p w14:paraId="03EDE9F8">
      <w:pPr>
        <w:spacing w:line="360" w:lineRule="auto"/>
        <w:ind w:firstLine="480"/>
        <w:rPr>
          <w:rFonts w:ascii="仿宋" w:hAnsi="仿宋" w:eastAsia="仿宋" w:cs="宋体"/>
          <w:color w:val="000000"/>
        </w:rPr>
      </w:pPr>
      <w:r>
        <w:rPr>
          <w:rFonts w:hint="eastAsia" w:ascii="仿宋" w:hAnsi="仿宋" w:eastAsia="仿宋" w:cs="宋体"/>
          <w:color w:val="000000"/>
        </w:rPr>
        <w:t>七、配合监督承诺。我们将积极配合</w:t>
      </w:r>
      <w:r>
        <w:rPr>
          <w:rFonts w:hint="eastAsia" w:ascii="仿宋" w:hAnsi="仿宋" w:eastAsia="仿宋" w:cs="仿宋"/>
          <w:color w:val="000000"/>
        </w:rPr>
        <w:t>中国人民保险</w:t>
      </w:r>
      <w:r>
        <w:rPr>
          <w:rFonts w:hint="eastAsia" w:ascii="仿宋" w:hAnsi="仿宋" w:eastAsia="仿宋" w:cs="宋体"/>
          <w:color w:val="000000"/>
        </w:rPr>
        <w:t>及第三方机构的监督和检查，对发现的违规行为及时纠正，并严肃处理涉嫌违规的工作人员，确保采购过程和项目合作的公正性和透明度。贵方对涉嫌违法违规违纪的商业行为进行调查时，我方有配合提供证据、作证的义务。</w:t>
      </w:r>
    </w:p>
    <w:p w14:paraId="0B71C4AC">
      <w:pPr>
        <w:spacing w:line="360" w:lineRule="auto"/>
        <w:ind w:firstLine="480"/>
        <w:rPr>
          <w:rFonts w:ascii="仿宋" w:hAnsi="仿宋" w:eastAsia="仿宋" w:cs="宋体"/>
          <w:color w:val="000000"/>
        </w:rPr>
      </w:pPr>
      <w:r>
        <w:rPr>
          <w:rFonts w:hint="eastAsia" w:ascii="仿宋" w:hAnsi="仿宋" w:eastAsia="仿宋" w:cs="宋体"/>
          <w:color w:val="000000"/>
        </w:rPr>
        <w:t>八、如违反上述承诺，我方自愿承担以下法律责任：</w:t>
      </w:r>
    </w:p>
    <w:p w14:paraId="7F00F4F0">
      <w:pPr>
        <w:spacing w:line="360" w:lineRule="auto"/>
        <w:ind w:firstLine="480"/>
        <w:rPr>
          <w:rFonts w:ascii="仿宋" w:hAnsi="仿宋" w:eastAsia="仿宋" w:cs="宋体"/>
          <w:color w:val="000000"/>
        </w:rPr>
      </w:pPr>
      <w:r>
        <w:rPr>
          <w:rFonts w:hint="eastAsia" w:ascii="仿宋" w:hAnsi="仿宋" w:eastAsia="仿宋" w:cs="宋体"/>
          <w:color w:val="000000"/>
        </w:rPr>
        <w:t>（1）如我方及我方工作人员违反本承诺书承诺，</w:t>
      </w:r>
      <w:r>
        <w:rPr>
          <w:rFonts w:hint="eastAsia" w:ascii="仿宋" w:hAnsi="仿宋" w:eastAsia="仿宋" w:cs="仿宋"/>
          <w:color w:val="000000"/>
        </w:rPr>
        <w:t>中国人民保险</w:t>
      </w:r>
      <w:r>
        <w:rPr>
          <w:rFonts w:hint="eastAsia" w:ascii="仿宋" w:hAnsi="仿宋" w:eastAsia="仿宋" w:cs="宋体"/>
          <w:color w:val="000000"/>
        </w:rPr>
        <w:t>有权依据其采购管理、供应商管理和采购文件相关要求，对我方进行严肃处理，相关处罚结果记入供应商诚信档案；</w:t>
      </w:r>
    </w:p>
    <w:p w14:paraId="6907ACDF">
      <w:pPr>
        <w:spacing w:line="360" w:lineRule="auto"/>
        <w:ind w:firstLine="480"/>
        <w:rPr>
          <w:rFonts w:ascii="仿宋" w:hAnsi="仿宋" w:eastAsia="仿宋" w:cs="宋体"/>
          <w:color w:val="000000"/>
        </w:rPr>
      </w:pPr>
      <w:r>
        <w:rPr>
          <w:rFonts w:hint="eastAsia" w:ascii="仿宋" w:hAnsi="仿宋" w:eastAsia="仿宋" w:cs="宋体"/>
          <w:color w:val="000000"/>
        </w:rPr>
        <w:t>（2）如我方及我方工作人员违反本承诺书承诺，</w:t>
      </w:r>
      <w:r>
        <w:rPr>
          <w:rFonts w:hint="eastAsia" w:ascii="仿宋" w:hAnsi="仿宋" w:eastAsia="仿宋" w:cs="仿宋"/>
          <w:color w:val="000000"/>
        </w:rPr>
        <w:t>中国人民保险</w:t>
      </w:r>
      <w:r>
        <w:rPr>
          <w:rFonts w:hint="eastAsia" w:ascii="仿宋" w:hAnsi="仿宋" w:eastAsia="仿宋" w:cs="宋体"/>
          <w:color w:val="000000"/>
        </w:rPr>
        <w:t>及其子公司等所有关联主体有权限制或取消我方在</w:t>
      </w:r>
      <w:r>
        <w:rPr>
          <w:rFonts w:hint="eastAsia" w:ascii="仿宋" w:hAnsi="仿宋" w:eastAsia="仿宋" w:cs="仿宋"/>
          <w:color w:val="000000"/>
        </w:rPr>
        <w:t>中国人民保险</w:t>
      </w:r>
      <w:r>
        <w:rPr>
          <w:rFonts w:hint="eastAsia" w:ascii="仿宋" w:hAnsi="仿宋" w:eastAsia="仿宋" w:cs="宋体"/>
          <w:color w:val="000000"/>
        </w:rPr>
        <w:t>参与采购项目的资格；</w:t>
      </w:r>
    </w:p>
    <w:p w14:paraId="04E729E5">
      <w:pPr>
        <w:spacing w:line="360" w:lineRule="auto"/>
        <w:ind w:firstLine="480"/>
        <w:rPr>
          <w:rFonts w:ascii="仿宋" w:hAnsi="仿宋" w:eastAsia="仿宋" w:cs="宋体"/>
          <w:color w:val="000000"/>
        </w:rPr>
      </w:pPr>
      <w:r>
        <w:rPr>
          <w:rFonts w:hint="eastAsia" w:ascii="仿宋" w:hAnsi="仿宋" w:eastAsia="仿宋" w:cs="宋体"/>
          <w:color w:val="000000"/>
        </w:rPr>
        <w:t>（3）如我方及我方工作人员违反本承诺书承诺，</w:t>
      </w:r>
      <w:r>
        <w:rPr>
          <w:rFonts w:hint="eastAsia" w:ascii="仿宋" w:hAnsi="仿宋" w:eastAsia="仿宋" w:cs="仿宋"/>
          <w:color w:val="000000"/>
        </w:rPr>
        <w:t>中国人民保险</w:t>
      </w:r>
      <w:r>
        <w:rPr>
          <w:rFonts w:hint="eastAsia" w:ascii="仿宋" w:hAnsi="仿宋" w:eastAsia="仿宋" w:cs="宋体"/>
          <w:color w:val="000000"/>
        </w:rPr>
        <w:t>及其子公司等所有关联主体有权选择单方全面终止与我方的合同及合作而无需承担任何责任；</w:t>
      </w:r>
    </w:p>
    <w:p w14:paraId="338DC671">
      <w:pPr>
        <w:spacing w:line="360" w:lineRule="auto"/>
        <w:ind w:firstLine="480"/>
        <w:rPr>
          <w:rFonts w:ascii="仿宋" w:hAnsi="仿宋" w:eastAsia="仿宋" w:cs="宋体"/>
          <w:color w:val="000000"/>
        </w:rPr>
      </w:pPr>
      <w:r>
        <w:rPr>
          <w:rFonts w:hint="eastAsia" w:ascii="仿宋" w:hAnsi="仿宋" w:eastAsia="仿宋" w:cs="宋体"/>
          <w:color w:val="000000"/>
        </w:rPr>
        <w:t>（4）如我方及我方工作人员违反本承诺书承诺，除承担前述（1）（2）（3）项责任外，</w:t>
      </w:r>
      <w:r>
        <w:rPr>
          <w:rFonts w:hint="eastAsia" w:ascii="仿宋" w:hAnsi="仿宋" w:eastAsia="仿宋" w:cs="仿宋"/>
          <w:color w:val="000000"/>
        </w:rPr>
        <w:t>中国人民保险</w:t>
      </w:r>
      <w:r>
        <w:rPr>
          <w:rFonts w:hint="eastAsia" w:ascii="仿宋" w:hAnsi="仿宋" w:eastAsia="仿宋" w:cs="宋体"/>
          <w:color w:val="000000"/>
        </w:rPr>
        <w:t>及其子公司等所有关联主体有权扣除我方缴纳的投标保证金，投标保证金不足以弥补损失的，还有权要求我方承担相应的赔偿责任。</w:t>
      </w:r>
    </w:p>
    <w:p w14:paraId="31CFF1DC">
      <w:pPr>
        <w:spacing w:line="360" w:lineRule="auto"/>
        <w:ind w:firstLine="480"/>
        <w:rPr>
          <w:rFonts w:ascii="仿宋" w:hAnsi="仿宋" w:eastAsia="仿宋" w:cs="宋体"/>
          <w:color w:val="000000"/>
        </w:rPr>
      </w:pPr>
    </w:p>
    <w:p w14:paraId="394B4EF2">
      <w:pPr>
        <w:spacing w:line="360" w:lineRule="auto"/>
        <w:ind w:firstLine="480"/>
        <w:rPr>
          <w:rFonts w:ascii="仿宋" w:hAnsi="仿宋" w:eastAsia="仿宋" w:cs="宋体"/>
          <w:color w:val="000000"/>
        </w:rPr>
      </w:pPr>
      <w:r>
        <w:rPr>
          <w:rFonts w:hint="eastAsia" w:ascii="仿宋" w:hAnsi="仿宋" w:eastAsia="仿宋" w:cs="宋体"/>
          <w:color w:val="000000"/>
        </w:rPr>
        <w:t>本承诺书自承诺方签字和盖章之日起生效。如我方成功中选</w:t>
      </w:r>
      <w:r>
        <w:rPr>
          <w:rFonts w:hint="eastAsia" w:ascii="仿宋" w:hAnsi="仿宋" w:eastAsia="仿宋" w:cs="仿宋"/>
          <w:color w:val="000000"/>
        </w:rPr>
        <w:t>中国人民保险</w:t>
      </w:r>
      <w:r>
        <w:rPr>
          <w:rFonts w:hint="eastAsia" w:ascii="仿宋" w:hAnsi="仿宋" w:eastAsia="仿宋" w:cs="宋体"/>
          <w:color w:val="000000"/>
        </w:rPr>
        <w:t>采购项目，将按中国人民保险管理要求签署廉洁诚信协议作为采购合同附件，并严格遵守协议相关条款。</w:t>
      </w:r>
    </w:p>
    <w:p w14:paraId="7BCC7A1D">
      <w:pPr>
        <w:spacing w:line="360" w:lineRule="auto"/>
        <w:ind w:firstLine="480"/>
        <w:rPr>
          <w:rFonts w:ascii="仿宋" w:hAnsi="仿宋" w:eastAsia="仿宋" w:cs="宋体"/>
          <w:color w:val="000000"/>
        </w:rPr>
      </w:pPr>
    </w:p>
    <w:p w14:paraId="754B14BB">
      <w:pPr>
        <w:tabs>
          <w:tab w:val="left" w:pos="458"/>
        </w:tabs>
        <w:spacing w:line="360" w:lineRule="auto"/>
        <w:ind w:firstLine="3578"/>
        <w:rPr>
          <w:rFonts w:ascii="仿宋" w:hAnsi="仿宋" w:eastAsia="仿宋" w:cs="仿宋"/>
          <w:color w:val="000000"/>
        </w:rPr>
      </w:pPr>
      <w:r>
        <w:rPr>
          <w:rFonts w:hint="eastAsia" w:ascii="仿宋" w:hAnsi="仿宋" w:eastAsia="仿宋" w:cs="仿宋"/>
          <w:color w:val="000000"/>
        </w:rPr>
        <w:t>公司名称（全称、盖章）：________________</w:t>
      </w:r>
    </w:p>
    <w:p w14:paraId="3D3F1C12">
      <w:pPr>
        <w:spacing w:line="360" w:lineRule="auto"/>
        <w:ind w:firstLine="3578"/>
        <w:rPr>
          <w:rFonts w:ascii="仿宋" w:hAnsi="仿宋" w:eastAsia="仿宋" w:cs="仿宋"/>
          <w:color w:val="000000"/>
        </w:rPr>
      </w:pPr>
      <w:r>
        <w:rPr>
          <w:rFonts w:hint="eastAsia" w:ascii="仿宋" w:hAnsi="仿宋" w:eastAsia="仿宋" w:cs="仿宋"/>
          <w:color w:val="000000"/>
        </w:rPr>
        <w:t>法定代表人姓名、职务：__________________</w:t>
      </w:r>
    </w:p>
    <w:p w14:paraId="4B63FAD4">
      <w:pPr>
        <w:spacing w:line="360" w:lineRule="auto"/>
        <w:ind w:firstLine="3578"/>
        <w:rPr>
          <w:rFonts w:ascii="仿宋" w:hAnsi="仿宋" w:eastAsia="仿宋" w:cs="仿宋"/>
          <w:color w:val="000000"/>
        </w:rPr>
      </w:pPr>
      <w:r>
        <w:rPr>
          <w:rFonts w:hint="eastAsia" w:ascii="仿宋" w:hAnsi="仿宋" w:eastAsia="仿宋" w:cs="仿宋"/>
          <w:color w:val="000000"/>
        </w:rPr>
        <w:t>法定代表人或授权代表签字：______________</w:t>
      </w:r>
    </w:p>
    <w:p w14:paraId="0C1398F7">
      <w:pPr>
        <w:spacing w:line="360" w:lineRule="auto"/>
        <w:ind w:firstLine="3578"/>
        <w:rPr>
          <w:rFonts w:ascii="仿宋" w:hAnsi="仿宋" w:eastAsia="仿宋" w:cs="仿宋"/>
          <w:color w:val="000000"/>
        </w:rPr>
      </w:pPr>
      <w:r>
        <w:rPr>
          <w:rFonts w:hint="eastAsia" w:ascii="仿宋" w:hAnsi="仿宋" w:eastAsia="仿宋" w:cs="仿宋"/>
          <w:color w:val="000000"/>
        </w:rPr>
        <w:t>日期：__________________________________</w:t>
      </w:r>
      <w:r>
        <w:rPr>
          <w:rFonts w:hint="eastAsia" w:ascii="仿宋" w:hAnsi="仿宋" w:eastAsia="仿宋" w:cs="仿宋"/>
          <w:color w:val="000000"/>
        </w:rPr>
        <w:br w:type="page" w:clear="all"/>
      </w:r>
    </w:p>
    <w:p w14:paraId="1E54F53D">
      <w:pPr>
        <w:pStyle w:val="4"/>
        <w:spacing w:before="0" w:after="0" w:line="360" w:lineRule="auto"/>
        <w:rPr>
          <w:rFonts w:ascii="仿宋" w:hAnsi="仿宋" w:cs="宋体"/>
          <w:color w:val="000000"/>
          <w:szCs w:val="24"/>
        </w:rPr>
      </w:pPr>
      <w:bookmarkStart w:id="271" w:name="_Toc4503"/>
      <w:bookmarkStart w:id="272" w:name="_Toc27158"/>
      <w:bookmarkStart w:id="273" w:name="_Toc19777"/>
      <w:bookmarkStart w:id="274" w:name="_Toc186737821"/>
      <w:r>
        <w:rPr>
          <w:rFonts w:hint="eastAsia" w:ascii="仿宋" w:hAnsi="仿宋" w:eastAsia="仿宋" w:cs="宋体"/>
          <w:bCs w:val="0"/>
          <w:color w:val="000000"/>
          <w:sz w:val="24"/>
          <w:szCs w:val="24"/>
        </w:rPr>
        <w:t>（九）信息安全采购要求承诺函</w:t>
      </w:r>
      <w:bookmarkEnd w:id="271"/>
      <w:bookmarkEnd w:id="272"/>
      <w:bookmarkEnd w:id="273"/>
      <w:bookmarkEnd w:id="274"/>
    </w:p>
    <w:p w14:paraId="046ECC4A">
      <w:pPr>
        <w:jc w:val="center"/>
        <w:rPr>
          <w:b/>
        </w:rPr>
      </w:pPr>
    </w:p>
    <w:p w14:paraId="2B081C07">
      <w:pPr>
        <w:jc w:val="center"/>
        <w:rPr>
          <w:b/>
        </w:rPr>
      </w:pPr>
      <w:r>
        <w:rPr>
          <w:rFonts w:hint="eastAsia"/>
          <w:b/>
        </w:rPr>
        <w:t>信息安全采购要求承诺函</w:t>
      </w:r>
    </w:p>
    <w:p w14:paraId="5DC6FC90"/>
    <w:p w14:paraId="6833185A">
      <w:pPr>
        <w:spacing w:line="360" w:lineRule="auto"/>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致：中国人民财产保险股份有限公司</w:t>
      </w:r>
      <w:r>
        <w:rPr>
          <w:rFonts w:hint="eastAsia" w:ascii="仿宋_GB2312" w:hAnsi="宋体" w:eastAsia="仿宋_GB2312"/>
          <w:color w:val="000000" w:themeColor="text1"/>
          <w:lang w:val="en-US" w:eastAsia="zh-CN"/>
          <w14:textFill>
            <w14:solidFill>
              <w14:schemeClr w14:val="tx1"/>
            </w14:solidFill>
          </w14:textFill>
        </w:rPr>
        <w:t>资阳市</w:t>
      </w:r>
      <w:r>
        <w:rPr>
          <w:rFonts w:ascii="仿宋_GB2312" w:hAnsi="宋体" w:eastAsia="仿宋_GB2312"/>
          <w:color w:val="000000" w:themeColor="text1"/>
          <w14:textFill>
            <w14:solidFill>
              <w14:schemeClr w14:val="tx1"/>
            </w14:solidFill>
          </w14:textFill>
        </w:rPr>
        <w:t>分公司</w:t>
      </w:r>
    </w:p>
    <w:p w14:paraId="3E5FD824">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1.投标人向招标人提供产品或服务时，未经招标人书面许可，不会利用提供产品或服务的便利条件获取招标人任何数据，并向招标人承诺：（1）不会控制或操纵招标人系统及设备；（2）不会利用招标人对投标人产品或服务的使用，谋取任何不正当利益；（3）任何情况下（包括但不限于政治、外交等因素），都不会中断向招标人提供产品或服务。</w:t>
      </w:r>
    </w:p>
    <w:p w14:paraId="18F9661C">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2.根据实际情况，投标人在A\B两项之间择一承诺</w:t>
      </w:r>
    </w:p>
    <w:p w14:paraId="697D986F">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A投标人向招标人提供的产品或服务，不需要任何外国实体提供技术支持。</w:t>
      </w:r>
    </w:p>
    <w:p w14:paraId="57764B6D">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B投标人向招标人提供的产品或服务需要[（外国实体名称）]提供技术支持，投标人向招标人承诺，该[（外国实体名称）]此前从未出现过按照外国政府要求，中断对外技术支持的先例，并承诺招标人与投标人签订本合同后，该[（外国实体名称）]会按照本协议要求提供相应的技术支持。</w:t>
      </w:r>
    </w:p>
    <w:p w14:paraId="70D806CA">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3.根据实际情况，投标人在A\B两项之间择一承诺</w:t>
      </w:r>
    </w:p>
    <w:p w14:paraId="01142F63">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A投标人向招标人提供的产品或服务，不涉及任何外国实体拥有或者控制的知识产权，包括但不限于专利权、软件著作权以及其他知识产权。</w:t>
      </w:r>
    </w:p>
    <w:p w14:paraId="4C20459C">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B投标人向招标人提供的产品或服务，涉及[（外国实体名称）]拥有或者控制的知识产权，包括专利/软件著作权/其他知识产权等，投标人在向招标人提供的产品或服务中使用该知识产权已获得[（外国实体名称）]授权同意，授权期限自本合同签署之日起计算不少于10年（授权书附后）。</w:t>
      </w:r>
    </w:p>
    <w:p w14:paraId="28576B5E">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4. 投标人向招标人承诺，已经采取合理、必要的措施和手段，确保其向招标人提供的产品或服务，在设计、研发、制造、销售等各个环节，以及其与上下游供应商之间的合作，不会发生任何影响投标人履行本合同的风险。</w:t>
      </w:r>
    </w:p>
    <w:p w14:paraId="4A9E8D58">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5.投标人向招标人承诺，所提供的产品及其部件可以从多个国家或地区获得，其中任一国家或地区拒绝向投标人供货，投标人可以从其他国家/地区获得同等质量的替代品，不会因此影响投标人向招标人履行本合同约定的义务。</w:t>
      </w:r>
    </w:p>
    <w:p w14:paraId="59B3A545">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6.投标人向招标人提供的产品或服务具有运行维护以及二次开发的中文版技术资料，投标人同意向招标人提供上述技术资料。</w:t>
      </w:r>
    </w:p>
    <w:p w14:paraId="58CFDAB4">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如投标人出现任一违反上述承诺的情况，招标人有权向投标人收取合同金额3倍的违约金，如该违约金不足以弥补招标人的损失，招标人有权要求投标人继续赔偿。</w:t>
      </w:r>
    </w:p>
    <w:p w14:paraId="0CA5BB36">
      <w:pPr>
        <w:spacing w:line="360" w:lineRule="auto"/>
        <w:rPr>
          <w:rFonts w:ascii="仿宋_GB2312" w:hAnsi="宋体" w:eastAsia="仿宋_GB2312"/>
          <w:color w:val="000000" w:themeColor="text1"/>
          <w14:textFill>
            <w14:solidFill>
              <w14:schemeClr w14:val="tx1"/>
            </w14:solidFill>
          </w14:textFill>
        </w:rPr>
      </w:pPr>
    </w:p>
    <w:p w14:paraId="13FF5AB2">
      <w:pPr>
        <w:spacing w:line="360" w:lineRule="auto"/>
        <w:rPr>
          <w:rFonts w:ascii="仿宋_GB2312" w:hAnsi="宋体" w:eastAsia="仿宋_GB2312"/>
          <w:color w:val="000000" w:themeColor="text1"/>
          <w14:textFill>
            <w14:solidFill>
              <w14:schemeClr w14:val="tx1"/>
            </w14:solidFill>
          </w14:textFill>
        </w:rPr>
      </w:pPr>
    </w:p>
    <w:p w14:paraId="3CC6A3FC">
      <w:pPr>
        <w:tabs>
          <w:tab w:val="left" w:pos="5580"/>
        </w:tabs>
        <w:spacing w:before="120" w:line="22" w:lineRule="atLeast"/>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投标人名称（盖章）：                       </w:t>
      </w:r>
    </w:p>
    <w:p w14:paraId="4DA34D9D">
      <w:pPr>
        <w:tabs>
          <w:tab w:val="left" w:pos="5580"/>
        </w:tabs>
        <w:spacing w:before="120" w:line="22" w:lineRule="atLeast"/>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投标人授权代表(签字):</w:t>
      </w:r>
      <w:r>
        <w:rPr>
          <w:rFonts w:hint="eastAsia" w:ascii="仿宋_GB2312" w:hAnsi="宋体" w:eastAsia="仿宋_GB2312"/>
          <w:color w:val="000000" w:themeColor="text1"/>
          <w14:textFill>
            <w14:solidFill>
              <w14:schemeClr w14:val="tx1"/>
            </w14:solidFill>
          </w14:textFill>
        </w:rPr>
        <w:tab/>
      </w:r>
    </w:p>
    <w:p w14:paraId="3BF83D2D">
      <w:pPr>
        <w:spacing w:line="360" w:lineRule="auto"/>
        <w:rPr>
          <w:rFonts w:ascii="仿宋" w:hAnsi="仿宋" w:eastAsia="仿宋" w:cs="仿宋"/>
          <w:color w:val="000000"/>
        </w:rPr>
      </w:pPr>
      <w:r>
        <w:rPr>
          <w:rFonts w:hint="eastAsia" w:ascii="仿宋_GB2312" w:hAnsi="宋体" w:eastAsia="仿宋_GB2312"/>
          <w:color w:val="000000" w:themeColor="text1"/>
          <w14:textFill>
            <w14:solidFill>
              <w14:schemeClr w14:val="tx1"/>
            </w14:solidFill>
          </w14:textFill>
        </w:rPr>
        <w:t>日期：</w:t>
      </w:r>
    </w:p>
    <w:p w14:paraId="53EA73CE">
      <w:pPr>
        <w:spacing w:line="360" w:lineRule="auto"/>
        <w:ind w:firstLine="4790"/>
        <w:rPr>
          <w:rStyle w:val="219"/>
          <w:rFonts w:ascii="仿宋" w:hAnsi="仿宋" w:eastAsia="仿宋" w:cs="仿宋"/>
        </w:rPr>
      </w:pPr>
    </w:p>
    <w:p w14:paraId="4473A866">
      <w:pPr>
        <w:spacing w:line="360" w:lineRule="auto"/>
        <w:ind w:firstLine="4790"/>
        <w:rPr>
          <w:rStyle w:val="219"/>
          <w:rFonts w:ascii="仿宋" w:hAnsi="仿宋" w:eastAsia="仿宋" w:cs="仿宋"/>
        </w:rPr>
      </w:pPr>
    </w:p>
    <w:p w14:paraId="3E1511E6">
      <w:pPr>
        <w:spacing w:line="360" w:lineRule="auto"/>
        <w:ind w:firstLine="4790"/>
        <w:rPr>
          <w:rStyle w:val="219"/>
          <w:rFonts w:ascii="仿宋" w:hAnsi="仿宋" w:eastAsia="仿宋" w:cs="仿宋"/>
        </w:rPr>
      </w:pPr>
    </w:p>
    <w:p w14:paraId="601C7A37">
      <w:pPr>
        <w:spacing w:line="360" w:lineRule="auto"/>
        <w:ind w:firstLine="4790"/>
        <w:rPr>
          <w:rStyle w:val="219"/>
          <w:rFonts w:ascii="仿宋" w:hAnsi="仿宋" w:eastAsia="仿宋" w:cs="仿宋"/>
        </w:rPr>
      </w:pPr>
    </w:p>
    <w:p w14:paraId="707C649F">
      <w:pPr>
        <w:spacing w:line="360" w:lineRule="auto"/>
        <w:ind w:firstLine="4790"/>
        <w:rPr>
          <w:rStyle w:val="219"/>
          <w:rFonts w:ascii="仿宋" w:hAnsi="仿宋" w:eastAsia="仿宋" w:cs="仿宋"/>
        </w:rPr>
      </w:pPr>
    </w:p>
    <w:p w14:paraId="69E160A0">
      <w:pPr>
        <w:spacing w:line="360" w:lineRule="auto"/>
        <w:ind w:firstLine="4790"/>
        <w:rPr>
          <w:rStyle w:val="219"/>
          <w:rFonts w:ascii="仿宋" w:hAnsi="仿宋" w:eastAsia="仿宋" w:cs="仿宋"/>
        </w:rPr>
      </w:pPr>
    </w:p>
    <w:p w14:paraId="485512AD">
      <w:pPr>
        <w:spacing w:line="360" w:lineRule="auto"/>
        <w:ind w:firstLine="4790"/>
        <w:rPr>
          <w:rStyle w:val="219"/>
          <w:rFonts w:ascii="仿宋" w:hAnsi="仿宋" w:eastAsia="仿宋" w:cs="仿宋"/>
        </w:rPr>
      </w:pPr>
    </w:p>
    <w:p w14:paraId="33FE5B8F">
      <w:pPr>
        <w:spacing w:line="360" w:lineRule="auto"/>
        <w:ind w:firstLine="4790"/>
        <w:rPr>
          <w:rStyle w:val="219"/>
          <w:rFonts w:ascii="仿宋" w:hAnsi="仿宋" w:eastAsia="仿宋" w:cs="仿宋"/>
        </w:rPr>
      </w:pPr>
    </w:p>
    <w:p w14:paraId="1D0B6920">
      <w:pPr>
        <w:spacing w:line="360" w:lineRule="auto"/>
        <w:ind w:firstLine="4790"/>
        <w:rPr>
          <w:rStyle w:val="219"/>
          <w:rFonts w:ascii="仿宋" w:hAnsi="仿宋" w:eastAsia="仿宋" w:cs="仿宋"/>
        </w:rPr>
      </w:pPr>
    </w:p>
    <w:p w14:paraId="67B1FB54">
      <w:pPr>
        <w:spacing w:line="360" w:lineRule="auto"/>
        <w:ind w:firstLine="4790"/>
        <w:rPr>
          <w:rStyle w:val="219"/>
          <w:rFonts w:ascii="仿宋" w:hAnsi="仿宋" w:eastAsia="仿宋" w:cs="仿宋"/>
        </w:rPr>
      </w:pPr>
    </w:p>
    <w:p w14:paraId="77A3503A">
      <w:pPr>
        <w:spacing w:line="360" w:lineRule="auto"/>
        <w:ind w:firstLine="4790"/>
        <w:rPr>
          <w:rStyle w:val="219"/>
          <w:rFonts w:ascii="仿宋" w:hAnsi="仿宋" w:eastAsia="仿宋" w:cs="仿宋"/>
        </w:rPr>
      </w:pPr>
    </w:p>
    <w:p w14:paraId="74F47806">
      <w:pPr>
        <w:spacing w:line="360" w:lineRule="auto"/>
        <w:ind w:firstLine="4790"/>
        <w:rPr>
          <w:rStyle w:val="219"/>
          <w:rFonts w:ascii="仿宋" w:hAnsi="仿宋" w:eastAsia="仿宋" w:cs="仿宋"/>
        </w:rPr>
      </w:pPr>
    </w:p>
    <w:p w14:paraId="654B0058">
      <w:pPr>
        <w:spacing w:line="360" w:lineRule="auto"/>
        <w:ind w:firstLine="4790"/>
        <w:rPr>
          <w:rStyle w:val="219"/>
          <w:rFonts w:ascii="仿宋" w:hAnsi="仿宋" w:eastAsia="仿宋" w:cs="仿宋"/>
        </w:rPr>
      </w:pPr>
    </w:p>
    <w:p w14:paraId="5C426DAD">
      <w:pPr>
        <w:spacing w:line="360" w:lineRule="auto"/>
        <w:ind w:firstLine="4790"/>
        <w:rPr>
          <w:rStyle w:val="219"/>
          <w:rFonts w:ascii="仿宋" w:hAnsi="仿宋" w:eastAsia="仿宋" w:cs="仿宋"/>
        </w:rPr>
      </w:pPr>
    </w:p>
    <w:p w14:paraId="5A1BB7B5">
      <w:pPr>
        <w:spacing w:line="360" w:lineRule="auto"/>
        <w:ind w:firstLine="4790"/>
        <w:rPr>
          <w:rStyle w:val="219"/>
          <w:rFonts w:ascii="仿宋" w:hAnsi="仿宋" w:eastAsia="仿宋" w:cs="仿宋"/>
        </w:rPr>
      </w:pPr>
    </w:p>
    <w:p w14:paraId="1237DBEA">
      <w:pPr>
        <w:spacing w:line="360" w:lineRule="auto"/>
        <w:ind w:firstLine="4790"/>
        <w:rPr>
          <w:rStyle w:val="219"/>
          <w:rFonts w:ascii="仿宋" w:hAnsi="仿宋" w:eastAsia="仿宋" w:cs="仿宋"/>
        </w:rPr>
      </w:pPr>
    </w:p>
    <w:p w14:paraId="3846165E">
      <w:pPr>
        <w:spacing w:line="360" w:lineRule="auto"/>
        <w:ind w:firstLine="4790"/>
        <w:rPr>
          <w:rStyle w:val="219"/>
          <w:rFonts w:ascii="仿宋" w:hAnsi="仿宋" w:eastAsia="仿宋" w:cs="仿宋"/>
        </w:rPr>
      </w:pPr>
    </w:p>
    <w:p w14:paraId="05A0480C">
      <w:pPr>
        <w:pStyle w:val="4"/>
        <w:spacing w:before="0" w:after="0" w:line="360" w:lineRule="auto"/>
        <w:rPr>
          <w:rFonts w:ascii="仿宋" w:hAnsi="仿宋" w:eastAsia="仿宋" w:cs="宋体"/>
          <w:bCs w:val="0"/>
          <w:color w:val="000000"/>
          <w:sz w:val="21"/>
          <w:szCs w:val="24"/>
        </w:rPr>
      </w:pPr>
      <w:bookmarkStart w:id="275" w:name="_Toc4579"/>
      <w:bookmarkStart w:id="276" w:name="_Toc29197"/>
      <w:bookmarkStart w:id="277" w:name="_Toc186737822"/>
      <w:bookmarkStart w:id="278" w:name="_Toc26405"/>
      <w:r>
        <w:rPr>
          <w:rFonts w:hint="eastAsia" w:ascii="仿宋" w:hAnsi="仿宋" w:eastAsia="仿宋" w:cs="宋体"/>
          <w:color w:val="000000"/>
          <w:sz w:val="24"/>
        </w:rPr>
        <w:t>（十）其他材料</w:t>
      </w:r>
      <w:bookmarkEnd w:id="275"/>
      <w:bookmarkEnd w:id="276"/>
      <w:bookmarkEnd w:id="277"/>
      <w:bookmarkEnd w:id="278"/>
    </w:p>
    <w:p w14:paraId="25ED3997">
      <w:pPr>
        <w:spacing w:line="360" w:lineRule="auto"/>
        <w:rPr>
          <w:rFonts w:ascii="宋体" w:hAnsi="宋体"/>
          <w:szCs w:val="21"/>
        </w:rPr>
        <w:sectPr>
          <w:pgSz w:w="11906" w:h="16838"/>
          <w:pgMar w:top="1417" w:right="1134" w:bottom="1134" w:left="1134" w:header="851" w:footer="992" w:gutter="0"/>
          <w:cols w:space="720" w:num="1"/>
          <w:titlePg/>
        </w:sectPr>
      </w:pPr>
      <w:r>
        <w:rPr>
          <w:rFonts w:hint="eastAsia" w:ascii="仿宋" w:hAnsi="仿宋" w:eastAsia="仿宋" w:cs="Cambria Math"/>
          <w:color w:val="000000"/>
        </w:rPr>
        <w:t>供应商</w:t>
      </w:r>
      <w:r>
        <w:rPr>
          <w:rFonts w:ascii="仿宋" w:hAnsi="仿宋" w:eastAsia="仿宋" w:cs="Cambria Math"/>
          <w:color w:val="000000"/>
        </w:rPr>
        <w:t>认为需提供的其他材料</w:t>
      </w:r>
      <w:r>
        <w:rPr>
          <w:rFonts w:hint="eastAsia" w:ascii="仿宋" w:hAnsi="仿宋" w:eastAsia="仿宋" w:cs="Cambria Math"/>
          <w:color w:val="000000"/>
        </w:rPr>
        <w:t>。</w:t>
      </w:r>
      <w:bookmarkEnd w:id="250"/>
    </w:p>
    <w:p w14:paraId="57A4B31F">
      <w:pPr>
        <w:pStyle w:val="3"/>
        <w:jc w:val="both"/>
        <w:rPr>
          <w:rFonts w:ascii="仿宋" w:hAnsi="仿宋" w:eastAsia="仿宋" w:cs="仿宋"/>
          <w:color w:val="000000"/>
          <w:sz w:val="24"/>
          <w:szCs w:val="24"/>
        </w:rPr>
      </w:pPr>
      <w:bookmarkStart w:id="279" w:name="_Toc15850"/>
      <w:bookmarkStart w:id="280" w:name="_Toc1528"/>
      <w:bookmarkStart w:id="281" w:name="_Toc28698"/>
      <w:bookmarkStart w:id="282" w:name="_Toc5968"/>
      <w:bookmarkStart w:id="283" w:name="_Toc186737823"/>
      <w:r>
        <w:rPr>
          <w:rFonts w:hint="eastAsia" w:ascii="仿宋" w:hAnsi="仿宋" w:eastAsia="仿宋" w:cs="仿宋"/>
          <w:color w:val="000000"/>
          <w:sz w:val="24"/>
          <w:szCs w:val="24"/>
        </w:rPr>
        <w:t>二、技术文件</w:t>
      </w:r>
      <w:bookmarkEnd w:id="279"/>
      <w:bookmarkEnd w:id="280"/>
      <w:bookmarkEnd w:id="281"/>
      <w:bookmarkEnd w:id="282"/>
      <w:bookmarkEnd w:id="283"/>
    </w:p>
    <w:p w14:paraId="0A4A6E01">
      <w:pPr>
        <w:jc w:val="center"/>
        <w:rPr>
          <w:rFonts w:ascii="仿宋" w:hAnsi="仿宋" w:eastAsia="仿宋" w:cs="仿宋"/>
          <w:b/>
          <w:bCs/>
        </w:rPr>
      </w:pPr>
      <w:bookmarkStart w:id="284" w:name="_Toc30870"/>
      <w:bookmarkStart w:id="285" w:name="_Toc23108"/>
      <w:r>
        <w:rPr>
          <w:rFonts w:hint="eastAsia" w:ascii="仿宋" w:hAnsi="仿宋" w:eastAsia="仿宋" w:cs="仿宋"/>
          <w:b/>
          <w:bCs/>
        </w:rPr>
        <w:t>详细评审索引表</w:t>
      </w:r>
      <w:bookmarkEnd w:id="284"/>
    </w:p>
    <w:tbl>
      <w:tblPr>
        <w:tblStyle w:val="34"/>
        <w:tblW w:w="951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9"/>
        <w:gridCol w:w="1696"/>
        <w:gridCol w:w="2268"/>
        <w:gridCol w:w="4820"/>
      </w:tblGrid>
      <w:tr w14:paraId="04B3EA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jc w:val="center"/>
        </w:trPr>
        <w:tc>
          <w:tcPr>
            <w:tcW w:w="729" w:type="dxa"/>
            <w:noWrap w:val="0"/>
            <w:tcMar>
              <w:top w:w="15" w:type="dxa"/>
              <w:left w:w="15" w:type="dxa"/>
              <w:right w:w="15" w:type="dxa"/>
            </w:tcMar>
            <w:vAlign w:val="center"/>
          </w:tcPr>
          <w:p w14:paraId="61568493">
            <w:pPr>
              <w:jc w:val="center"/>
              <w:rPr>
                <w:rFonts w:ascii="仿宋" w:hAnsi="仿宋" w:eastAsia="仿宋" w:cs="宋体"/>
                <w:b/>
                <w:color w:val="000000"/>
                <w:szCs w:val="21"/>
              </w:rPr>
            </w:pPr>
            <w:r>
              <w:rPr>
                <w:rFonts w:hint="eastAsia" w:ascii="仿宋" w:hAnsi="仿宋" w:eastAsia="仿宋" w:cs="宋体"/>
                <w:b/>
                <w:color w:val="000000"/>
                <w:szCs w:val="21"/>
                <w:lang w:bidi="ar"/>
              </w:rPr>
              <w:t>序号</w:t>
            </w:r>
          </w:p>
        </w:tc>
        <w:tc>
          <w:tcPr>
            <w:tcW w:w="1696" w:type="dxa"/>
            <w:noWrap w:val="0"/>
            <w:tcMar>
              <w:top w:w="15" w:type="dxa"/>
              <w:left w:w="15" w:type="dxa"/>
              <w:right w:w="15" w:type="dxa"/>
            </w:tcMar>
            <w:vAlign w:val="center"/>
          </w:tcPr>
          <w:p w14:paraId="44729658">
            <w:pPr>
              <w:jc w:val="center"/>
              <w:rPr>
                <w:rFonts w:ascii="仿宋" w:hAnsi="仿宋" w:eastAsia="仿宋" w:cs="宋体"/>
                <w:b/>
                <w:color w:val="000000"/>
                <w:szCs w:val="21"/>
                <w:lang w:bidi="ar"/>
              </w:rPr>
            </w:pPr>
            <w:r>
              <w:rPr>
                <w:rFonts w:hint="eastAsia" w:ascii="仿宋" w:hAnsi="仿宋" w:eastAsia="仿宋" w:cs="宋体"/>
                <w:b/>
                <w:bCs/>
                <w:color w:val="000000"/>
                <w:szCs w:val="21"/>
              </w:rPr>
              <w:t>评审项</w:t>
            </w:r>
          </w:p>
        </w:tc>
        <w:tc>
          <w:tcPr>
            <w:tcW w:w="2268" w:type="dxa"/>
            <w:noWrap w:val="0"/>
          </w:tcPr>
          <w:p w14:paraId="0073FF13">
            <w:pPr>
              <w:jc w:val="center"/>
              <w:rPr>
                <w:rFonts w:ascii="仿宋" w:hAnsi="仿宋" w:eastAsia="仿宋" w:cs="宋体"/>
                <w:b/>
                <w:color w:val="000000"/>
                <w:szCs w:val="21"/>
              </w:rPr>
            </w:pPr>
            <w:r>
              <w:rPr>
                <w:rFonts w:hint="eastAsia" w:ascii="仿宋" w:hAnsi="仿宋" w:eastAsia="仿宋" w:cs="宋体"/>
                <w:b/>
                <w:color w:val="000000"/>
                <w:szCs w:val="21"/>
                <w:lang w:bidi="ar"/>
              </w:rPr>
              <w:t>评审因素</w:t>
            </w:r>
          </w:p>
        </w:tc>
        <w:tc>
          <w:tcPr>
            <w:tcW w:w="4820" w:type="dxa"/>
            <w:noWrap w:val="0"/>
            <w:tcMar>
              <w:top w:w="15" w:type="dxa"/>
              <w:left w:w="15" w:type="dxa"/>
              <w:right w:w="15" w:type="dxa"/>
            </w:tcMar>
            <w:vAlign w:val="center"/>
          </w:tcPr>
          <w:p w14:paraId="24B684F0">
            <w:pPr>
              <w:jc w:val="center"/>
              <w:rPr>
                <w:rFonts w:ascii="仿宋" w:hAnsi="仿宋" w:eastAsia="仿宋" w:cs="宋体"/>
                <w:b/>
                <w:color w:val="000000"/>
                <w:szCs w:val="21"/>
              </w:rPr>
            </w:pPr>
            <w:r>
              <w:rPr>
                <w:rFonts w:hint="eastAsia" w:ascii="仿宋" w:hAnsi="仿宋" w:eastAsia="仿宋" w:cs="宋体"/>
                <w:b/>
                <w:color w:val="000000"/>
                <w:szCs w:val="21"/>
              </w:rPr>
              <w:t>页码范围及说明</w:t>
            </w:r>
          </w:p>
        </w:tc>
      </w:tr>
      <w:tr w14:paraId="3C58A8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jc w:val="center"/>
        </w:trPr>
        <w:tc>
          <w:tcPr>
            <w:tcW w:w="729" w:type="dxa"/>
            <w:noWrap w:val="0"/>
            <w:tcMar>
              <w:top w:w="15" w:type="dxa"/>
              <w:left w:w="15" w:type="dxa"/>
              <w:right w:w="15" w:type="dxa"/>
            </w:tcMar>
            <w:vAlign w:val="center"/>
          </w:tcPr>
          <w:p w14:paraId="0A5A82B3">
            <w:pPr>
              <w:jc w:val="center"/>
              <w:rPr>
                <w:rFonts w:ascii="仿宋" w:hAnsi="仿宋" w:eastAsia="仿宋" w:cs="宋体"/>
                <w:color w:val="000000"/>
                <w:szCs w:val="21"/>
                <w:lang w:bidi="ar"/>
              </w:rPr>
            </w:pPr>
            <w:r>
              <w:rPr>
                <w:rFonts w:hint="eastAsia" w:ascii="仿宋" w:hAnsi="仿宋" w:eastAsia="仿宋" w:cs="宋体"/>
                <w:color w:val="000000"/>
                <w:szCs w:val="21"/>
                <w:lang w:bidi="ar"/>
              </w:rPr>
              <w:t>3</w:t>
            </w:r>
          </w:p>
        </w:tc>
        <w:tc>
          <w:tcPr>
            <w:tcW w:w="1696" w:type="dxa"/>
            <w:vMerge w:val="restart"/>
            <w:noWrap w:val="0"/>
            <w:tcMar>
              <w:top w:w="15" w:type="dxa"/>
              <w:left w:w="15" w:type="dxa"/>
              <w:right w:w="15" w:type="dxa"/>
            </w:tcMar>
            <w:vAlign w:val="center"/>
          </w:tcPr>
          <w:p w14:paraId="45C8A4D4">
            <w:pPr>
              <w:jc w:val="center"/>
              <w:rPr>
                <w:rFonts w:ascii="仿宋" w:hAnsi="仿宋" w:eastAsia="仿宋" w:cs="宋体"/>
                <w:color w:val="000000"/>
                <w:szCs w:val="21"/>
                <w:lang w:bidi="ar"/>
              </w:rPr>
            </w:pPr>
            <w:r>
              <w:rPr>
                <w:rFonts w:hint="eastAsia" w:ascii="仿宋" w:hAnsi="仿宋" w:eastAsia="仿宋" w:cs="宋体"/>
                <w:color w:val="000000"/>
                <w:szCs w:val="21"/>
              </w:rPr>
              <w:t>技术</w:t>
            </w:r>
            <w:r>
              <w:rPr>
                <w:rFonts w:hint="eastAsia" w:ascii="仿宋" w:hAnsi="仿宋" w:eastAsia="仿宋" w:cs="宋体"/>
                <w:color w:val="000000"/>
                <w:szCs w:val="21"/>
                <w:lang w:eastAsia="zh-CN"/>
              </w:rPr>
              <w:t>部分</w:t>
            </w:r>
          </w:p>
        </w:tc>
        <w:tc>
          <w:tcPr>
            <w:tcW w:w="2268" w:type="dxa"/>
            <w:noWrap w:val="0"/>
            <w:vAlign w:val="center"/>
          </w:tcPr>
          <w:p w14:paraId="4E4F78C7">
            <w:pPr>
              <w:jc w:val="center"/>
              <w:rPr>
                <w:rFonts w:ascii="仿宋" w:hAnsi="仿宋" w:eastAsia="仿宋" w:cs="宋体"/>
                <w:color w:val="000000"/>
                <w:szCs w:val="21"/>
              </w:rPr>
            </w:pPr>
          </w:p>
        </w:tc>
        <w:tc>
          <w:tcPr>
            <w:tcW w:w="4820" w:type="dxa"/>
            <w:noWrap w:val="0"/>
            <w:tcMar>
              <w:top w:w="15" w:type="dxa"/>
              <w:left w:w="15" w:type="dxa"/>
              <w:right w:w="15" w:type="dxa"/>
            </w:tcMar>
            <w:vAlign w:val="center"/>
          </w:tcPr>
          <w:p w14:paraId="76B8D74F">
            <w:pPr>
              <w:rPr>
                <w:rStyle w:val="236"/>
                <w:rFonts w:hint="default" w:cs="宋体"/>
                <w:color w:val="000000"/>
                <w:lang w:bidi="ar"/>
              </w:rPr>
            </w:pPr>
          </w:p>
        </w:tc>
      </w:tr>
      <w:tr w14:paraId="22E7D6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jc w:val="center"/>
        </w:trPr>
        <w:tc>
          <w:tcPr>
            <w:tcW w:w="729" w:type="dxa"/>
            <w:noWrap w:val="0"/>
            <w:tcMar>
              <w:top w:w="15" w:type="dxa"/>
              <w:left w:w="15" w:type="dxa"/>
              <w:right w:w="15" w:type="dxa"/>
            </w:tcMar>
            <w:vAlign w:val="center"/>
          </w:tcPr>
          <w:p w14:paraId="6F17B8BE">
            <w:pPr>
              <w:jc w:val="center"/>
              <w:rPr>
                <w:rFonts w:ascii="仿宋" w:hAnsi="仿宋" w:eastAsia="仿宋" w:cs="宋体"/>
                <w:color w:val="000000"/>
                <w:szCs w:val="21"/>
                <w:lang w:bidi="ar"/>
              </w:rPr>
            </w:pPr>
            <w:r>
              <w:rPr>
                <w:rFonts w:hint="eastAsia" w:ascii="仿宋" w:hAnsi="仿宋" w:eastAsia="仿宋" w:cs="宋体"/>
                <w:color w:val="000000"/>
                <w:szCs w:val="21"/>
                <w:lang w:bidi="ar"/>
              </w:rPr>
              <w:t>4</w:t>
            </w:r>
          </w:p>
        </w:tc>
        <w:tc>
          <w:tcPr>
            <w:tcW w:w="1696" w:type="dxa"/>
            <w:vMerge w:val="continue"/>
            <w:noWrap w:val="0"/>
            <w:tcMar>
              <w:top w:w="15" w:type="dxa"/>
              <w:left w:w="15" w:type="dxa"/>
              <w:right w:w="15" w:type="dxa"/>
            </w:tcMar>
            <w:vAlign w:val="center"/>
          </w:tcPr>
          <w:p w14:paraId="760DA150">
            <w:pPr>
              <w:jc w:val="center"/>
              <w:rPr>
                <w:rFonts w:ascii="仿宋" w:hAnsi="仿宋" w:eastAsia="仿宋" w:cs="宋体"/>
                <w:color w:val="000000"/>
                <w:szCs w:val="21"/>
              </w:rPr>
            </w:pPr>
          </w:p>
        </w:tc>
        <w:tc>
          <w:tcPr>
            <w:tcW w:w="2268" w:type="dxa"/>
            <w:noWrap w:val="0"/>
            <w:vAlign w:val="center"/>
          </w:tcPr>
          <w:p w14:paraId="5E8F7B83">
            <w:pPr>
              <w:jc w:val="center"/>
              <w:rPr>
                <w:rFonts w:ascii="仿宋" w:hAnsi="仿宋" w:eastAsia="仿宋" w:cs="宋体"/>
                <w:color w:val="000000"/>
                <w:szCs w:val="21"/>
              </w:rPr>
            </w:pPr>
          </w:p>
        </w:tc>
        <w:tc>
          <w:tcPr>
            <w:tcW w:w="4820" w:type="dxa"/>
            <w:noWrap w:val="0"/>
            <w:tcMar>
              <w:top w:w="15" w:type="dxa"/>
              <w:left w:w="15" w:type="dxa"/>
              <w:right w:w="15" w:type="dxa"/>
            </w:tcMar>
            <w:vAlign w:val="center"/>
          </w:tcPr>
          <w:p w14:paraId="093B6A50">
            <w:pPr>
              <w:rPr>
                <w:rStyle w:val="236"/>
                <w:rFonts w:hint="default" w:cs="宋体"/>
                <w:color w:val="000000"/>
                <w:lang w:bidi="ar"/>
              </w:rPr>
            </w:pPr>
          </w:p>
        </w:tc>
      </w:tr>
      <w:tr w14:paraId="7F25C5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jc w:val="center"/>
        </w:trPr>
        <w:tc>
          <w:tcPr>
            <w:tcW w:w="729" w:type="dxa"/>
            <w:noWrap w:val="0"/>
            <w:tcMar>
              <w:top w:w="15" w:type="dxa"/>
              <w:left w:w="15" w:type="dxa"/>
              <w:right w:w="15" w:type="dxa"/>
            </w:tcMar>
            <w:vAlign w:val="center"/>
          </w:tcPr>
          <w:p w14:paraId="46D36297">
            <w:pPr>
              <w:jc w:val="center"/>
              <w:rPr>
                <w:rFonts w:ascii="仿宋" w:hAnsi="仿宋" w:eastAsia="仿宋" w:cs="宋体"/>
                <w:color w:val="000000"/>
                <w:szCs w:val="21"/>
                <w:lang w:bidi="ar"/>
              </w:rPr>
            </w:pPr>
            <w:r>
              <w:rPr>
                <w:rFonts w:hint="eastAsia" w:ascii="仿宋" w:hAnsi="仿宋" w:eastAsia="仿宋" w:cs="宋体"/>
                <w:color w:val="000000"/>
                <w:szCs w:val="21"/>
                <w:lang w:bidi="ar"/>
              </w:rPr>
              <w:t>5</w:t>
            </w:r>
          </w:p>
        </w:tc>
        <w:tc>
          <w:tcPr>
            <w:tcW w:w="1696" w:type="dxa"/>
            <w:vMerge w:val="continue"/>
            <w:noWrap w:val="0"/>
            <w:tcMar>
              <w:top w:w="15" w:type="dxa"/>
              <w:left w:w="15" w:type="dxa"/>
              <w:right w:w="15" w:type="dxa"/>
            </w:tcMar>
            <w:vAlign w:val="center"/>
          </w:tcPr>
          <w:p w14:paraId="2B1256FE">
            <w:pPr>
              <w:jc w:val="center"/>
              <w:rPr>
                <w:rFonts w:ascii="仿宋" w:hAnsi="仿宋" w:eastAsia="仿宋" w:cs="宋体"/>
                <w:color w:val="000000"/>
                <w:szCs w:val="21"/>
              </w:rPr>
            </w:pPr>
          </w:p>
        </w:tc>
        <w:tc>
          <w:tcPr>
            <w:tcW w:w="2268" w:type="dxa"/>
            <w:noWrap w:val="0"/>
            <w:vAlign w:val="center"/>
          </w:tcPr>
          <w:p w14:paraId="4A3F0159">
            <w:pPr>
              <w:jc w:val="center"/>
              <w:rPr>
                <w:rFonts w:ascii="仿宋" w:hAnsi="仿宋" w:eastAsia="仿宋" w:cs="宋体"/>
                <w:color w:val="000000"/>
                <w:szCs w:val="21"/>
              </w:rPr>
            </w:pPr>
          </w:p>
        </w:tc>
        <w:tc>
          <w:tcPr>
            <w:tcW w:w="4820" w:type="dxa"/>
            <w:noWrap w:val="0"/>
            <w:tcMar>
              <w:top w:w="15" w:type="dxa"/>
              <w:left w:w="15" w:type="dxa"/>
              <w:right w:w="15" w:type="dxa"/>
            </w:tcMar>
            <w:vAlign w:val="center"/>
          </w:tcPr>
          <w:p w14:paraId="1CA0259F">
            <w:pPr>
              <w:rPr>
                <w:rStyle w:val="236"/>
                <w:rFonts w:hint="default" w:cs="宋体"/>
                <w:color w:val="000000"/>
                <w:lang w:bidi="ar"/>
              </w:rPr>
            </w:pPr>
          </w:p>
        </w:tc>
      </w:tr>
      <w:tr w14:paraId="65126C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jc w:val="center"/>
        </w:trPr>
        <w:tc>
          <w:tcPr>
            <w:tcW w:w="729" w:type="dxa"/>
            <w:noWrap w:val="0"/>
            <w:tcMar>
              <w:top w:w="15" w:type="dxa"/>
              <w:left w:w="15" w:type="dxa"/>
              <w:right w:w="15" w:type="dxa"/>
            </w:tcMar>
            <w:vAlign w:val="center"/>
          </w:tcPr>
          <w:p w14:paraId="591B42F0">
            <w:pPr>
              <w:jc w:val="center"/>
              <w:rPr>
                <w:rFonts w:ascii="仿宋" w:hAnsi="仿宋" w:eastAsia="仿宋" w:cs="宋体"/>
                <w:color w:val="000000"/>
                <w:szCs w:val="21"/>
                <w:lang w:bidi="ar"/>
              </w:rPr>
            </w:pPr>
            <w:r>
              <w:rPr>
                <w:rFonts w:hint="eastAsia" w:ascii="仿宋" w:hAnsi="仿宋" w:eastAsia="仿宋" w:cs="宋体"/>
                <w:color w:val="000000"/>
                <w:szCs w:val="21"/>
                <w:lang w:bidi="ar"/>
              </w:rPr>
              <w:t>6</w:t>
            </w:r>
          </w:p>
        </w:tc>
        <w:tc>
          <w:tcPr>
            <w:tcW w:w="1696" w:type="dxa"/>
            <w:vMerge w:val="continue"/>
            <w:noWrap w:val="0"/>
            <w:tcMar>
              <w:top w:w="15" w:type="dxa"/>
              <w:left w:w="15" w:type="dxa"/>
              <w:right w:w="15" w:type="dxa"/>
            </w:tcMar>
            <w:vAlign w:val="center"/>
          </w:tcPr>
          <w:p w14:paraId="11005851">
            <w:pPr>
              <w:jc w:val="center"/>
              <w:rPr>
                <w:rFonts w:ascii="仿宋" w:hAnsi="仿宋" w:eastAsia="仿宋" w:cs="宋体"/>
                <w:color w:val="000000"/>
                <w:szCs w:val="21"/>
              </w:rPr>
            </w:pPr>
          </w:p>
        </w:tc>
        <w:tc>
          <w:tcPr>
            <w:tcW w:w="2268" w:type="dxa"/>
            <w:noWrap w:val="0"/>
            <w:vAlign w:val="center"/>
          </w:tcPr>
          <w:p w14:paraId="78EFE93B">
            <w:pPr>
              <w:jc w:val="center"/>
              <w:rPr>
                <w:rFonts w:ascii="仿宋" w:hAnsi="仿宋" w:eastAsia="仿宋" w:cs="宋体"/>
                <w:color w:val="000000"/>
                <w:szCs w:val="21"/>
              </w:rPr>
            </w:pPr>
          </w:p>
        </w:tc>
        <w:tc>
          <w:tcPr>
            <w:tcW w:w="4820" w:type="dxa"/>
            <w:noWrap w:val="0"/>
            <w:tcMar>
              <w:top w:w="15" w:type="dxa"/>
              <w:left w:w="15" w:type="dxa"/>
              <w:right w:w="15" w:type="dxa"/>
            </w:tcMar>
            <w:vAlign w:val="center"/>
          </w:tcPr>
          <w:p w14:paraId="1B9DE792">
            <w:pPr>
              <w:rPr>
                <w:rStyle w:val="236"/>
                <w:rFonts w:hint="default" w:cs="宋体"/>
                <w:color w:val="000000"/>
                <w:lang w:bidi="ar"/>
              </w:rPr>
            </w:pPr>
          </w:p>
        </w:tc>
      </w:tr>
    </w:tbl>
    <w:p w14:paraId="68F1D0FE">
      <w:pPr>
        <w:rPr>
          <w:rFonts w:ascii="仿宋" w:hAnsi="仿宋" w:eastAsia="仿宋" w:cs="仿宋"/>
          <w:color w:val="000000"/>
        </w:rPr>
      </w:pPr>
      <w:r>
        <w:rPr>
          <w:rFonts w:hint="eastAsia" w:ascii="仿宋" w:hAnsi="仿宋" w:eastAsia="仿宋" w:cs="仿宋"/>
          <w:color w:val="000000"/>
        </w:rPr>
        <w:br w:type="page" w:clear="all"/>
      </w:r>
    </w:p>
    <w:p w14:paraId="0020CFA4">
      <w:pPr>
        <w:pStyle w:val="4"/>
        <w:spacing w:before="0" w:after="0" w:line="360" w:lineRule="auto"/>
        <w:rPr>
          <w:rFonts w:ascii="仿宋" w:hAnsi="仿宋" w:eastAsia="仿宋" w:cs="仿宋"/>
          <w:color w:val="000000"/>
          <w:sz w:val="24"/>
          <w:szCs w:val="24"/>
        </w:rPr>
      </w:pPr>
      <w:bookmarkStart w:id="286" w:name="_Toc16765"/>
      <w:bookmarkStart w:id="287" w:name="_Toc17302"/>
      <w:bookmarkStart w:id="288" w:name="_Toc19902"/>
      <w:bookmarkStart w:id="289" w:name="_Toc12989"/>
      <w:bookmarkStart w:id="290" w:name="_Toc186737824"/>
      <w:r>
        <w:rPr>
          <w:rFonts w:hint="eastAsia" w:ascii="仿宋" w:hAnsi="仿宋" w:eastAsia="仿宋" w:cs="仿宋"/>
          <w:color w:val="000000"/>
          <w:sz w:val="24"/>
          <w:szCs w:val="24"/>
        </w:rPr>
        <w:t>（一）采购需求应答偏离表</w:t>
      </w:r>
      <w:bookmarkEnd w:id="285"/>
      <w:bookmarkEnd w:id="286"/>
      <w:bookmarkEnd w:id="287"/>
      <w:bookmarkEnd w:id="288"/>
      <w:bookmarkEnd w:id="289"/>
      <w:bookmarkEnd w:id="290"/>
    </w:p>
    <w:p w14:paraId="1D8B6A3E">
      <w:pPr>
        <w:spacing w:line="360" w:lineRule="auto"/>
        <w:jc w:val="center"/>
        <w:rPr>
          <w:rFonts w:ascii="仿宋" w:hAnsi="仿宋" w:eastAsia="仿宋" w:cs="仿宋"/>
          <w:b/>
          <w:bCs/>
          <w:color w:val="000000"/>
        </w:rPr>
      </w:pPr>
      <w:bookmarkStart w:id="291" w:name="_Toc125561188"/>
      <w:bookmarkStart w:id="292" w:name="_Toc293297544"/>
      <w:bookmarkStart w:id="293" w:name="_Toc125771198"/>
      <w:r>
        <w:rPr>
          <w:rFonts w:hint="eastAsia" w:ascii="仿宋" w:hAnsi="仿宋" w:eastAsia="仿宋" w:cs="仿宋"/>
          <w:b/>
          <w:bCs/>
          <w:color w:val="000000"/>
        </w:rPr>
        <w:t>采购需求应答偏离表</w:t>
      </w:r>
      <w:bookmarkEnd w:id="291"/>
      <w:bookmarkEnd w:id="292"/>
      <w:bookmarkEnd w:id="293"/>
    </w:p>
    <w:p w14:paraId="52C728CC">
      <w:pPr>
        <w:spacing w:line="360" w:lineRule="auto"/>
        <w:rPr>
          <w:rFonts w:ascii="仿宋" w:hAnsi="仿宋" w:eastAsia="仿宋" w:cs="仿宋"/>
          <w:color w:val="000000"/>
          <w:u w:val="single"/>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    </w:t>
      </w:r>
    </w:p>
    <w:tbl>
      <w:tblPr>
        <w:tblStyle w:val="34"/>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3"/>
        <w:gridCol w:w="2274"/>
        <w:gridCol w:w="2471"/>
        <w:gridCol w:w="2670"/>
        <w:gridCol w:w="1434"/>
      </w:tblGrid>
      <w:tr w14:paraId="49BAF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single" w:color="auto" w:sz="4" w:space="0"/>
              <w:bottom w:val="single" w:color="auto" w:sz="4" w:space="0"/>
              <w:right w:val="single" w:color="auto" w:sz="4" w:space="0"/>
            </w:tcBorders>
            <w:noWrap w:val="0"/>
            <w:vAlign w:val="center"/>
          </w:tcPr>
          <w:p w14:paraId="71AC2615">
            <w:pPr>
              <w:spacing w:line="360" w:lineRule="auto"/>
              <w:jc w:val="center"/>
              <w:rPr>
                <w:rFonts w:ascii="仿宋" w:hAnsi="仿宋" w:eastAsia="仿宋" w:cs="仿宋"/>
                <w:b/>
                <w:color w:val="000000"/>
                <w:szCs w:val="21"/>
              </w:rPr>
            </w:pPr>
            <w:r>
              <w:rPr>
                <w:rFonts w:hint="eastAsia" w:ascii="仿宋" w:hAnsi="仿宋" w:eastAsia="仿宋" w:cs="仿宋"/>
                <w:b/>
                <w:color w:val="000000"/>
                <w:szCs w:val="21"/>
              </w:rPr>
              <w:t>序号</w:t>
            </w:r>
          </w:p>
        </w:tc>
        <w:tc>
          <w:tcPr>
            <w:tcW w:w="1154" w:type="pct"/>
            <w:tcBorders>
              <w:top w:val="single" w:color="auto" w:sz="4" w:space="0"/>
              <w:left w:val="single" w:color="auto" w:sz="4" w:space="0"/>
              <w:bottom w:val="single" w:color="auto" w:sz="4" w:space="0"/>
              <w:right w:val="single" w:color="auto" w:sz="4" w:space="0"/>
            </w:tcBorders>
            <w:noWrap w:val="0"/>
            <w:vAlign w:val="center"/>
          </w:tcPr>
          <w:p w14:paraId="0C366851">
            <w:pPr>
              <w:spacing w:line="312" w:lineRule="auto"/>
              <w:jc w:val="center"/>
              <w:rPr>
                <w:rFonts w:ascii="仿宋" w:hAnsi="仿宋" w:eastAsia="仿宋" w:cs="仿宋"/>
                <w:b/>
                <w:bCs/>
                <w:color w:val="000000"/>
              </w:rPr>
            </w:pPr>
            <w:r>
              <w:rPr>
                <w:rFonts w:hint="eastAsia" w:ascii="仿宋" w:hAnsi="仿宋" w:eastAsia="仿宋" w:cs="仿宋"/>
                <w:b/>
                <w:bCs/>
                <w:color w:val="000000"/>
              </w:rPr>
              <w:t>技术偏离类型(正负偏离)</w:t>
            </w:r>
          </w:p>
        </w:tc>
        <w:tc>
          <w:tcPr>
            <w:tcW w:w="1254" w:type="pct"/>
            <w:tcBorders>
              <w:top w:val="single" w:color="auto" w:sz="4" w:space="0"/>
              <w:left w:val="single" w:color="auto" w:sz="4" w:space="0"/>
              <w:bottom w:val="single" w:color="auto" w:sz="4" w:space="0"/>
              <w:right w:val="single" w:color="auto" w:sz="4" w:space="0"/>
            </w:tcBorders>
            <w:noWrap w:val="0"/>
            <w:vAlign w:val="center"/>
          </w:tcPr>
          <w:p w14:paraId="58E199EE">
            <w:pPr>
              <w:spacing w:line="312" w:lineRule="auto"/>
              <w:jc w:val="center"/>
              <w:rPr>
                <w:rFonts w:ascii="仿宋" w:hAnsi="仿宋" w:eastAsia="仿宋" w:cs="仿宋"/>
                <w:b/>
                <w:bCs/>
                <w:color w:val="000000"/>
              </w:rPr>
            </w:pPr>
            <w:r>
              <w:rPr>
                <w:rFonts w:hint="eastAsia" w:ascii="仿宋" w:hAnsi="仿宋" w:eastAsia="仿宋" w:cs="仿宋"/>
                <w:b/>
                <w:bCs/>
                <w:color w:val="000000"/>
              </w:rPr>
              <w:t>技术偏离的文档章节号及页号</w:t>
            </w:r>
          </w:p>
        </w:tc>
        <w:tc>
          <w:tcPr>
            <w:tcW w:w="1355" w:type="pct"/>
            <w:tcBorders>
              <w:top w:val="single" w:color="auto" w:sz="4" w:space="0"/>
              <w:left w:val="single" w:color="auto" w:sz="4" w:space="0"/>
              <w:bottom w:val="single" w:color="auto" w:sz="4" w:space="0"/>
              <w:right w:val="single" w:color="auto" w:sz="4" w:space="0"/>
            </w:tcBorders>
            <w:noWrap w:val="0"/>
            <w:vAlign w:val="center"/>
          </w:tcPr>
          <w:p w14:paraId="419EB915">
            <w:pPr>
              <w:spacing w:line="312" w:lineRule="auto"/>
              <w:jc w:val="center"/>
              <w:rPr>
                <w:rFonts w:ascii="仿宋" w:hAnsi="仿宋" w:eastAsia="仿宋" w:cs="仿宋"/>
                <w:b/>
                <w:bCs/>
                <w:color w:val="000000"/>
              </w:rPr>
            </w:pPr>
            <w:r>
              <w:rPr>
                <w:rFonts w:hint="eastAsia" w:ascii="仿宋" w:hAnsi="仿宋" w:eastAsia="仿宋" w:cs="仿宋"/>
                <w:b/>
                <w:bCs/>
                <w:color w:val="000000"/>
              </w:rPr>
              <w:t>技术偏离的主要内容说明</w:t>
            </w:r>
          </w:p>
        </w:tc>
        <w:tc>
          <w:tcPr>
            <w:tcW w:w="728" w:type="pct"/>
            <w:tcBorders>
              <w:top w:val="single" w:color="auto" w:sz="4" w:space="0"/>
              <w:left w:val="single" w:color="auto" w:sz="4" w:space="0"/>
              <w:bottom w:val="single" w:color="auto" w:sz="4" w:space="0"/>
              <w:right w:val="single" w:color="auto" w:sz="4" w:space="0"/>
            </w:tcBorders>
            <w:noWrap w:val="0"/>
            <w:vAlign w:val="center"/>
          </w:tcPr>
          <w:p w14:paraId="351C187D">
            <w:pPr>
              <w:spacing w:line="360" w:lineRule="auto"/>
              <w:jc w:val="center"/>
              <w:rPr>
                <w:rFonts w:ascii="仿宋" w:hAnsi="仿宋" w:eastAsia="仿宋" w:cs="仿宋"/>
                <w:b/>
                <w:color w:val="000000"/>
                <w:szCs w:val="21"/>
              </w:rPr>
            </w:pPr>
            <w:r>
              <w:rPr>
                <w:rFonts w:hint="eastAsia" w:ascii="仿宋" w:hAnsi="仿宋" w:eastAsia="仿宋" w:cs="仿宋"/>
                <w:b/>
                <w:color w:val="000000"/>
                <w:szCs w:val="21"/>
              </w:rPr>
              <w:t>备注</w:t>
            </w:r>
          </w:p>
        </w:tc>
      </w:tr>
      <w:tr w14:paraId="0CD2D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single" w:color="auto" w:sz="4" w:space="0"/>
              <w:bottom w:val="single" w:color="auto" w:sz="4" w:space="0"/>
              <w:right w:val="single" w:color="auto" w:sz="4" w:space="0"/>
            </w:tcBorders>
            <w:noWrap w:val="0"/>
          </w:tcPr>
          <w:p w14:paraId="7523C43E">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noWrap w:val="0"/>
          </w:tcPr>
          <w:p w14:paraId="06EFC003">
            <w:pPr>
              <w:spacing w:line="360" w:lineRule="auto"/>
              <w:rPr>
                <w:rFonts w:ascii="仿宋" w:hAnsi="仿宋" w:eastAsia="仿宋" w:cs="仿宋"/>
                <w:color w:val="000000"/>
                <w:szCs w:val="21"/>
              </w:rPr>
            </w:pPr>
            <w:r>
              <w:rPr>
                <w:rFonts w:hint="eastAsia" w:ascii="仿宋" w:hAnsi="仿宋" w:eastAsia="仿宋" w:cs="仿宋"/>
                <w:color w:val="000000"/>
                <w:szCs w:val="21"/>
              </w:rPr>
              <w:t>负偏离(不满足)</w:t>
            </w:r>
          </w:p>
        </w:tc>
        <w:tc>
          <w:tcPr>
            <w:tcW w:w="1254" w:type="pct"/>
            <w:tcBorders>
              <w:top w:val="single" w:color="auto" w:sz="4" w:space="0"/>
              <w:left w:val="single" w:color="auto" w:sz="4" w:space="0"/>
              <w:bottom w:val="single" w:color="auto" w:sz="4" w:space="0"/>
              <w:right w:val="single" w:color="auto" w:sz="4" w:space="0"/>
            </w:tcBorders>
            <w:noWrap w:val="0"/>
          </w:tcPr>
          <w:p w14:paraId="246799BB">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noWrap w:val="0"/>
          </w:tcPr>
          <w:p w14:paraId="5B3C264D">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single" w:color="auto" w:sz="4" w:space="0"/>
            </w:tcBorders>
            <w:noWrap w:val="0"/>
          </w:tcPr>
          <w:p w14:paraId="420D99BA">
            <w:pPr>
              <w:spacing w:line="360" w:lineRule="auto"/>
              <w:rPr>
                <w:rFonts w:ascii="仿宋" w:hAnsi="仿宋" w:eastAsia="仿宋" w:cs="仿宋"/>
                <w:color w:val="000000"/>
                <w:szCs w:val="21"/>
              </w:rPr>
            </w:pPr>
          </w:p>
        </w:tc>
      </w:tr>
      <w:tr w14:paraId="2F767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9" w:type="pct"/>
            <w:tcBorders>
              <w:top w:val="single" w:color="auto" w:sz="4" w:space="0"/>
              <w:left w:val="single" w:color="auto" w:sz="4" w:space="0"/>
              <w:bottom w:val="single" w:color="auto" w:sz="4" w:space="0"/>
              <w:right w:val="single" w:color="auto" w:sz="4" w:space="0"/>
            </w:tcBorders>
            <w:noWrap w:val="0"/>
          </w:tcPr>
          <w:p w14:paraId="3343E5E2">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noWrap w:val="0"/>
          </w:tcPr>
          <w:p w14:paraId="336C5CEE">
            <w:pPr>
              <w:spacing w:line="360" w:lineRule="auto"/>
              <w:rPr>
                <w:rFonts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noWrap w:val="0"/>
          </w:tcPr>
          <w:p w14:paraId="4450F5A2">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noWrap w:val="0"/>
          </w:tcPr>
          <w:p w14:paraId="5877B8F6">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single" w:color="auto" w:sz="4" w:space="0"/>
            </w:tcBorders>
            <w:noWrap w:val="0"/>
          </w:tcPr>
          <w:p w14:paraId="548BF45B">
            <w:pPr>
              <w:spacing w:line="360" w:lineRule="auto"/>
              <w:rPr>
                <w:rFonts w:ascii="仿宋" w:hAnsi="仿宋" w:eastAsia="仿宋" w:cs="仿宋"/>
                <w:color w:val="000000"/>
                <w:szCs w:val="21"/>
              </w:rPr>
            </w:pPr>
          </w:p>
        </w:tc>
      </w:tr>
      <w:tr w14:paraId="7216B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single" w:color="auto" w:sz="4" w:space="0"/>
              <w:bottom w:val="single" w:color="auto" w:sz="4" w:space="0"/>
              <w:right w:val="single" w:color="auto" w:sz="4" w:space="0"/>
            </w:tcBorders>
            <w:noWrap w:val="0"/>
          </w:tcPr>
          <w:p w14:paraId="34FD3E84">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noWrap w:val="0"/>
          </w:tcPr>
          <w:p w14:paraId="775FE88D">
            <w:pPr>
              <w:spacing w:line="360" w:lineRule="auto"/>
              <w:rPr>
                <w:rFonts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noWrap w:val="0"/>
          </w:tcPr>
          <w:p w14:paraId="77232A6B">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noWrap w:val="0"/>
          </w:tcPr>
          <w:p w14:paraId="7F007D6E">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single" w:color="auto" w:sz="4" w:space="0"/>
            </w:tcBorders>
            <w:noWrap w:val="0"/>
          </w:tcPr>
          <w:p w14:paraId="3D5CA9C8">
            <w:pPr>
              <w:spacing w:line="360" w:lineRule="auto"/>
              <w:rPr>
                <w:rFonts w:ascii="仿宋" w:hAnsi="仿宋" w:eastAsia="仿宋" w:cs="仿宋"/>
                <w:color w:val="000000"/>
                <w:szCs w:val="21"/>
              </w:rPr>
            </w:pPr>
          </w:p>
        </w:tc>
      </w:tr>
      <w:tr w14:paraId="14C59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single" w:color="auto" w:sz="4" w:space="0"/>
              <w:bottom w:val="single" w:color="auto" w:sz="4" w:space="0"/>
              <w:right w:val="single" w:color="auto" w:sz="4" w:space="0"/>
            </w:tcBorders>
            <w:noWrap w:val="0"/>
          </w:tcPr>
          <w:p w14:paraId="64337570">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noWrap w:val="0"/>
          </w:tcPr>
          <w:p w14:paraId="238FC031">
            <w:pPr>
              <w:spacing w:line="360" w:lineRule="auto"/>
              <w:rPr>
                <w:rFonts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noWrap w:val="0"/>
          </w:tcPr>
          <w:p w14:paraId="7B9062D4">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noWrap w:val="0"/>
          </w:tcPr>
          <w:p w14:paraId="5B221802">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single" w:color="auto" w:sz="4" w:space="0"/>
            </w:tcBorders>
            <w:noWrap w:val="0"/>
          </w:tcPr>
          <w:p w14:paraId="6F2EA37D">
            <w:pPr>
              <w:spacing w:line="360" w:lineRule="auto"/>
              <w:rPr>
                <w:rFonts w:ascii="仿宋" w:hAnsi="仿宋" w:eastAsia="仿宋" w:cs="仿宋"/>
                <w:color w:val="000000"/>
                <w:szCs w:val="21"/>
              </w:rPr>
            </w:pPr>
          </w:p>
        </w:tc>
      </w:tr>
      <w:tr w14:paraId="468EE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9" w:type="pct"/>
            <w:tcBorders>
              <w:top w:val="single" w:color="auto" w:sz="4" w:space="0"/>
              <w:left w:val="single" w:color="auto" w:sz="4" w:space="0"/>
              <w:bottom w:val="single" w:color="auto" w:sz="4" w:space="0"/>
              <w:right w:val="single" w:color="auto" w:sz="4" w:space="0"/>
            </w:tcBorders>
            <w:noWrap w:val="0"/>
          </w:tcPr>
          <w:p w14:paraId="73E87B46">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noWrap w:val="0"/>
          </w:tcPr>
          <w:p w14:paraId="2F24863D">
            <w:pPr>
              <w:spacing w:line="360" w:lineRule="auto"/>
              <w:rPr>
                <w:rFonts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noWrap w:val="0"/>
          </w:tcPr>
          <w:p w14:paraId="28AF3126">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noWrap w:val="0"/>
          </w:tcPr>
          <w:p w14:paraId="436E814F">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single" w:color="auto" w:sz="4" w:space="0"/>
            </w:tcBorders>
            <w:noWrap w:val="0"/>
          </w:tcPr>
          <w:p w14:paraId="22039FA4">
            <w:pPr>
              <w:spacing w:line="360" w:lineRule="auto"/>
              <w:rPr>
                <w:rFonts w:ascii="仿宋" w:hAnsi="仿宋" w:eastAsia="仿宋" w:cs="仿宋"/>
                <w:color w:val="000000"/>
                <w:szCs w:val="21"/>
              </w:rPr>
            </w:pPr>
          </w:p>
        </w:tc>
      </w:tr>
      <w:tr w14:paraId="64FF1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single" w:color="auto" w:sz="4" w:space="0"/>
              <w:bottom w:val="single" w:color="auto" w:sz="4" w:space="0"/>
              <w:right w:val="single" w:color="auto" w:sz="4" w:space="0"/>
            </w:tcBorders>
            <w:noWrap w:val="0"/>
          </w:tcPr>
          <w:p w14:paraId="28CB8F2A">
            <w:pPr>
              <w:spacing w:line="360" w:lineRule="auto"/>
              <w:rPr>
                <w:rFonts w:ascii="仿宋" w:hAnsi="仿宋" w:eastAsia="仿宋" w:cs="仿宋"/>
                <w:color w:val="000000"/>
                <w:szCs w:val="21"/>
              </w:rPr>
            </w:pPr>
            <w:r>
              <w:rPr>
                <w:rFonts w:hint="eastAsia" w:ascii="仿宋" w:hAnsi="仿宋" w:eastAsia="仿宋" w:cs="仿宋"/>
                <w:color w:val="000000"/>
                <w:szCs w:val="21"/>
              </w:rPr>
              <w:t>……</w:t>
            </w:r>
          </w:p>
        </w:tc>
        <w:tc>
          <w:tcPr>
            <w:tcW w:w="1154" w:type="pct"/>
            <w:tcBorders>
              <w:top w:val="single" w:color="auto" w:sz="4" w:space="0"/>
              <w:left w:val="single" w:color="auto" w:sz="4" w:space="0"/>
              <w:bottom w:val="single" w:color="auto" w:sz="4" w:space="0"/>
              <w:right w:val="single" w:color="auto" w:sz="4" w:space="0"/>
            </w:tcBorders>
            <w:noWrap w:val="0"/>
          </w:tcPr>
          <w:p w14:paraId="5EDE84EB">
            <w:pPr>
              <w:spacing w:line="360" w:lineRule="auto"/>
              <w:rPr>
                <w:rFonts w:ascii="仿宋" w:hAnsi="仿宋" w:eastAsia="仿宋" w:cs="仿宋"/>
                <w:color w:val="000000"/>
                <w:szCs w:val="21"/>
              </w:rPr>
            </w:pPr>
            <w:r>
              <w:rPr>
                <w:rFonts w:hint="eastAsia" w:ascii="仿宋" w:hAnsi="仿宋" w:eastAsia="仿宋" w:cs="仿宋"/>
                <w:color w:val="000000"/>
                <w:szCs w:val="21"/>
              </w:rPr>
              <w:t>……</w:t>
            </w:r>
          </w:p>
        </w:tc>
        <w:tc>
          <w:tcPr>
            <w:tcW w:w="1254" w:type="pct"/>
            <w:tcBorders>
              <w:top w:val="single" w:color="auto" w:sz="4" w:space="0"/>
              <w:left w:val="single" w:color="auto" w:sz="4" w:space="0"/>
              <w:bottom w:val="single" w:color="auto" w:sz="4" w:space="0"/>
              <w:right w:val="single" w:color="auto" w:sz="4" w:space="0"/>
            </w:tcBorders>
            <w:noWrap w:val="0"/>
          </w:tcPr>
          <w:p w14:paraId="788ADA32">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noWrap w:val="0"/>
          </w:tcPr>
          <w:p w14:paraId="68134216">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single" w:color="auto" w:sz="4" w:space="0"/>
            </w:tcBorders>
            <w:noWrap w:val="0"/>
          </w:tcPr>
          <w:p w14:paraId="53B596E2">
            <w:pPr>
              <w:spacing w:line="360" w:lineRule="auto"/>
              <w:rPr>
                <w:rFonts w:ascii="仿宋" w:hAnsi="仿宋" w:eastAsia="仿宋" w:cs="仿宋"/>
                <w:color w:val="000000"/>
                <w:szCs w:val="21"/>
              </w:rPr>
            </w:pPr>
          </w:p>
        </w:tc>
      </w:tr>
      <w:tr w14:paraId="51D2F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single" w:color="auto" w:sz="4" w:space="0"/>
              <w:bottom w:val="single" w:color="auto" w:sz="4" w:space="0"/>
              <w:right w:val="single" w:color="auto" w:sz="4" w:space="0"/>
            </w:tcBorders>
            <w:noWrap w:val="0"/>
          </w:tcPr>
          <w:p w14:paraId="54256D26">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noWrap w:val="0"/>
          </w:tcPr>
          <w:p w14:paraId="797C20AE">
            <w:pPr>
              <w:spacing w:line="360" w:lineRule="auto"/>
              <w:rPr>
                <w:rFonts w:ascii="仿宋" w:hAnsi="仿宋" w:eastAsia="仿宋" w:cs="仿宋"/>
                <w:color w:val="000000"/>
                <w:szCs w:val="21"/>
              </w:rPr>
            </w:pPr>
            <w:r>
              <w:rPr>
                <w:rFonts w:hint="eastAsia" w:ascii="仿宋" w:hAnsi="仿宋" w:eastAsia="仿宋" w:cs="仿宋"/>
                <w:color w:val="000000"/>
                <w:szCs w:val="21"/>
              </w:rPr>
              <w:t>正偏离(优于)</w:t>
            </w:r>
          </w:p>
        </w:tc>
        <w:tc>
          <w:tcPr>
            <w:tcW w:w="1254" w:type="pct"/>
            <w:tcBorders>
              <w:top w:val="single" w:color="auto" w:sz="4" w:space="0"/>
              <w:left w:val="single" w:color="auto" w:sz="4" w:space="0"/>
              <w:bottom w:val="single" w:color="auto" w:sz="4" w:space="0"/>
              <w:right w:val="single" w:color="auto" w:sz="4" w:space="0"/>
            </w:tcBorders>
            <w:noWrap w:val="0"/>
          </w:tcPr>
          <w:p w14:paraId="3179A0E9">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noWrap w:val="0"/>
          </w:tcPr>
          <w:p w14:paraId="583B776B">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single" w:color="auto" w:sz="4" w:space="0"/>
            </w:tcBorders>
            <w:noWrap w:val="0"/>
          </w:tcPr>
          <w:p w14:paraId="3826F96E">
            <w:pPr>
              <w:spacing w:line="360" w:lineRule="auto"/>
              <w:rPr>
                <w:rFonts w:ascii="仿宋" w:hAnsi="仿宋" w:eastAsia="仿宋" w:cs="仿宋"/>
                <w:color w:val="000000"/>
                <w:szCs w:val="21"/>
              </w:rPr>
            </w:pPr>
          </w:p>
        </w:tc>
      </w:tr>
      <w:tr w14:paraId="17928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9" w:type="pct"/>
            <w:tcBorders>
              <w:top w:val="single" w:color="auto" w:sz="4" w:space="0"/>
              <w:left w:val="single" w:color="auto" w:sz="4" w:space="0"/>
              <w:bottom w:val="single" w:color="auto" w:sz="4" w:space="0"/>
              <w:right w:val="single" w:color="auto" w:sz="4" w:space="0"/>
            </w:tcBorders>
            <w:noWrap w:val="0"/>
          </w:tcPr>
          <w:p w14:paraId="53C54C16">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noWrap w:val="0"/>
          </w:tcPr>
          <w:p w14:paraId="4514C6BF">
            <w:pPr>
              <w:spacing w:line="360" w:lineRule="auto"/>
              <w:rPr>
                <w:rFonts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noWrap w:val="0"/>
          </w:tcPr>
          <w:p w14:paraId="1E42CC6B">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noWrap w:val="0"/>
          </w:tcPr>
          <w:p w14:paraId="14EBA786">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single" w:color="auto" w:sz="4" w:space="0"/>
            </w:tcBorders>
            <w:noWrap w:val="0"/>
          </w:tcPr>
          <w:p w14:paraId="4FA5D704">
            <w:pPr>
              <w:spacing w:line="360" w:lineRule="auto"/>
              <w:rPr>
                <w:rFonts w:ascii="仿宋" w:hAnsi="仿宋" w:eastAsia="仿宋" w:cs="仿宋"/>
                <w:color w:val="000000"/>
                <w:szCs w:val="21"/>
              </w:rPr>
            </w:pPr>
          </w:p>
        </w:tc>
      </w:tr>
      <w:tr w14:paraId="343F6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single" w:color="auto" w:sz="4" w:space="0"/>
              <w:bottom w:val="single" w:color="auto" w:sz="4" w:space="0"/>
              <w:right w:val="single" w:color="auto" w:sz="4" w:space="0"/>
            </w:tcBorders>
            <w:noWrap w:val="0"/>
          </w:tcPr>
          <w:p w14:paraId="515C0CBF">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noWrap w:val="0"/>
          </w:tcPr>
          <w:p w14:paraId="49F2944E">
            <w:pPr>
              <w:spacing w:line="360" w:lineRule="auto"/>
              <w:rPr>
                <w:rFonts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noWrap w:val="0"/>
          </w:tcPr>
          <w:p w14:paraId="4E8A2E55">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noWrap w:val="0"/>
          </w:tcPr>
          <w:p w14:paraId="43B84193">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single" w:color="auto" w:sz="4" w:space="0"/>
            </w:tcBorders>
            <w:noWrap w:val="0"/>
          </w:tcPr>
          <w:p w14:paraId="4ABDF51C">
            <w:pPr>
              <w:spacing w:line="360" w:lineRule="auto"/>
              <w:rPr>
                <w:rFonts w:ascii="仿宋" w:hAnsi="仿宋" w:eastAsia="仿宋" w:cs="仿宋"/>
                <w:color w:val="000000"/>
                <w:szCs w:val="21"/>
              </w:rPr>
            </w:pPr>
          </w:p>
        </w:tc>
      </w:tr>
      <w:tr w14:paraId="6B90D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9" w:type="pct"/>
            <w:tcBorders>
              <w:top w:val="single" w:color="auto" w:sz="4" w:space="0"/>
              <w:left w:val="single" w:color="auto" w:sz="4" w:space="0"/>
              <w:bottom w:val="single" w:color="auto" w:sz="4" w:space="0"/>
              <w:right w:val="single" w:color="auto" w:sz="4" w:space="0"/>
            </w:tcBorders>
            <w:noWrap w:val="0"/>
          </w:tcPr>
          <w:p w14:paraId="629369F4">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noWrap w:val="0"/>
          </w:tcPr>
          <w:p w14:paraId="0026E580">
            <w:pPr>
              <w:spacing w:line="360" w:lineRule="auto"/>
              <w:rPr>
                <w:rFonts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noWrap w:val="0"/>
          </w:tcPr>
          <w:p w14:paraId="62B1BAF9">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noWrap w:val="0"/>
          </w:tcPr>
          <w:p w14:paraId="115E506B">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single" w:color="auto" w:sz="4" w:space="0"/>
            </w:tcBorders>
            <w:noWrap w:val="0"/>
          </w:tcPr>
          <w:p w14:paraId="21383285">
            <w:pPr>
              <w:spacing w:line="360" w:lineRule="auto"/>
              <w:rPr>
                <w:rFonts w:ascii="仿宋" w:hAnsi="仿宋" w:eastAsia="仿宋" w:cs="仿宋"/>
                <w:color w:val="000000"/>
                <w:szCs w:val="21"/>
              </w:rPr>
            </w:pPr>
          </w:p>
        </w:tc>
      </w:tr>
      <w:tr w14:paraId="6D4C6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single" w:color="auto" w:sz="4" w:space="0"/>
              <w:bottom w:val="single" w:color="auto" w:sz="4" w:space="0"/>
              <w:right w:val="single" w:color="auto" w:sz="4" w:space="0"/>
            </w:tcBorders>
            <w:noWrap w:val="0"/>
          </w:tcPr>
          <w:p w14:paraId="11E547EC">
            <w:pPr>
              <w:spacing w:line="360" w:lineRule="auto"/>
              <w:rPr>
                <w:rFonts w:ascii="仿宋" w:hAnsi="仿宋" w:eastAsia="仿宋" w:cs="仿宋"/>
                <w:color w:val="000000"/>
                <w:szCs w:val="21"/>
              </w:rPr>
            </w:pPr>
            <w:r>
              <w:rPr>
                <w:rFonts w:hint="eastAsia" w:ascii="仿宋" w:hAnsi="仿宋" w:eastAsia="仿宋" w:cs="仿宋"/>
                <w:color w:val="000000"/>
                <w:szCs w:val="21"/>
              </w:rPr>
              <w:t>……</w:t>
            </w:r>
          </w:p>
        </w:tc>
        <w:tc>
          <w:tcPr>
            <w:tcW w:w="1154" w:type="pct"/>
            <w:tcBorders>
              <w:top w:val="single" w:color="auto" w:sz="4" w:space="0"/>
              <w:left w:val="single" w:color="auto" w:sz="4" w:space="0"/>
              <w:bottom w:val="single" w:color="auto" w:sz="4" w:space="0"/>
              <w:right w:val="single" w:color="auto" w:sz="4" w:space="0"/>
            </w:tcBorders>
            <w:noWrap w:val="0"/>
          </w:tcPr>
          <w:p w14:paraId="7589E591">
            <w:pPr>
              <w:spacing w:line="360" w:lineRule="auto"/>
              <w:rPr>
                <w:rFonts w:ascii="仿宋" w:hAnsi="仿宋" w:eastAsia="仿宋" w:cs="仿宋"/>
                <w:color w:val="000000"/>
                <w:szCs w:val="21"/>
              </w:rPr>
            </w:pPr>
            <w:r>
              <w:rPr>
                <w:rFonts w:hint="eastAsia" w:ascii="仿宋" w:hAnsi="仿宋" w:eastAsia="仿宋" w:cs="仿宋"/>
                <w:color w:val="000000"/>
                <w:szCs w:val="21"/>
              </w:rPr>
              <w:t>……</w:t>
            </w:r>
          </w:p>
        </w:tc>
        <w:tc>
          <w:tcPr>
            <w:tcW w:w="1254" w:type="pct"/>
            <w:tcBorders>
              <w:top w:val="single" w:color="auto" w:sz="4" w:space="0"/>
              <w:left w:val="single" w:color="auto" w:sz="4" w:space="0"/>
              <w:bottom w:val="single" w:color="auto" w:sz="4" w:space="0"/>
              <w:right w:val="single" w:color="auto" w:sz="4" w:space="0"/>
            </w:tcBorders>
            <w:noWrap w:val="0"/>
          </w:tcPr>
          <w:p w14:paraId="154B9225">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noWrap w:val="0"/>
          </w:tcPr>
          <w:p w14:paraId="17E02AFF">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single" w:color="auto" w:sz="4" w:space="0"/>
            </w:tcBorders>
            <w:noWrap w:val="0"/>
          </w:tcPr>
          <w:p w14:paraId="4508C928">
            <w:pPr>
              <w:spacing w:line="360" w:lineRule="auto"/>
              <w:rPr>
                <w:rFonts w:ascii="仿宋" w:hAnsi="仿宋" w:eastAsia="仿宋" w:cs="仿宋"/>
                <w:color w:val="000000"/>
                <w:szCs w:val="21"/>
              </w:rPr>
            </w:pPr>
          </w:p>
        </w:tc>
      </w:tr>
      <w:tr w14:paraId="3AA43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single" w:color="auto" w:sz="4" w:space="0"/>
              <w:bottom w:val="single" w:color="auto" w:sz="4" w:space="0"/>
              <w:right w:val="single" w:color="auto" w:sz="4" w:space="0"/>
            </w:tcBorders>
            <w:noWrap w:val="0"/>
          </w:tcPr>
          <w:p w14:paraId="3D88209D">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noWrap w:val="0"/>
          </w:tcPr>
          <w:p w14:paraId="2F3A746E">
            <w:pPr>
              <w:spacing w:line="360" w:lineRule="auto"/>
              <w:rPr>
                <w:rFonts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noWrap w:val="0"/>
          </w:tcPr>
          <w:p w14:paraId="6CC9077F">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noWrap w:val="0"/>
          </w:tcPr>
          <w:p w14:paraId="32DA91DA">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single" w:color="auto" w:sz="4" w:space="0"/>
            </w:tcBorders>
            <w:noWrap w:val="0"/>
          </w:tcPr>
          <w:p w14:paraId="2A94C9A4">
            <w:pPr>
              <w:spacing w:line="360" w:lineRule="auto"/>
              <w:rPr>
                <w:rFonts w:ascii="仿宋" w:hAnsi="仿宋" w:eastAsia="仿宋" w:cs="仿宋"/>
                <w:color w:val="000000"/>
                <w:szCs w:val="21"/>
              </w:rPr>
            </w:pPr>
          </w:p>
        </w:tc>
      </w:tr>
      <w:tr w14:paraId="159DA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9" w:type="pct"/>
            <w:tcBorders>
              <w:top w:val="single" w:color="auto" w:sz="4" w:space="0"/>
              <w:left w:val="single" w:color="auto" w:sz="4" w:space="0"/>
              <w:bottom w:val="single" w:color="auto" w:sz="4" w:space="0"/>
              <w:right w:val="single" w:color="auto" w:sz="4" w:space="0"/>
            </w:tcBorders>
            <w:noWrap w:val="0"/>
          </w:tcPr>
          <w:p w14:paraId="08EFBC70">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noWrap w:val="0"/>
          </w:tcPr>
          <w:p w14:paraId="6DA63823">
            <w:pPr>
              <w:spacing w:line="360" w:lineRule="auto"/>
              <w:rPr>
                <w:rFonts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noWrap w:val="0"/>
          </w:tcPr>
          <w:p w14:paraId="25000CB5">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noWrap w:val="0"/>
          </w:tcPr>
          <w:p w14:paraId="21D4AD5A">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single" w:color="auto" w:sz="4" w:space="0"/>
            </w:tcBorders>
            <w:noWrap w:val="0"/>
          </w:tcPr>
          <w:p w14:paraId="012564D4">
            <w:pPr>
              <w:spacing w:line="360" w:lineRule="auto"/>
              <w:rPr>
                <w:rFonts w:ascii="仿宋" w:hAnsi="仿宋" w:eastAsia="仿宋" w:cs="仿宋"/>
                <w:color w:val="000000"/>
                <w:szCs w:val="21"/>
              </w:rPr>
            </w:pPr>
          </w:p>
        </w:tc>
      </w:tr>
      <w:tr w14:paraId="4980A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9" w:type="pct"/>
            <w:tcBorders>
              <w:top w:val="single" w:color="auto" w:sz="4" w:space="0"/>
              <w:left w:val="single" w:color="auto" w:sz="4" w:space="0"/>
              <w:bottom w:val="single" w:color="auto" w:sz="4" w:space="0"/>
              <w:right w:val="single" w:color="auto" w:sz="4" w:space="0"/>
            </w:tcBorders>
            <w:noWrap w:val="0"/>
          </w:tcPr>
          <w:p w14:paraId="70A7CED8">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noWrap w:val="0"/>
          </w:tcPr>
          <w:p w14:paraId="0604FCDB">
            <w:pPr>
              <w:spacing w:line="360" w:lineRule="auto"/>
              <w:rPr>
                <w:rFonts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noWrap w:val="0"/>
          </w:tcPr>
          <w:p w14:paraId="7F30FC33">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noWrap w:val="0"/>
          </w:tcPr>
          <w:p w14:paraId="5A470583">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single" w:color="auto" w:sz="4" w:space="0"/>
            </w:tcBorders>
            <w:noWrap w:val="0"/>
          </w:tcPr>
          <w:p w14:paraId="4F0E99CD">
            <w:pPr>
              <w:spacing w:line="360" w:lineRule="auto"/>
              <w:rPr>
                <w:rFonts w:ascii="仿宋" w:hAnsi="仿宋" w:eastAsia="仿宋" w:cs="仿宋"/>
                <w:color w:val="000000"/>
                <w:szCs w:val="21"/>
              </w:rPr>
            </w:pPr>
          </w:p>
        </w:tc>
      </w:tr>
    </w:tbl>
    <w:p w14:paraId="2C4D8AA6">
      <w:pPr>
        <w:spacing w:before="240" w:line="360" w:lineRule="auto"/>
        <w:rPr>
          <w:rFonts w:ascii="仿宋" w:hAnsi="仿宋" w:eastAsia="仿宋" w:cs="Cambria Math"/>
          <w:color w:val="000000"/>
        </w:rPr>
      </w:pPr>
      <w:r>
        <w:rPr>
          <w:rFonts w:hint="eastAsia" w:ascii="仿宋" w:hAnsi="仿宋" w:eastAsia="仿宋" w:cs="仿宋"/>
          <w:color w:val="000000"/>
        </w:rPr>
        <w:t>注：</w:t>
      </w:r>
      <w:r>
        <w:rPr>
          <w:rFonts w:hint="eastAsia" w:ascii="仿宋" w:hAnsi="仿宋" w:eastAsia="仿宋" w:cs="Cambria Math"/>
          <w:color w:val="000000"/>
        </w:rPr>
        <w:t>对于未列出的偏离内容视同供应商已完全接受竞争性谈判文件的要求，</w:t>
      </w:r>
      <w:r>
        <w:rPr>
          <w:rFonts w:hint="eastAsia" w:ascii="仿宋" w:hAnsi="仿宋" w:eastAsia="仿宋" w:cs="Cambria Math"/>
          <w:b/>
          <w:bCs/>
          <w:color w:val="000000"/>
        </w:rPr>
        <w:t>如全部满足，在偏离表中应答“全部满足”即可</w:t>
      </w:r>
      <w:r>
        <w:rPr>
          <w:rFonts w:hint="eastAsia" w:ascii="仿宋" w:hAnsi="仿宋" w:eastAsia="仿宋" w:cs="Cambria Math"/>
          <w:color w:val="000000"/>
        </w:rPr>
        <w:t>。</w:t>
      </w:r>
    </w:p>
    <w:p w14:paraId="10927A8D">
      <w:pPr>
        <w:spacing w:line="360" w:lineRule="auto"/>
        <w:ind w:left="480" w:hanging="480"/>
        <w:rPr>
          <w:rFonts w:ascii="仿宋" w:hAnsi="仿宋" w:eastAsia="仿宋" w:cs="仿宋"/>
          <w:color w:val="000000"/>
        </w:rPr>
      </w:pPr>
    </w:p>
    <w:p w14:paraId="452655CE">
      <w:pPr>
        <w:spacing w:line="440" w:lineRule="exact"/>
        <w:ind w:firstLine="4080"/>
        <w:jc w:val="right"/>
        <w:rPr>
          <w:rFonts w:ascii="仿宋" w:hAnsi="仿宋" w:eastAsia="仿宋" w:cs="仿宋"/>
          <w:color w:val="000000"/>
        </w:rPr>
      </w:pPr>
    </w:p>
    <w:p w14:paraId="4CCDB9A2">
      <w:pPr>
        <w:spacing w:line="440" w:lineRule="exact"/>
        <w:ind w:firstLine="4080"/>
        <w:jc w:val="right"/>
        <w:rPr>
          <w:rFonts w:ascii="仿宋" w:hAnsi="仿宋" w:eastAsia="仿宋" w:cs="仿宋"/>
          <w:color w:val="000000"/>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r>
        <w:rPr>
          <w:rFonts w:hint="eastAsia" w:ascii="仿宋" w:hAnsi="仿宋" w:eastAsia="仿宋" w:cs="仿宋"/>
          <w:color w:val="000000"/>
        </w:rPr>
        <w:t>（盖章）</w:t>
      </w:r>
    </w:p>
    <w:p w14:paraId="076F4364">
      <w:pPr>
        <w:spacing w:line="440" w:lineRule="exact"/>
        <w:jc w:val="right"/>
        <w:rPr>
          <w:rFonts w:ascii="仿宋" w:hAnsi="仿宋" w:eastAsia="仿宋" w:cs="仿宋"/>
          <w:b/>
          <w:bCs/>
          <w:color w:val="000000"/>
        </w:rPr>
      </w:pPr>
      <w:r>
        <w:rPr>
          <w:rFonts w:hint="eastAsia" w:ascii="仿宋" w:hAnsi="仿宋" w:eastAsia="仿宋" w:cs="仿宋"/>
          <w:color w:val="000000"/>
        </w:rPr>
        <w:t>日期：</w:t>
      </w:r>
      <w:r>
        <w:rPr>
          <w:rFonts w:hint="eastAsia" w:ascii="仿宋" w:hAnsi="仿宋" w:eastAsia="仿宋" w:cs="仿宋"/>
          <w:color w:val="000000"/>
          <w:u w:val="single"/>
        </w:rPr>
        <w:t xml:space="preserve">   </w:t>
      </w:r>
      <w:r>
        <w:rPr>
          <w:rFonts w:hint="eastAsia" w:ascii="仿宋" w:hAnsi="仿宋" w:eastAsia="仿宋" w:cs="仿宋"/>
          <w:color w:val="000000"/>
        </w:rPr>
        <w:t>年</w:t>
      </w:r>
      <w:r>
        <w:rPr>
          <w:rFonts w:hint="eastAsia" w:ascii="仿宋" w:hAnsi="仿宋" w:eastAsia="仿宋" w:cs="仿宋"/>
          <w:color w:val="000000"/>
          <w:u w:val="single"/>
        </w:rPr>
        <w:t xml:space="preserve">   </w:t>
      </w:r>
      <w:r>
        <w:rPr>
          <w:rFonts w:hint="eastAsia" w:ascii="仿宋" w:hAnsi="仿宋" w:eastAsia="仿宋" w:cs="仿宋"/>
          <w:color w:val="000000"/>
        </w:rPr>
        <w:t>月</w:t>
      </w:r>
      <w:r>
        <w:rPr>
          <w:rFonts w:hint="eastAsia" w:ascii="仿宋" w:hAnsi="仿宋" w:eastAsia="仿宋" w:cs="仿宋"/>
          <w:color w:val="000000"/>
          <w:u w:val="single"/>
        </w:rPr>
        <w:t xml:space="preserve">   </w:t>
      </w:r>
      <w:r>
        <w:rPr>
          <w:rFonts w:hint="eastAsia" w:ascii="仿宋" w:hAnsi="仿宋" w:eastAsia="仿宋" w:cs="仿宋"/>
          <w:color w:val="000000"/>
        </w:rPr>
        <w:t>日</w:t>
      </w:r>
    </w:p>
    <w:p w14:paraId="4129A60B">
      <w:pPr>
        <w:spacing w:line="360" w:lineRule="auto"/>
        <w:rPr>
          <w:rFonts w:ascii="仿宋" w:hAnsi="仿宋" w:eastAsia="仿宋" w:cs="仿宋"/>
          <w:color w:val="000000"/>
        </w:rPr>
      </w:pPr>
    </w:p>
    <w:p w14:paraId="370490F0">
      <w:pPr>
        <w:pStyle w:val="4"/>
        <w:spacing w:before="0" w:after="0" w:line="360" w:lineRule="auto"/>
        <w:rPr>
          <w:rFonts w:ascii="仿宋" w:hAnsi="仿宋" w:eastAsia="仿宋" w:cs="仿宋"/>
          <w:color w:val="FF0000"/>
        </w:rPr>
      </w:pPr>
      <w:r>
        <w:rPr>
          <w:rFonts w:hint="eastAsia" w:ascii="仿宋" w:hAnsi="仿宋" w:eastAsia="仿宋" w:cs="仿宋"/>
          <w:color w:val="000000"/>
        </w:rPr>
        <w:br w:type="page" w:clear="all"/>
      </w:r>
      <w:bookmarkStart w:id="294" w:name="_Toc21588"/>
      <w:bookmarkStart w:id="295" w:name="_Toc8284"/>
      <w:bookmarkStart w:id="296" w:name="_Toc186737825"/>
      <w:bookmarkStart w:id="297" w:name="_Toc2548"/>
      <w:bookmarkStart w:id="298" w:name="_Toc6544"/>
      <w:r>
        <w:rPr>
          <w:rFonts w:hint="eastAsia" w:ascii="仿宋" w:hAnsi="仿宋" w:eastAsia="仿宋" w:cs="仿宋"/>
          <w:color w:val="000000"/>
          <w:sz w:val="24"/>
          <w:szCs w:val="24"/>
        </w:rPr>
        <w:t>（二）技术方案</w:t>
      </w:r>
      <w:bookmarkEnd w:id="294"/>
      <w:bookmarkEnd w:id="295"/>
      <w:bookmarkEnd w:id="296"/>
      <w:bookmarkEnd w:id="297"/>
      <w:bookmarkEnd w:id="298"/>
    </w:p>
    <w:p w14:paraId="1B9CB267">
      <w:pPr>
        <w:spacing w:line="360" w:lineRule="auto"/>
        <w:ind w:firstLine="480"/>
        <w:rPr>
          <w:rFonts w:ascii="仿宋" w:hAnsi="仿宋" w:eastAsia="仿宋" w:cs="仿宋"/>
          <w:color w:val="000000"/>
        </w:rPr>
      </w:pPr>
      <w:r>
        <w:rPr>
          <w:rFonts w:hint="eastAsia" w:ascii="仿宋" w:hAnsi="仿宋" w:eastAsia="仿宋" w:cs="仿宋"/>
          <w:color w:val="000000"/>
        </w:rPr>
        <w:t xml:space="preserve">供应商应根据采购需求的要求，提供相应的文件内容以及证明材料。 </w:t>
      </w:r>
      <w:bookmarkStart w:id="299" w:name="_Toc517281860"/>
      <w:bookmarkStart w:id="300" w:name="_Toc444891358"/>
      <w:r>
        <w:rPr>
          <w:rFonts w:hint="eastAsia" w:ascii="仿宋" w:hAnsi="仿宋" w:eastAsia="仿宋" w:cs="仿宋"/>
          <w:color w:val="000000"/>
        </w:rPr>
        <w:br w:type="page" w:clear="all"/>
      </w:r>
    </w:p>
    <w:p w14:paraId="3855C512">
      <w:pPr>
        <w:pStyle w:val="5"/>
        <w:rPr>
          <w:rFonts w:ascii="仿宋" w:hAnsi="仿宋" w:eastAsia="仿宋" w:cs="Cambria Math"/>
          <w:color w:val="000000"/>
          <w:sz w:val="24"/>
          <w:szCs w:val="24"/>
        </w:rPr>
      </w:pPr>
      <w:r>
        <w:rPr>
          <w:rFonts w:hint="eastAsia" w:ascii="仿宋" w:hAnsi="仿宋" w:eastAsia="仿宋" w:cs="Cambria Math"/>
          <w:color w:val="000000"/>
          <w:sz w:val="24"/>
          <w:szCs w:val="24"/>
        </w:rPr>
        <w:t>1、拟派服务团队成员汇总表</w:t>
      </w:r>
    </w:p>
    <w:tbl>
      <w:tblPr>
        <w:tblStyle w:val="34"/>
        <w:tblW w:w="89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1260"/>
        <w:gridCol w:w="851"/>
        <w:gridCol w:w="980"/>
        <w:gridCol w:w="992"/>
        <w:gridCol w:w="1276"/>
        <w:gridCol w:w="1134"/>
        <w:gridCol w:w="1695"/>
      </w:tblGrid>
      <w:tr w14:paraId="12A2C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3" w:hRule="atLeast"/>
          <w:tblHeader/>
          <w:jc w:val="center"/>
        </w:trPr>
        <w:tc>
          <w:tcPr>
            <w:tcW w:w="750" w:type="dxa"/>
            <w:noWrap w:val="0"/>
            <w:vAlign w:val="center"/>
          </w:tcPr>
          <w:p w14:paraId="27B26BDB">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序号</w:t>
            </w:r>
          </w:p>
        </w:tc>
        <w:tc>
          <w:tcPr>
            <w:tcW w:w="1260" w:type="dxa"/>
            <w:noWrap w:val="0"/>
            <w:vAlign w:val="center"/>
          </w:tcPr>
          <w:p w14:paraId="15E17E47">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姓名</w:t>
            </w:r>
          </w:p>
        </w:tc>
        <w:tc>
          <w:tcPr>
            <w:tcW w:w="851" w:type="dxa"/>
            <w:noWrap w:val="0"/>
            <w:vAlign w:val="center"/>
          </w:tcPr>
          <w:p w14:paraId="734DA82A">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学历</w:t>
            </w:r>
          </w:p>
        </w:tc>
        <w:tc>
          <w:tcPr>
            <w:tcW w:w="980" w:type="dxa"/>
            <w:noWrap w:val="0"/>
            <w:vAlign w:val="center"/>
          </w:tcPr>
          <w:p w14:paraId="08AA347E">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专业资质</w:t>
            </w:r>
          </w:p>
        </w:tc>
        <w:tc>
          <w:tcPr>
            <w:tcW w:w="992" w:type="dxa"/>
            <w:noWrap w:val="0"/>
            <w:vAlign w:val="center"/>
          </w:tcPr>
          <w:p w14:paraId="23B5BFF9">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工作年限</w:t>
            </w:r>
          </w:p>
        </w:tc>
        <w:tc>
          <w:tcPr>
            <w:tcW w:w="1276" w:type="dxa"/>
            <w:noWrap w:val="0"/>
            <w:vAlign w:val="center"/>
          </w:tcPr>
          <w:p w14:paraId="046910BD">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本项目职务</w:t>
            </w:r>
          </w:p>
        </w:tc>
        <w:tc>
          <w:tcPr>
            <w:tcW w:w="1134" w:type="dxa"/>
            <w:noWrap w:val="0"/>
            <w:vAlign w:val="center"/>
          </w:tcPr>
          <w:p w14:paraId="790757C6">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服务内容</w:t>
            </w:r>
          </w:p>
        </w:tc>
        <w:tc>
          <w:tcPr>
            <w:tcW w:w="1695" w:type="dxa"/>
            <w:noWrap w:val="0"/>
            <w:vAlign w:val="center"/>
          </w:tcPr>
          <w:p w14:paraId="2A42F5CC">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同类项目实施案例</w:t>
            </w:r>
          </w:p>
        </w:tc>
      </w:tr>
      <w:tr w14:paraId="38D76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750" w:type="dxa"/>
            <w:noWrap w:val="0"/>
            <w:vAlign w:val="center"/>
          </w:tcPr>
          <w:p w14:paraId="21B89F1F">
            <w:pPr>
              <w:spacing w:line="360" w:lineRule="auto"/>
              <w:jc w:val="center"/>
              <w:rPr>
                <w:rFonts w:ascii="仿宋" w:hAnsi="仿宋" w:eastAsia="仿宋" w:cs="仿宋"/>
                <w:color w:val="000000"/>
                <w:szCs w:val="21"/>
              </w:rPr>
            </w:pPr>
            <w:r>
              <w:rPr>
                <w:rFonts w:hint="eastAsia" w:ascii="仿宋" w:hAnsi="仿宋" w:eastAsia="仿宋" w:cs="仿宋"/>
                <w:color w:val="000000"/>
                <w:szCs w:val="21"/>
              </w:rPr>
              <w:t>1</w:t>
            </w:r>
          </w:p>
        </w:tc>
        <w:tc>
          <w:tcPr>
            <w:tcW w:w="1260" w:type="dxa"/>
            <w:noWrap w:val="0"/>
            <w:vAlign w:val="center"/>
          </w:tcPr>
          <w:p w14:paraId="71BA7635">
            <w:pPr>
              <w:spacing w:line="360" w:lineRule="auto"/>
              <w:jc w:val="center"/>
              <w:rPr>
                <w:rFonts w:ascii="仿宋" w:hAnsi="仿宋" w:eastAsia="仿宋" w:cs="仿宋"/>
                <w:color w:val="000000"/>
                <w:szCs w:val="21"/>
              </w:rPr>
            </w:pPr>
          </w:p>
        </w:tc>
        <w:tc>
          <w:tcPr>
            <w:tcW w:w="851" w:type="dxa"/>
            <w:noWrap w:val="0"/>
          </w:tcPr>
          <w:p w14:paraId="69BDF4DF">
            <w:pPr>
              <w:spacing w:line="360" w:lineRule="auto"/>
              <w:jc w:val="center"/>
              <w:rPr>
                <w:rFonts w:ascii="仿宋" w:hAnsi="仿宋" w:eastAsia="仿宋" w:cs="仿宋"/>
                <w:color w:val="000000"/>
                <w:szCs w:val="21"/>
              </w:rPr>
            </w:pPr>
          </w:p>
        </w:tc>
        <w:tc>
          <w:tcPr>
            <w:tcW w:w="980" w:type="dxa"/>
            <w:noWrap w:val="0"/>
            <w:vAlign w:val="center"/>
          </w:tcPr>
          <w:p w14:paraId="442F0540">
            <w:pPr>
              <w:spacing w:line="360" w:lineRule="auto"/>
              <w:jc w:val="center"/>
              <w:rPr>
                <w:rFonts w:ascii="仿宋" w:hAnsi="仿宋" w:eastAsia="仿宋" w:cs="仿宋"/>
                <w:color w:val="000000"/>
                <w:szCs w:val="21"/>
              </w:rPr>
            </w:pPr>
          </w:p>
        </w:tc>
        <w:tc>
          <w:tcPr>
            <w:tcW w:w="992" w:type="dxa"/>
            <w:noWrap w:val="0"/>
            <w:vAlign w:val="center"/>
          </w:tcPr>
          <w:p w14:paraId="5CB9372A">
            <w:pPr>
              <w:spacing w:line="360" w:lineRule="auto"/>
              <w:jc w:val="center"/>
              <w:rPr>
                <w:rFonts w:ascii="仿宋" w:hAnsi="仿宋" w:eastAsia="仿宋" w:cs="仿宋"/>
                <w:color w:val="000000"/>
                <w:szCs w:val="21"/>
              </w:rPr>
            </w:pPr>
          </w:p>
        </w:tc>
        <w:tc>
          <w:tcPr>
            <w:tcW w:w="1276" w:type="dxa"/>
            <w:noWrap w:val="0"/>
            <w:vAlign w:val="center"/>
          </w:tcPr>
          <w:p w14:paraId="5E473BD5">
            <w:pPr>
              <w:spacing w:line="360" w:lineRule="auto"/>
              <w:jc w:val="center"/>
              <w:rPr>
                <w:rFonts w:ascii="仿宋" w:hAnsi="仿宋" w:eastAsia="仿宋" w:cs="仿宋"/>
                <w:color w:val="000000"/>
                <w:szCs w:val="21"/>
              </w:rPr>
            </w:pPr>
          </w:p>
        </w:tc>
        <w:tc>
          <w:tcPr>
            <w:tcW w:w="1134" w:type="dxa"/>
            <w:noWrap w:val="0"/>
            <w:vAlign w:val="center"/>
          </w:tcPr>
          <w:p w14:paraId="40F78C66">
            <w:pPr>
              <w:spacing w:line="360" w:lineRule="auto"/>
              <w:jc w:val="center"/>
              <w:rPr>
                <w:rFonts w:ascii="仿宋" w:hAnsi="仿宋" w:eastAsia="仿宋" w:cs="仿宋"/>
                <w:color w:val="000000"/>
                <w:szCs w:val="21"/>
              </w:rPr>
            </w:pPr>
          </w:p>
        </w:tc>
        <w:tc>
          <w:tcPr>
            <w:tcW w:w="1695" w:type="dxa"/>
            <w:noWrap w:val="0"/>
            <w:vAlign w:val="center"/>
          </w:tcPr>
          <w:p w14:paraId="1AFD48DC">
            <w:pPr>
              <w:spacing w:line="360" w:lineRule="auto"/>
              <w:jc w:val="center"/>
              <w:rPr>
                <w:rFonts w:ascii="仿宋" w:hAnsi="仿宋" w:eastAsia="仿宋" w:cs="仿宋"/>
                <w:color w:val="000000"/>
                <w:szCs w:val="21"/>
              </w:rPr>
            </w:pPr>
          </w:p>
        </w:tc>
      </w:tr>
      <w:tr w14:paraId="52A0D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750" w:type="dxa"/>
            <w:noWrap w:val="0"/>
            <w:vAlign w:val="center"/>
          </w:tcPr>
          <w:p w14:paraId="7ED8157D">
            <w:pPr>
              <w:spacing w:line="360" w:lineRule="auto"/>
              <w:jc w:val="center"/>
              <w:rPr>
                <w:rFonts w:ascii="仿宋" w:hAnsi="仿宋" w:eastAsia="仿宋" w:cs="仿宋"/>
                <w:color w:val="000000"/>
                <w:szCs w:val="21"/>
              </w:rPr>
            </w:pPr>
            <w:r>
              <w:rPr>
                <w:rFonts w:hint="eastAsia" w:ascii="仿宋" w:hAnsi="仿宋" w:eastAsia="仿宋" w:cs="仿宋"/>
                <w:color w:val="000000"/>
                <w:szCs w:val="21"/>
              </w:rPr>
              <w:t>2</w:t>
            </w:r>
          </w:p>
        </w:tc>
        <w:tc>
          <w:tcPr>
            <w:tcW w:w="1260" w:type="dxa"/>
            <w:noWrap w:val="0"/>
            <w:vAlign w:val="center"/>
          </w:tcPr>
          <w:p w14:paraId="3954EBCE">
            <w:pPr>
              <w:spacing w:line="360" w:lineRule="auto"/>
              <w:jc w:val="center"/>
              <w:rPr>
                <w:rFonts w:ascii="仿宋" w:hAnsi="仿宋" w:eastAsia="仿宋" w:cs="仿宋"/>
                <w:color w:val="000000"/>
                <w:szCs w:val="21"/>
              </w:rPr>
            </w:pPr>
          </w:p>
        </w:tc>
        <w:tc>
          <w:tcPr>
            <w:tcW w:w="851" w:type="dxa"/>
            <w:noWrap w:val="0"/>
          </w:tcPr>
          <w:p w14:paraId="6864B3EC">
            <w:pPr>
              <w:spacing w:line="360" w:lineRule="auto"/>
              <w:jc w:val="center"/>
              <w:rPr>
                <w:rFonts w:ascii="仿宋" w:hAnsi="仿宋" w:eastAsia="仿宋" w:cs="仿宋"/>
                <w:color w:val="000000"/>
                <w:szCs w:val="21"/>
              </w:rPr>
            </w:pPr>
          </w:p>
        </w:tc>
        <w:tc>
          <w:tcPr>
            <w:tcW w:w="980" w:type="dxa"/>
            <w:noWrap w:val="0"/>
            <w:vAlign w:val="center"/>
          </w:tcPr>
          <w:p w14:paraId="67216B0E">
            <w:pPr>
              <w:spacing w:line="360" w:lineRule="auto"/>
              <w:jc w:val="center"/>
              <w:rPr>
                <w:rFonts w:ascii="仿宋" w:hAnsi="仿宋" w:eastAsia="仿宋" w:cs="仿宋"/>
                <w:color w:val="000000"/>
                <w:szCs w:val="21"/>
              </w:rPr>
            </w:pPr>
          </w:p>
        </w:tc>
        <w:tc>
          <w:tcPr>
            <w:tcW w:w="992" w:type="dxa"/>
            <w:noWrap w:val="0"/>
            <w:vAlign w:val="center"/>
          </w:tcPr>
          <w:p w14:paraId="3A6F71E4">
            <w:pPr>
              <w:spacing w:line="360" w:lineRule="auto"/>
              <w:jc w:val="center"/>
              <w:rPr>
                <w:rFonts w:ascii="仿宋" w:hAnsi="仿宋" w:eastAsia="仿宋" w:cs="仿宋"/>
                <w:color w:val="000000"/>
                <w:szCs w:val="21"/>
              </w:rPr>
            </w:pPr>
          </w:p>
        </w:tc>
        <w:tc>
          <w:tcPr>
            <w:tcW w:w="1276" w:type="dxa"/>
            <w:noWrap w:val="0"/>
            <w:vAlign w:val="center"/>
          </w:tcPr>
          <w:p w14:paraId="528271C6">
            <w:pPr>
              <w:spacing w:line="360" w:lineRule="auto"/>
              <w:jc w:val="center"/>
              <w:rPr>
                <w:rFonts w:ascii="仿宋" w:hAnsi="仿宋" w:eastAsia="仿宋" w:cs="仿宋"/>
                <w:color w:val="000000"/>
                <w:szCs w:val="21"/>
              </w:rPr>
            </w:pPr>
          </w:p>
        </w:tc>
        <w:tc>
          <w:tcPr>
            <w:tcW w:w="1134" w:type="dxa"/>
            <w:noWrap w:val="0"/>
            <w:vAlign w:val="center"/>
          </w:tcPr>
          <w:p w14:paraId="4012F539">
            <w:pPr>
              <w:spacing w:line="360" w:lineRule="auto"/>
              <w:jc w:val="center"/>
              <w:rPr>
                <w:rFonts w:ascii="仿宋" w:hAnsi="仿宋" w:eastAsia="仿宋" w:cs="仿宋"/>
                <w:color w:val="000000"/>
                <w:szCs w:val="21"/>
              </w:rPr>
            </w:pPr>
          </w:p>
        </w:tc>
        <w:tc>
          <w:tcPr>
            <w:tcW w:w="1695" w:type="dxa"/>
            <w:noWrap w:val="0"/>
            <w:vAlign w:val="center"/>
          </w:tcPr>
          <w:p w14:paraId="10025744">
            <w:pPr>
              <w:spacing w:line="360" w:lineRule="auto"/>
              <w:jc w:val="center"/>
              <w:rPr>
                <w:rFonts w:ascii="仿宋" w:hAnsi="仿宋" w:eastAsia="仿宋" w:cs="仿宋"/>
                <w:color w:val="000000"/>
                <w:szCs w:val="21"/>
              </w:rPr>
            </w:pPr>
          </w:p>
        </w:tc>
      </w:tr>
      <w:tr w14:paraId="105B3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750" w:type="dxa"/>
            <w:noWrap w:val="0"/>
            <w:vAlign w:val="center"/>
          </w:tcPr>
          <w:p w14:paraId="06A2F7C7">
            <w:pPr>
              <w:spacing w:line="360" w:lineRule="auto"/>
              <w:jc w:val="center"/>
              <w:rPr>
                <w:rFonts w:ascii="仿宋" w:hAnsi="仿宋" w:eastAsia="仿宋" w:cs="仿宋"/>
                <w:color w:val="000000"/>
                <w:szCs w:val="21"/>
              </w:rPr>
            </w:pPr>
            <w:r>
              <w:rPr>
                <w:rFonts w:hint="eastAsia" w:ascii="仿宋" w:hAnsi="仿宋" w:eastAsia="仿宋" w:cs="仿宋"/>
                <w:color w:val="000000"/>
                <w:szCs w:val="21"/>
              </w:rPr>
              <w:t>3</w:t>
            </w:r>
          </w:p>
        </w:tc>
        <w:tc>
          <w:tcPr>
            <w:tcW w:w="1260" w:type="dxa"/>
            <w:noWrap w:val="0"/>
            <w:vAlign w:val="center"/>
          </w:tcPr>
          <w:p w14:paraId="79EDE846">
            <w:pPr>
              <w:spacing w:line="360" w:lineRule="auto"/>
              <w:jc w:val="center"/>
              <w:rPr>
                <w:rFonts w:ascii="仿宋" w:hAnsi="仿宋" w:eastAsia="仿宋" w:cs="仿宋"/>
                <w:color w:val="000000"/>
                <w:szCs w:val="21"/>
              </w:rPr>
            </w:pPr>
          </w:p>
        </w:tc>
        <w:tc>
          <w:tcPr>
            <w:tcW w:w="851" w:type="dxa"/>
            <w:noWrap w:val="0"/>
          </w:tcPr>
          <w:p w14:paraId="66C63273">
            <w:pPr>
              <w:spacing w:line="360" w:lineRule="auto"/>
              <w:jc w:val="center"/>
              <w:rPr>
                <w:rFonts w:ascii="仿宋" w:hAnsi="仿宋" w:eastAsia="仿宋" w:cs="仿宋"/>
                <w:color w:val="000000"/>
                <w:szCs w:val="21"/>
              </w:rPr>
            </w:pPr>
          </w:p>
        </w:tc>
        <w:tc>
          <w:tcPr>
            <w:tcW w:w="980" w:type="dxa"/>
            <w:noWrap w:val="0"/>
            <w:vAlign w:val="center"/>
          </w:tcPr>
          <w:p w14:paraId="06617EA0">
            <w:pPr>
              <w:spacing w:line="360" w:lineRule="auto"/>
              <w:jc w:val="center"/>
              <w:rPr>
                <w:rFonts w:ascii="仿宋" w:hAnsi="仿宋" w:eastAsia="仿宋" w:cs="仿宋"/>
                <w:color w:val="000000"/>
                <w:szCs w:val="21"/>
              </w:rPr>
            </w:pPr>
          </w:p>
        </w:tc>
        <w:tc>
          <w:tcPr>
            <w:tcW w:w="992" w:type="dxa"/>
            <w:noWrap w:val="0"/>
            <w:vAlign w:val="center"/>
          </w:tcPr>
          <w:p w14:paraId="5FC05B23">
            <w:pPr>
              <w:spacing w:line="360" w:lineRule="auto"/>
              <w:jc w:val="center"/>
              <w:rPr>
                <w:rFonts w:ascii="仿宋" w:hAnsi="仿宋" w:eastAsia="仿宋" w:cs="仿宋"/>
                <w:color w:val="000000"/>
                <w:szCs w:val="21"/>
              </w:rPr>
            </w:pPr>
          </w:p>
        </w:tc>
        <w:tc>
          <w:tcPr>
            <w:tcW w:w="1276" w:type="dxa"/>
            <w:noWrap w:val="0"/>
            <w:vAlign w:val="center"/>
          </w:tcPr>
          <w:p w14:paraId="4F6C2C39">
            <w:pPr>
              <w:spacing w:line="360" w:lineRule="auto"/>
              <w:jc w:val="center"/>
              <w:rPr>
                <w:rFonts w:ascii="仿宋" w:hAnsi="仿宋" w:eastAsia="仿宋" w:cs="仿宋"/>
                <w:color w:val="000000"/>
                <w:szCs w:val="21"/>
              </w:rPr>
            </w:pPr>
          </w:p>
        </w:tc>
        <w:tc>
          <w:tcPr>
            <w:tcW w:w="1134" w:type="dxa"/>
            <w:noWrap w:val="0"/>
            <w:vAlign w:val="center"/>
          </w:tcPr>
          <w:p w14:paraId="4FDD37B9">
            <w:pPr>
              <w:spacing w:line="360" w:lineRule="auto"/>
              <w:jc w:val="center"/>
              <w:rPr>
                <w:rFonts w:ascii="仿宋" w:hAnsi="仿宋" w:eastAsia="仿宋" w:cs="仿宋"/>
                <w:color w:val="000000"/>
                <w:szCs w:val="21"/>
              </w:rPr>
            </w:pPr>
          </w:p>
        </w:tc>
        <w:tc>
          <w:tcPr>
            <w:tcW w:w="1695" w:type="dxa"/>
            <w:noWrap w:val="0"/>
            <w:vAlign w:val="center"/>
          </w:tcPr>
          <w:p w14:paraId="294AB540">
            <w:pPr>
              <w:spacing w:line="360" w:lineRule="auto"/>
              <w:jc w:val="center"/>
              <w:rPr>
                <w:rFonts w:ascii="仿宋" w:hAnsi="仿宋" w:eastAsia="仿宋" w:cs="仿宋"/>
                <w:color w:val="000000"/>
                <w:szCs w:val="21"/>
              </w:rPr>
            </w:pPr>
          </w:p>
        </w:tc>
      </w:tr>
      <w:tr w14:paraId="58F0E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750" w:type="dxa"/>
            <w:noWrap w:val="0"/>
            <w:vAlign w:val="center"/>
          </w:tcPr>
          <w:p w14:paraId="1CE8A130">
            <w:pPr>
              <w:spacing w:line="360" w:lineRule="auto"/>
              <w:jc w:val="center"/>
              <w:rPr>
                <w:rFonts w:ascii="仿宋" w:hAnsi="仿宋" w:eastAsia="仿宋" w:cs="仿宋"/>
                <w:color w:val="000000"/>
                <w:szCs w:val="21"/>
              </w:rPr>
            </w:pPr>
            <w:r>
              <w:rPr>
                <w:rFonts w:hint="eastAsia" w:ascii="仿宋" w:hAnsi="仿宋" w:eastAsia="仿宋" w:cs="仿宋"/>
                <w:color w:val="000000"/>
                <w:szCs w:val="21"/>
              </w:rPr>
              <w:t>4</w:t>
            </w:r>
          </w:p>
        </w:tc>
        <w:tc>
          <w:tcPr>
            <w:tcW w:w="1260" w:type="dxa"/>
            <w:noWrap w:val="0"/>
            <w:vAlign w:val="center"/>
          </w:tcPr>
          <w:p w14:paraId="256A082D">
            <w:pPr>
              <w:spacing w:line="360" w:lineRule="auto"/>
              <w:jc w:val="center"/>
              <w:rPr>
                <w:rFonts w:ascii="仿宋" w:hAnsi="仿宋" w:eastAsia="仿宋" w:cs="仿宋"/>
                <w:color w:val="000000"/>
                <w:szCs w:val="21"/>
              </w:rPr>
            </w:pPr>
          </w:p>
        </w:tc>
        <w:tc>
          <w:tcPr>
            <w:tcW w:w="851" w:type="dxa"/>
            <w:noWrap w:val="0"/>
          </w:tcPr>
          <w:p w14:paraId="084F6DBE">
            <w:pPr>
              <w:spacing w:line="360" w:lineRule="auto"/>
              <w:jc w:val="center"/>
              <w:rPr>
                <w:rFonts w:ascii="仿宋" w:hAnsi="仿宋" w:eastAsia="仿宋" w:cs="仿宋"/>
                <w:color w:val="000000"/>
                <w:szCs w:val="21"/>
              </w:rPr>
            </w:pPr>
          </w:p>
        </w:tc>
        <w:tc>
          <w:tcPr>
            <w:tcW w:w="980" w:type="dxa"/>
            <w:noWrap w:val="0"/>
            <w:vAlign w:val="center"/>
          </w:tcPr>
          <w:p w14:paraId="26E69DD5">
            <w:pPr>
              <w:spacing w:line="360" w:lineRule="auto"/>
              <w:jc w:val="center"/>
              <w:rPr>
                <w:rFonts w:ascii="仿宋" w:hAnsi="仿宋" w:eastAsia="仿宋" w:cs="仿宋"/>
                <w:color w:val="000000"/>
                <w:szCs w:val="21"/>
              </w:rPr>
            </w:pPr>
          </w:p>
        </w:tc>
        <w:tc>
          <w:tcPr>
            <w:tcW w:w="992" w:type="dxa"/>
            <w:noWrap w:val="0"/>
            <w:vAlign w:val="center"/>
          </w:tcPr>
          <w:p w14:paraId="784B747D">
            <w:pPr>
              <w:spacing w:line="360" w:lineRule="auto"/>
              <w:jc w:val="center"/>
              <w:rPr>
                <w:rFonts w:ascii="仿宋" w:hAnsi="仿宋" w:eastAsia="仿宋" w:cs="仿宋"/>
                <w:color w:val="000000"/>
                <w:szCs w:val="21"/>
              </w:rPr>
            </w:pPr>
          </w:p>
        </w:tc>
        <w:tc>
          <w:tcPr>
            <w:tcW w:w="1276" w:type="dxa"/>
            <w:noWrap w:val="0"/>
            <w:vAlign w:val="center"/>
          </w:tcPr>
          <w:p w14:paraId="34D78046">
            <w:pPr>
              <w:spacing w:line="360" w:lineRule="auto"/>
              <w:jc w:val="center"/>
              <w:rPr>
                <w:rFonts w:ascii="仿宋" w:hAnsi="仿宋" w:eastAsia="仿宋" w:cs="仿宋"/>
                <w:color w:val="000000"/>
                <w:szCs w:val="21"/>
              </w:rPr>
            </w:pPr>
          </w:p>
        </w:tc>
        <w:tc>
          <w:tcPr>
            <w:tcW w:w="1134" w:type="dxa"/>
            <w:noWrap w:val="0"/>
            <w:vAlign w:val="center"/>
          </w:tcPr>
          <w:p w14:paraId="6C07B333">
            <w:pPr>
              <w:spacing w:line="360" w:lineRule="auto"/>
              <w:jc w:val="center"/>
              <w:rPr>
                <w:rFonts w:ascii="仿宋" w:hAnsi="仿宋" w:eastAsia="仿宋" w:cs="仿宋"/>
                <w:color w:val="000000"/>
                <w:szCs w:val="21"/>
              </w:rPr>
            </w:pPr>
          </w:p>
        </w:tc>
        <w:tc>
          <w:tcPr>
            <w:tcW w:w="1695" w:type="dxa"/>
            <w:noWrap w:val="0"/>
            <w:vAlign w:val="center"/>
          </w:tcPr>
          <w:p w14:paraId="7E5E5224">
            <w:pPr>
              <w:spacing w:line="360" w:lineRule="auto"/>
              <w:jc w:val="center"/>
              <w:rPr>
                <w:rFonts w:ascii="仿宋" w:hAnsi="仿宋" w:eastAsia="仿宋" w:cs="仿宋"/>
                <w:color w:val="000000"/>
                <w:szCs w:val="21"/>
              </w:rPr>
            </w:pPr>
          </w:p>
        </w:tc>
      </w:tr>
      <w:tr w14:paraId="24C82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750" w:type="dxa"/>
            <w:noWrap w:val="0"/>
            <w:vAlign w:val="center"/>
          </w:tcPr>
          <w:p w14:paraId="041AB5AD">
            <w:pPr>
              <w:spacing w:line="360" w:lineRule="auto"/>
              <w:jc w:val="center"/>
              <w:rPr>
                <w:rFonts w:ascii="仿宋" w:hAnsi="仿宋" w:eastAsia="仿宋" w:cs="仿宋"/>
                <w:color w:val="000000"/>
                <w:szCs w:val="21"/>
              </w:rPr>
            </w:pPr>
            <w:r>
              <w:rPr>
                <w:rFonts w:hint="eastAsia" w:ascii="仿宋" w:hAnsi="仿宋" w:eastAsia="仿宋" w:cs="仿宋"/>
                <w:color w:val="000000"/>
                <w:szCs w:val="21"/>
              </w:rPr>
              <w:t>...</w:t>
            </w:r>
          </w:p>
        </w:tc>
        <w:tc>
          <w:tcPr>
            <w:tcW w:w="1260" w:type="dxa"/>
            <w:noWrap w:val="0"/>
            <w:vAlign w:val="center"/>
          </w:tcPr>
          <w:p w14:paraId="79F1A939">
            <w:pPr>
              <w:spacing w:line="360" w:lineRule="auto"/>
              <w:jc w:val="center"/>
              <w:rPr>
                <w:rFonts w:ascii="仿宋" w:hAnsi="仿宋" w:eastAsia="仿宋" w:cs="仿宋"/>
                <w:color w:val="000000"/>
                <w:szCs w:val="21"/>
              </w:rPr>
            </w:pPr>
          </w:p>
        </w:tc>
        <w:tc>
          <w:tcPr>
            <w:tcW w:w="851" w:type="dxa"/>
            <w:noWrap w:val="0"/>
          </w:tcPr>
          <w:p w14:paraId="0D9C9044">
            <w:pPr>
              <w:spacing w:line="360" w:lineRule="auto"/>
              <w:jc w:val="center"/>
              <w:rPr>
                <w:rFonts w:ascii="仿宋" w:hAnsi="仿宋" w:eastAsia="仿宋" w:cs="仿宋"/>
                <w:color w:val="000000"/>
                <w:szCs w:val="21"/>
              </w:rPr>
            </w:pPr>
          </w:p>
        </w:tc>
        <w:tc>
          <w:tcPr>
            <w:tcW w:w="980" w:type="dxa"/>
            <w:noWrap w:val="0"/>
            <w:vAlign w:val="center"/>
          </w:tcPr>
          <w:p w14:paraId="4BBAD580">
            <w:pPr>
              <w:spacing w:line="360" w:lineRule="auto"/>
              <w:jc w:val="center"/>
              <w:rPr>
                <w:rFonts w:ascii="仿宋" w:hAnsi="仿宋" w:eastAsia="仿宋" w:cs="仿宋"/>
                <w:color w:val="000000"/>
                <w:szCs w:val="21"/>
              </w:rPr>
            </w:pPr>
          </w:p>
        </w:tc>
        <w:tc>
          <w:tcPr>
            <w:tcW w:w="992" w:type="dxa"/>
            <w:noWrap w:val="0"/>
            <w:vAlign w:val="center"/>
          </w:tcPr>
          <w:p w14:paraId="15F28ABA">
            <w:pPr>
              <w:spacing w:line="360" w:lineRule="auto"/>
              <w:jc w:val="center"/>
              <w:rPr>
                <w:rFonts w:ascii="仿宋" w:hAnsi="仿宋" w:eastAsia="仿宋" w:cs="仿宋"/>
                <w:color w:val="000000"/>
                <w:szCs w:val="21"/>
              </w:rPr>
            </w:pPr>
          </w:p>
        </w:tc>
        <w:tc>
          <w:tcPr>
            <w:tcW w:w="1276" w:type="dxa"/>
            <w:noWrap w:val="0"/>
            <w:vAlign w:val="center"/>
          </w:tcPr>
          <w:p w14:paraId="2B594905">
            <w:pPr>
              <w:spacing w:line="360" w:lineRule="auto"/>
              <w:jc w:val="center"/>
              <w:rPr>
                <w:rFonts w:ascii="仿宋" w:hAnsi="仿宋" w:eastAsia="仿宋" w:cs="仿宋"/>
                <w:color w:val="000000"/>
                <w:szCs w:val="21"/>
              </w:rPr>
            </w:pPr>
          </w:p>
        </w:tc>
        <w:tc>
          <w:tcPr>
            <w:tcW w:w="1134" w:type="dxa"/>
            <w:noWrap w:val="0"/>
            <w:vAlign w:val="center"/>
          </w:tcPr>
          <w:p w14:paraId="127AF0EE">
            <w:pPr>
              <w:spacing w:line="360" w:lineRule="auto"/>
              <w:jc w:val="center"/>
              <w:rPr>
                <w:rFonts w:ascii="仿宋" w:hAnsi="仿宋" w:eastAsia="仿宋" w:cs="仿宋"/>
                <w:color w:val="000000"/>
                <w:szCs w:val="21"/>
              </w:rPr>
            </w:pPr>
          </w:p>
        </w:tc>
        <w:tc>
          <w:tcPr>
            <w:tcW w:w="1695" w:type="dxa"/>
            <w:noWrap w:val="0"/>
            <w:vAlign w:val="center"/>
          </w:tcPr>
          <w:p w14:paraId="4205D708">
            <w:pPr>
              <w:spacing w:line="360" w:lineRule="auto"/>
              <w:jc w:val="center"/>
              <w:rPr>
                <w:rFonts w:ascii="仿宋" w:hAnsi="仿宋" w:eastAsia="仿宋" w:cs="仿宋"/>
                <w:color w:val="000000"/>
                <w:szCs w:val="21"/>
              </w:rPr>
            </w:pPr>
          </w:p>
        </w:tc>
      </w:tr>
      <w:tr w14:paraId="57BB3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750" w:type="dxa"/>
            <w:noWrap w:val="0"/>
            <w:vAlign w:val="center"/>
          </w:tcPr>
          <w:p w14:paraId="03A593DE">
            <w:pPr>
              <w:spacing w:line="360" w:lineRule="auto"/>
              <w:jc w:val="center"/>
              <w:rPr>
                <w:rFonts w:ascii="仿宋" w:hAnsi="仿宋" w:eastAsia="仿宋" w:cs="仿宋"/>
                <w:color w:val="000000"/>
                <w:szCs w:val="21"/>
              </w:rPr>
            </w:pPr>
            <w:r>
              <w:rPr>
                <w:rFonts w:hint="eastAsia" w:ascii="仿宋" w:hAnsi="仿宋" w:eastAsia="仿宋" w:cs="仿宋"/>
                <w:color w:val="000000"/>
                <w:szCs w:val="21"/>
              </w:rPr>
              <w:t>...</w:t>
            </w:r>
          </w:p>
        </w:tc>
        <w:tc>
          <w:tcPr>
            <w:tcW w:w="1260" w:type="dxa"/>
            <w:noWrap w:val="0"/>
            <w:vAlign w:val="center"/>
          </w:tcPr>
          <w:p w14:paraId="0F18EB49">
            <w:pPr>
              <w:spacing w:line="360" w:lineRule="auto"/>
              <w:jc w:val="center"/>
              <w:rPr>
                <w:rFonts w:ascii="仿宋" w:hAnsi="仿宋" w:eastAsia="仿宋" w:cs="仿宋"/>
                <w:color w:val="000000"/>
                <w:szCs w:val="21"/>
              </w:rPr>
            </w:pPr>
          </w:p>
        </w:tc>
        <w:tc>
          <w:tcPr>
            <w:tcW w:w="851" w:type="dxa"/>
            <w:noWrap w:val="0"/>
          </w:tcPr>
          <w:p w14:paraId="0355D31C">
            <w:pPr>
              <w:spacing w:line="360" w:lineRule="auto"/>
              <w:jc w:val="center"/>
              <w:rPr>
                <w:rFonts w:ascii="仿宋" w:hAnsi="仿宋" w:eastAsia="仿宋" w:cs="仿宋"/>
                <w:color w:val="000000"/>
                <w:szCs w:val="21"/>
              </w:rPr>
            </w:pPr>
          </w:p>
        </w:tc>
        <w:tc>
          <w:tcPr>
            <w:tcW w:w="980" w:type="dxa"/>
            <w:noWrap w:val="0"/>
            <w:vAlign w:val="center"/>
          </w:tcPr>
          <w:p w14:paraId="0D2C272E">
            <w:pPr>
              <w:spacing w:line="360" w:lineRule="auto"/>
              <w:jc w:val="center"/>
              <w:rPr>
                <w:rFonts w:ascii="仿宋" w:hAnsi="仿宋" w:eastAsia="仿宋" w:cs="仿宋"/>
                <w:color w:val="000000"/>
                <w:szCs w:val="21"/>
              </w:rPr>
            </w:pPr>
          </w:p>
        </w:tc>
        <w:tc>
          <w:tcPr>
            <w:tcW w:w="992" w:type="dxa"/>
            <w:noWrap w:val="0"/>
            <w:vAlign w:val="center"/>
          </w:tcPr>
          <w:p w14:paraId="1F34294C">
            <w:pPr>
              <w:spacing w:line="360" w:lineRule="auto"/>
              <w:jc w:val="center"/>
              <w:rPr>
                <w:rFonts w:ascii="仿宋" w:hAnsi="仿宋" w:eastAsia="仿宋" w:cs="仿宋"/>
                <w:color w:val="000000"/>
                <w:szCs w:val="21"/>
              </w:rPr>
            </w:pPr>
          </w:p>
        </w:tc>
        <w:tc>
          <w:tcPr>
            <w:tcW w:w="1276" w:type="dxa"/>
            <w:noWrap w:val="0"/>
            <w:vAlign w:val="center"/>
          </w:tcPr>
          <w:p w14:paraId="31433726">
            <w:pPr>
              <w:spacing w:line="360" w:lineRule="auto"/>
              <w:jc w:val="center"/>
              <w:rPr>
                <w:rFonts w:ascii="仿宋" w:hAnsi="仿宋" w:eastAsia="仿宋" w:cs="仿宋"/>
                <w:color w:val="000000"/>
                <w:szCs w:val="21"/>
              </w:rPr>
            </w:pPr>
          </w:p>
        </w:tc>
        <w:tc>
          <w:tcPr>
            <w:tcW w:w="1134" w:type="dxa"/>
            <w:noWrap w:val="0"/>
            <w:vAlign w:val="center"/>
          </w:tcPr>
          <w:p w14:paraId="0E732ACF">
            <w:pPr>
              <w:spacing w:line="360" w:lineRule="auto"/>
              <w:jc w:val="center"/>
              <w:rPr>
                <w:rFonts w:ascii="仿宋" w:hAnsi="仿宋" w:eastAsia="仿宋" w:cs="仿宋"/>
                <w:color w:val="000000"/>
                <w:szCs w:val="21"/>
              </w:rPr>
            </w:pPr>
          </w:p>
        </w:tc>
        <w:tc>
          <w:tcPr>
            <w:tcW w:w="1695" w:type="dxa"/>
            <w:noWrap w:val="0"/>
            <w:vAlign w:val="center"/>
          </w:tcPr>
          <w:p w14:paraId="172B9B03">
            <w:pPr>
              <w:spacing w:line="360" w:lineRule="auto"/>
              <w:jc w:val="center"/>
              <w:rPr>
                <w:rFonts w:ascii="仿宋" w:hAnsi="仿宋" w:eastAsia="仿宋" w:cs="仿宋"/>
                <w:color w:val="000000"/>
                <w:szCs w:val="21"/>
              </w:rPr>
            </w:pPr>
          </w:p>
        </w:tc>
      </w:tr>
    </w:tbl>
    <w:p w14:paraId="4FC98387">
      <w:pPr>
        <w:spacing w:before="240" w:line="360" w:lineRule="auto"/>
        <w:ind w:firstLine="482"/>
        <w:rPr>
          <w:rFonts w:ascii="仿宋" w:hAnsi="仿宋" w:eastAsia="仿宋" w:cs="仿宋"/>
          <w:b/>
          <w:bCs/>
          <w:color w:val="000000"/>
        </w:rPr>
      </w:pPr>
      <w:r>
        <w:rPr>
          <w:rFonts w:hint="eastAsia" w:ascii="仿宋" w:hAnsi="仿宋" w:eastAsia="仿宋" w:cs="仿宋"/>
          <w:b/>
          <w:bCs/>
          <w:color w:val="000000"/>
        </w:rPr>
        <w:t>注：需按照采购需求中的相关要求，列明本项目服务团队所有人员信息及职责分工。</w:t>
      </w:r>
    </w:p>
    <w:p w14:paraId="1EBCD85F">
      <w:pPr>
        <w:rPr>
          <w:rFonts w:ascii="仿宋" w:hAnsi="仿宋" w:eastAsia="仿宋" w:cs="仿宋"/>
          <w:color w:val="000000"/>
        </w:rPr>
      </w:pPr>
      <w:r>
        <w:rPr>
          <w:rFonts w:hint="eastAsia" w:ascii="仿宋" w:hAnsi="仿宋" w:eastAsia="仿宋" w:cs="仿宋"/>
          <w:color w:val="000000"/>
        </w:rPr>
        <w:br w:type="page" w:clear="all"/>
      </w:r>
    </w:p>
    <w:p w14:paraId="22B50598">
      <w:pPr>
        <w:pStyle w:val="5"/>
        <w:spacing w:before="0" w:after="0"/>
        <w:rPr>
          <w:rFonts w:ascii="仿宋" w:hAnsi="仿宋" w:eastAsia="仿宋" w:cs="Cambria Math"/>
          <w:color w:val="000000"/>
          <w:sz w:val="24"/>
          <w:szCs w:val="24"/>
        </w:rPr>
      </w:pPr>
      <w:r>
        <w:rPr>
          <w:rFonts w:hint="eastAsia" w:ascii="仿宋" w:hAnsi="仿宋" w:eastAsia="仿宋" w:cs="Cambria Math"/>
          <w:color w:val="000000"/>
          <w:sz w:val="24"/>
          <w:szCs w:val="24"/>
        </w:rPr>
        <w:t>2、拟派团队成员简历表</w:t>
      </w:r>
    </w:p>
    <w:tbl>
      <w:tblPr>
        <w:tblStyle w:val="3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0"/>
        <w:gridCol w:w="321"/>
        <w:gridCol w:w="294"/>
        <w:gridCol w:w="1065"/>
        <w:gridCol w:w="909"/>
        <w:gridCol w:w="36"/>
        <w:gridCol w:w="945"/>
        <w:gridCol w:w="1287"/>
        <w:gridCol w:w="567"/>
        <w:gridCol w:w="2694"/>
      </w:tblGrid>
      <w:tr w14:paraId="3789B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atLeast"/>
        </w:trPr>
        <w:tc>
          <w:tcPr>
            <w:tcW w:w="1380" w:type="dxa"/>
            <w:noWrap w:val="0"/>
            <w:vAlign w:val="center"/>
          </w:tcPr>
          <w:p w14:paraId="1523D1AE">
            <w:pPr>
              <w:jc w:val="center"/>
              <w:rPr>
                <w:rFonts w:ascii="仿宋" w:hAnsi="仿宋" w:eastAsia="仿宋" w:cs="仿宋"/>
                <w:color w:val="000000"/>
              </w:rPr>
            </w:pPr>
            <w:r>
              <w:rPr>
                <w:rFonts w:hint="eastAsia" w:ascii="仿宋" w:hAnsi="仿宋" w:eastAsia="仿宋" w:cs="仿宋"/>
                <w:color w:val="000000"/>
              </w:rPr>
              <w:t>姓  名</w:t>
            </w:r>
          </w:p>
        </w:tc>
        <w:tc>
          <w:tcPr>
            <w:tcW w:w="1680" w:type="dxa"/>
            <w:gridSpan w:val="3"/>
            <w:noWrap w:val="0"/>
            <w:vAlign w:val="center"/>
          </w:tcPr>
          <w:p w14:paraId="2B88D290">
            <w:pPr>
              <w:jc w:val="center"/>
              <w:rPr>
                <w:rFonts w:ascii="仿宋" w:hAnsi="仿宋" w:eastAsia="仿宋" w:cs="仿宋"/>
                <w:color w:val="000000"/>
              </w:rPr>
            </w:pPr>
          </w:p>
        </w:tc>
        <w:tc>
          <w:tcPr>
            <w:tcW w:w="945" w:type="dxa"/>
            <w:gridSpan w:val="2"/>
            <w:noWrap w:val="0"/>
            <w:vAlign w:val="center"/>
          </w:tcPr>
          <w:p w14:paraId="48A568C0">
            <w:pPr>
              <w:rPr>
                <w:rFonts w:ascii="仿宋" w:hAnsi="仿宋" w:eastAsia="仿宋" w:cs="仿宋"/>
                <w:color w:val="000000"/>
              </w:rPr>
            </w:pPr>
            <w:r>
              <w:rPr>
                <w:rFonts w:hint="eastAsia" w:ascii="仿宋" w:hAnsi="仿宋" w:eastAsia="仿宋" w:cs="仿宋"/>
                <w:color w:val="000000"/>
              </w:rPr>
              <w:t>性 别</w:t>
            </w:r>
          </w:p>
        </w:tc>
        <w:tc>
          <w:tcPr>
            <w:tcW w:w="945" w:type="dxa"/>
            <w:noWrap w:val="0"/>
            <w:vAlign w:val="center"/>
          </w:tcPr>
          <w:p w14:paraId="661C29C1">
            <w:pPr>
              <w:rPr>
                <w:rFonts w:ascii="仿宋" w:hAnsi="仿宋" w:eastAsia="仿宋" w:cs="仿宋"/>
                <w:color w:val="000000"/>
              </w:rPr>
            </w:pPr>
          </w:p>
        </w:tc>
        <w:tc>
          <w:tcPr>
            <w:tcW w:w="1854" w:type="dxa"/>
            <w:gridSpan w:val="2"/>
            <w:noWrap w:val="0"/>
            <w:vAlign w:val="center"/>
          </w:tcPr>
          <w:p w14:paraId="4B75AA9A">
            <w:pPr>
              <w:rPr>
                <w:rFonts w:ascii="仿宋" w:hAnsi="仿宋" w:eastAsia="仿宋" w:cs="仿宋"/>
                <w:color w:val="000000"/>
              </w:rPr>
            </w:pPr>
            <w:r>
              <w:rPr>
                <w:rFonts w:hint="eastAsia" w:ascii="仿宋" w:hAnsi="仿宋" w:eastAsia="仿宋" w:cs="仿宋"/>
                <w:color w:val="000000"/>
              </w:rPr>
              <w:t>出 生 日 期</w:t>
            </w:r>
          </w:p>
        </w:tc>
        <w:tc>
          <w:tcPr>
            <w:tcW w:w="2694" w:type="dxa"/>
            <w:noWrap w:val="0"/>
            <w:vAlign w:val="center"/>
          </w:tcPr>
          <w:p w14:paraId="6ED9A326">
            <w:pPr>
              <w:rPr>
                <w:rFonts w:ascii="仿宋" w:hAnsi="仿宋" w:eastAsia="仿宋" w:cs="仿宋"/>
                <w:color w:val="000000"/>
              </w:rPr>
            </w:pPr>
            <w:r>
              <w:rPr>
                <w:rFonts w:hint="eastAsia" w:ascii="仿宋" w:hAnsi="仿宋" w:eastAsia="仿宋" w:cs="仿宋"/>
                <w:color w:val="000000"/>
              </w:rPr>
              <w:t xml:space="preserve">      年    月   日</w:t>
            </w:r>
          </w:p>
        </w:tc>
      </w:tr>
      <w:tr w14:paraId="58551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380" w:type="dxa"/>
            <w:noWrap w:val="0"/>
            <w:vAlign w:val="center"/>
          </w:tcPr>
          <w:p w14:paraId="68627CE7">
            <w:pPr>
              <w:rPr>
                <w:rFonts w:ascii="仿宋" w:hAnsi="仿宋" w:eastAsia="仿宋" w:cs="仿宋"/>
                <w:color w:val="000000"/>
              </w:rPr>
            </w:pPr>
            <w:r>
              <w:rPr>
                <w:rFonts w:hint="eastAsia" w:ascii="仿宋" w:hAnsi="仿宋" w:eastAsia="仿宋" w:cs="仿宋"/>
                <w:color w:val="000000"/>
              </w:rPr>
              <w:t>毕业院校及专业</w:t>
            </w:r>
          </w:p>
        </w:tc>
        <w:tc>
          <w:tcPr>
            <w:tcW w:w="3570" w:type="dxa"/>
            <w:gridSpan w:val="6"/>
            <w:noWrap w:val="0"/>
            <w:vAlign w:val="center"/>
          </w:tcPr>
          <w:p w14:paraId="3CDB6D59">
            <w:pPr>
              <w:rPr>
                <w:rFonts w:ascii="仿宋" w:hAnsi="仿宋" w:eastAsia="仿宋" w:cs="仿宋"/>
                <w:color w:val="000000"/>
              </w:rPr>
            </w:pPr>
          </w:p>
        </w:tc>
        <w:tc>
          <w:tcPr>
            <w:tcW w:w="1854" w:type="dxa"/>
            <w:gridSpan w:val="2"/>
            <w:noWrap w:val="0"/>
            <w:vAlign w:val="center"/>
          </w:tcPr>
          <w:p w14:paraId="6B055ACA">
            <w:pPr>
              <w:ind w:left="-18"/>
              <w:jc w:val="center"/>
              <w:rPr>
                <w:rFonts w:ascii="仿宋" w:hAnsi="仿宋" w:eastAsia="仿宋" w:cs="仿宋"/>
                <w:color w:val="000000"/>
              </w:rPr>
            </w:pPr>
            <w:r>
              <w:rPr>
                <w:rFonts w:hint="eastAsia" w:ascii="仿宋" w:hAnsi="仿宋" w:eastAsia="仿宋" w:cs="仿宋"/>
                <w:color w:val="000000"/>
              </w:rPr>
              <w:t>学历</w:t>
            </w:r>
          </w:p>
        </w:tc>
        <w:tc>
          <w:tcPr>
            <w:tcW w:w="2694" w:type="dxa"/>
            <w:noWrap w:val="0"/>
            <w:vAlign w:val="center"/>
          </w:tcPr>
          <w:p w14:paraId="53A6B273">
            <w:pPr>
              <w:ind w:left="45"/>
              <w:rPr>
                <w:rFonts w:ascii="仿宋" w:hAnsi="仿宋" w:eastAsia="仿宋" w:cs="仿宋"/>
                <w:color w:val="000000"/>
              </w:rPr>
            </w:pPr>
            <w:r>
              <w:rPr>
                <w:rFonts w:hint="eastAsia" w:ascii="仿宋" w:hAnsi="仿宋" w:eastAsia="仿宋" w:cs="仿宋"/>
                <w:color w:val="000000"/>
              </w:rPr>
              <w:t xml:space="preserve">    </w:t>
            </w:r>
          </w:p>
        </w:tc>
      </w:tr>
      <w:tr w14:paraId="1DAF9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995" w:type="dxa"/>
            <w:gridSpan w:val="3"/>
            <w:noWrap w:val="0"/>
            <w:vAlign w:val="center"/>
          </w:tcPr>
          <w:p w14:paraId="6B35B840">
            <w:pPr>
              <w:jc w:val="center"/>
              <w:rPr>
                <w:rFonts w:ascii="仿宋" w:hAnsi="仿宋" w:eastAsia="仿宋" w:cs="仿宋"/>
                <w:color w:val="000000"/>
              </w:rPr>
            </w:pPr>
            <w:r>
              <w:rPr>
                <w:rFonts w:hint="eastAsia" w:ascii="仿宋" w:hAnsi="仿宋" w:eastAsia="仿宋" w:cs="仿宋"/>
                <w:color w:val="000000"/>
              </w:rPr>
              <w:t>工作年限</w:t>
            </w:r>
          </w:p>
        </w:tc>
        <w:tc>
          <w:tcPr>
            <w:tcW w:w="1974" w:type="dxa"/>
            <w:gridSpan w:val="2"/>
            <w:noWrap w:val="0"/>
            <w:vAlign w:val="center"/>
          </w:tcPr>
          <w:p w14:paraId="34E9C627">
            <w:pPr>
              <w:rPr>
                <w:rFonts w:ascii="仿宋" w:hAnsi="仿宋" w:eastAsia="仿宋" w:cs="仿宋"/>
                <w:color w:val="000000"/>
              </w:rPr>
            </w:pPr>
          </w:p>
        </w:tc>
        <w:tc>
          <w:tcPr>
            <w:tcW w:w="2835" w:type="dxa"/>
            <w:gridSpan w:val="4"/>
            <w:noWrap w:val="0"/>
            <w:vAlign w:val="center"/>
          </w:tcPr>
          <w:p w14:paraId="5FE5A8A7">
            <w:pPr>
              <w:jc w:val="center"/>
              <w:rPr>
                <w:rFonts w:ascii="仿宋" w:hAnsi="仿宋" w:eastAsia="仿宋" w:cs="仿宋"/>
                <w:color w:val="000000"/>
              </w:rPr>
            </w:pPr>
            <w:r>
              <w:rPr>
                <w:rFonts w:hint="eastAsia" w:ascii="仿宋" w:hAnsi="仿宋" w:eastAsia="仿宋" w:cs="仿宋"/>
                <w:color w:val="000000"/>
              </w:rPr>
              <w:t>为供应商服务时间</w:t>
            </w:r>
          </w:p>
        </w:tc>
        <w:tc>
          <w:tcPr>
            <w:tcW w:w="2694" w:type="dxa"/>
            <w:noWrap w:val="0"/>
            <w:vAlign w:val="center"/>
          </w:tcPr>
          <w:p w14:paraId="5446D0C3">
            <w:pPr>
              <w:rPr>
                <w:rFonts w:ascii="仿宋" w:hAnsi="仿宋" w:eastAsia="仿宋" w:cs="仿宋"/>
                <w:color w:val="000000"/>
              </w:rPr>
            </w:pPr>
          </w:p>
        </w:tc>
      </w:tr>
      <w:tr w14:paraId="5D495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995" w:type="dxa"/>
            <w:gridSpan w:val="3"/>
            <w:noWrap w:val="0"/>
            <w:vAlign w:val="center"/>
          </w:tcPr>
          <w:p w14:paraId="0CB0632D">
            <w:pPr>
              <w:jc w:val="center"/>
              <w:rPr>
                <w:rFonts w:ascii="仿宋" w:hAnsi="仿宋" w:eastAsia="仿宋" w:cs="仿宋"/>
                <w:color w:val="000000"/>
              </w:rPr>
            </w:pPr>
            <w:r>
              <w:rPr>
                <w:rFonts w:hint="eastAsia" w:ascii="仿宋" w:hAnsi="仿宋" w:eastAsia="仿宋" w:cs="仿宋"/>
                <w:color w:val="000000"/>
              </w:rPr>
              <w:t>专业资质</w:t>
            </w:r>
          </w:p>
        </w:tc>
        <w:tc>
          <w:tcPr>
            <w:tcW w:w="1974" w:type="dxa"/>
            <w:gridSpan w:val="2"/>
            <w:noWrap w:val="0"/>
            <w:vAlign w:val="center"/>
          </w:tcPr>
          <w:p w14:paraId="23C058AC">
            <w:pPr>
              <w:rPr>
                <w:rFonts w:ascii="仿宋" w:hAnsi="仿宋" w:eastAsia="仿宋" w:cs="仿宋"/>
                <w:color w:val="000000"/>
              </w:rPr>
            </w:pPr>
          </w:p>
        </w:tc>
        <w:tc>
          <w:tcPr>
            <w:tcW w:w="2835" w:type="dxa"/>
            <w:gridSpan w:val="4"/>
            <w:noWrap w:val="0"/>
            <w:vAlign w:val="center"/>
          </w:tcPr>
          <w:p w14:paraId="64A1E6C8">
            <w:pPr>
              <w:jc w:val="center"/>
              <w:rPr>
                <w:rFonts w:ascii="仿宋" w:hAnsi="仿宋" w:eastAsia="仿宋" w:cs="仿宋"/>
                <w:color w:val="000000"/>
              </w:rPr>
            </w:pPr>
            <w:r>
              <w:rPr>
                <w:rFonts w:hint="eastAsia" w:ascii="仿宋" w:hAnsi="仿宋" w:eastAsia="仿宋" w:cs="仿宋"/>
                <w:color w:val="000000"/>
              </w:rPr>
              <w:t>在本项目中的职务</w:t>
            </w:r>
          </w:p>
        </w:tc>
        <w:tc>
          <w:tcPr>
            <w:tcW w:w="2694" w:type="dxa"/>
            <w:noWrap w:val="0"/>
            <w:vAlign w:val="center"/>
          </w:tcPr>
          <w:p w14:paraId="648E2D5E">
            <w:pPr>
              <w:rPr>
                <w:rFonts w:ascii="仿宋" w:hAnsi="仿宋" w:eastAsia="仿宋" w:cs="仿宋"/>
                <w:color w:val="000000"/>
              </w:rPr>
            </w:pPr>
          </w:p>
        </w:tc>
      </w:tr>
      <w:tr w14:paraId="68DFB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6" w:hRule="atLeast"/>
        </w:trPr>
        <w:tc>
          <w:tcPr>
            <w:tcW w:w="9498" w:type="dxa"/>
            <w:gridSpan w:val="10"/>
            <w:noWrap w:val="0"/>
            <w:vAlign w:val="center"/>
          </w:tcPr>
          <w:p w14:paraId="119D54BD">
            <w:pPr>
              <w:ind w:firstLine="3360"/>
              <w:rPr>
                <w:rFonts w:ascii="仿宋" w:hAnsi="仿宋" w:eastAsia="仿宋" w:cs="仿宋"/>
                <w:color w:val="000000"/>
              </w:rPr>
            </w:pPr>
            <w:r>
              <w:rPr>
                <w:rFonts w:hint="eastAsia" w:ascii="仿宋" w:hAnsi="仿宋" w:eastAsia="仿宋" w:cs="仿宋"/>
                <w:color w:val="000000"/>
              </w:rPr>
              <w:t>服    务    内    容</w:t>
            </w:r>
          </w:p>
        </w:tc>
      </w:tr>
      <w:tr w14:paraId="56349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8" w:hRule="atLeast"/>
        </w:trPr>
        <w:tc>
          <w:tcPr>
            <w:tcW w:w="9498" w:type="dxa"/>
            <w:gridSpan w:val="10"/>
            <w:noWrap w:val="0"/>
            <w:vAlign w:val="center"/>
          </w:tcPr>
          <w:p w14:paraId="6B1F10FA">
            <w:pPr>
              <w:rPr>
                <w:rFonts w:ascii="仿宋" w:hAnsi="仿宋" w:eastAsia="仿宋" w:cs="仿宋"/>
                <w:color w:val="000000"/>
              </w:rPr>
            </w:pPr>
          </w:p>
        </w:tc>
      </w:tr>
      <w:tr w14:paraId="74F6E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9498" w:type="dxa"/>
            <w:gridSpan w:val="10"/>
            <w:noWrap w:val="0"/>
            <w:vAlign w:val="center"/>
          </w:tcPr>
          <w:p w14:paraId="70AFB44D">
            <w:pPr>
              <w:rPr>
                <w:rFonts w:ascii="仿宋" w:hAnsi="仿宋" w:eastAsia="仿宋" w:cs="仿宋"/>
                <w:color w:val="000000"/>
              </w:rPr>
            </w:pPr>
            <w:r>
              <w:rPr>
                <w:rFonts w:hint="eastAsia" w:ascii="仿宋" w:hAnsi="仿宋" w:eastAsia="仿宋" w:cs="仿宋"/>
                <w:color w:val="000000"/>
              </w:rPr>
              <w:t xml:space="preserve">                          主  要  经  历</w:t>
            </w:r>
          </w:p>
        </w:tc>
      </w:tr>
      <w:tr w14:paraId="0DA9E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701" w:type="dxa"/>
            <w:gridSpan w:val="2"/>
            <w:noWrap w:val="0"/>
            <w:vAlign w:val="center"/>
          </w:tcPr>
          <w:p w14:paraId="71F47D67">
            <w:pPr>
              <w:jc w:val="center"/>
              <w:rPr>
                <w:rFonts w:ascii="仿宋" w:hAnsi="仿宋" w:eastAsia="仿宋" w:cs="仿宋"/>
                <w:color w:val="000000"/>
              </w:rPr>
            </w:pPr>
            <w:r>
              <w:rPr>
                <w:rFonts w:hint="eastAsia" w:ascii="仿宋" w:hAnsi="仿宋" w:eastAsia="仿宋" w:cs="仿宋"/>
                <w:color w:val="000000"/>
              </w:rPr>
              <w:t>时   间</w:t>
            </w:r>
          </w:p>
        </w:tc>
        <w:tc>
          <w:tcPr>
            <w:tcW w:w="4536" w:type="dxa"/>
            <w:gridSpan w:val="6"/>
            <w:noWrap w:val="0"/>
            <w:vAlign w:val="center"/>
          </w:tcPr>
          <w:p w14:paraId="47BAE373">
            <w:pPr>
              <w:jc w:val="center"/>
              <w:rPr>
                <w:rFonts w:ascii="仿宋" w:hAnsi="仿宋" w:eastAsia="仿宋" w:cs="仿宋"/>
                <w:color w:val="000000"/>
              </w:rPr>
            </w:pPr>
            <w:r>
              <w:rPr>
                <w:rFonts w:hint="eastAsia" w:ascii="仿宋" w:hAnsi="仿宋" w:eastAsia="仿宋" w:cs="仿宋"/>
                <w:color w:val="000000"/>
              </w:rPr>
              <w:t>同类项目名称及简要描述</w:t>
            </w:r>
          </w:p>
        </w:tc>
        <w:tc>
          <w:tcPr>
            <w:tcW w:w="3261" w:type="dxa"/>
            <w:gridSpan w:val="2"/>
            <w:noWrap w:val="0"/>
            <w:vAlign w:val="center"/>
          </w:tcPr>
          <w:p w14:paraId="537CD85F">
            <w:pPr>
              <w:jc w:val="center"/>
              <w:rPr>
                <w:rFonts w:ascii="仿宋" w:hAnsi="仿宋" w:eastAsia="仿宋" w:cs="仿宋"/>
                <w:color w:val="000000"/>
              </w:rPr>
            </w:pPr>
            <w:r>
              <w:rPr>
                <w:rFonts w:hint="eastAsia" w:ascii="仿宋" w:hAnsi="仿宋" w:eastAsia="仿宋" w:cs="仿宋"/>
                <w:color w:val="000000"/>
              </w:rPr>
              <w:t>该项目中职务及工作职责</w:t>
            </w:r>
          </w:p>
        </w:tc>
      </w:tr>
      <w:tr w14:paraId="0B0D0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1701" w:type="dxa"/>
            <w:gridSpan w:val="2"/>
            <w:noWrap w:val="0"/>
          </w:tcPr>
          <w:p w14:paraId="4771F8FD">
            <w:pPr>
              <w:rPr>
                <w:rFonts w:ascii="仿宋" w:hAnsi="仿宋" w:eastAsia="仿宋" w:cs="仿宋"/>
                <w:color w:val="000000"/>
              </w:rPr>
            </w:pPr>
          </w:p>
        </w:tc>
        <w:tc>
          <w:tcPr>
            <w:tcW w:w="4536" w:type="dxa"/>
            <w:gridSpan w:val="6"/>
            <w:noWrap w:val="0"/>
          </w:tcPr>
          <w:p w14:paraId="7E7FFA4B">
            <w:pPr>
              <w:rPr>
                <w:rFonts w:ascii="仿宋" w:hAnsi="仿宋" w:eastAsia="仿宋" w:cs="仿宋"/>
                <w:color w:val="000000"/>
              </w:rPr>
            </w:pPr>
          </w:p>
        </w:tc>
        <w:tc>
          <w:tcPr>
            <w:tcW w:w="3261" w:type="dxa"/>
            <w:gridSpan w:val="2"/>
            <w:noWrap w:val="0"/>
          </w:tcPr>
          <w:p w14:paraId="1B7C3D46">
            <w:pPr>
              <w:rPr>
                <w:rFonts w:ascii="仿宋" w:hAnsi="仿宋" w:eastAsia="仿宋" w:cs="仿宋"/>
                <w:color w:val="000000"/>
              </w:rPr>
            </w:pPr>
          </w:p>
        </w:tc>
      </w:tr>
      <w:tr w14:paraId="02C04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701" w:type="dxa"/>
            <w:gridSpan w:val="2"/>
            <w:noWrap w:val="0"/>
          </w:tcPr>
          <w:p w14:paraId="0EBE2235">
            <w:pPr>
              <w:rPr>
                <w:rFonts w:ascii="仿宋" w:hAnsi="仿宋" w:eastAsia="仿宋" w:cs="仿宋"/>
                <w:color w:val="000000"/>
              </w:rPr>
            </w:pPr>
          </w:p>
        </w:tc>
        <w:tc>
          <w:tcPr>
            <w:tcW w:w="4536" w:type="dxa"/>
            <w:gridSpan w:val="6"/>
            <w:noWrap w:val="0"/>
          </w:tcPr>
          <w:p w14:paraId="75924836">
            <w:pPr>
              <w:rPr>
                <w:rFonts w:ascii="仿宋" w:hAnsi="仿宋" w:eastAsia="仿宋" w:cs="仿宋"/>
                <w:color w:val="000000"/>
              </w:rPr>
            </w:pPr>
          </w:p>
        </w:tc>
        <w:tc>
          <w:tcPr>
            <w:tcW w:w="3261" w:type="dxa"/>
            <w:gridSpan w:val="2"/>
            <w:noWrap w:val="0"/>
          </w:tcPr>
          <w:p w14:paraId="76F782E1">
            <w:pPr>
              <w:rPr>
                <w:rFonts w:ascii="仿宋" w:hAnsi="仿宋" w:eastAsia="仿宋" w:cs="仿宋"/>
                <w:color w:val="000000"/>
              </w:rPr>
            </w:pPr>
          </w:p>
        </w:tc>
      </w:tr>
      <w:tr w14:paraId="0F26D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701" w:type="dxa"/>
            <w:gridSpan w:val="2"/>
            <w:noWrap w:val="0"/>
          </w:tcPr>
          <w:p w14:paraId="621824B3">
            <w:pPr>
              <w:rPr>
                <w:rFonts w:ascii="仿宋" w:hAnsi="仿宋" w:eastAsia="仿宋" w:cs="仿宋"/>
                <w:color w:val="000000"/>
              </w:rPr>
            </w:pPr>
          </w:p>
        </w:tc>
        <w:tc>
          <w:tcPr>
            <w:tcW w:w="4536" w:type="dxa"/>
            <w:gridSpan w:val="6"/>
            <w:noWrap w:val="0"/>
          </w:tcPr>
          <w:p w14:paraId="4CE1720C">
            <w:pPr>
              <w:rPr>
                <w:rFonts w:ascii="仿宋" w:hAnsi="仿宋" w:eastAsia="仿宋" w:cs="仿宋"/>
                <w:color w:val="000000"/>
              </w:rPr>
            </w:pPr>
          </w:p>
        </w:tc>
        <w:tc>
          <w:tcPr>
            <w:tcW w:w="3261" w:type="dxa"/>
            <w:gridSpan w:val="2"/>
            <w:noWrap w:val="0"/>
          </w:tcPr>
          <w:p w14:paraId="437CD28E">
            <w:pPr>
              <w:rPr>
                <w:rFonts w:ascii="仿宋" w:hAnsi="仿宋" w:eastAsia="仿宋" w:cs="仿宋"/>
                <w:color w:val="000000"/>
              </w:rPr>
            </w:pPr>
          </w:p>
        </w:tc>
      </w:tr>
      <w:tr w14:paraId="5B1BB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1701" w:type="dxa"/>
            <w:gridSpan w:val="2"/>
            <w:noWrap w:val="0"/>
          </w:tcPr>
          <w:p w14:paraId="62BD6843">
            <w:pPr>
              <w:rPr>
                <w:rFonts w:ascii="仿宋" w:hAnsi="仿宋" w:eastAsia="仿宋" w:cs="仿宋"/>
                <w:color w:val="000000"/>
              </w:rPr>
            </w:pPr>
          </w:p>
        </w:tc>
        <w:tc>
          <w:tcPr>
            <w:tcW w:w="4536" w:type="dxa"/>
            <w:gridSpan w:val="6"/>
            <w:noWrap w:val="0"/>
          </w:tcPr>
          <w:p w14:paraId="2B3FCAAB">
            <w:pPr>
              <w:rPr>
                <w:rFonts w:ascii="仿宋" w:hAnsi="仿宋" w:eastAsia="仿宋" w:cs="仿宋"/>
                <w:color w:val="000000"/>
              </w:rPr>
            </w:pPr>
          </w:p>
        </w:tc>
        <w:tc>
          <w:tcPr>
            <w:tcW w:w="3261" w:type="dxa"/>
            <w:gridSpan w:val="2"/>
            <w:noWrap w:val="0"/>
          </w:tcPr>
          <w:p w14:paraId="2EDD13E3">
            <w:pPr>
              <w:rPr>
                <w:rFonts w:ascii="仿宋" w:hAnsi="仿宋" w:eastAsia="仿宋" w:cs="仿宋"/>
                <w:color w:val="000000"/>
              </w:rPr>
            </w:pPr>
          </w:p>
        </w:tc>
      </w:tr>
    </w:tbl>
    <w:p w14:paraId="2F325601">
      <w:pPr>
        <w:spacing w:before="240" w:line="360" w:lineRule="auto"/>
        <w:rPr>
          <w:rFonts w:ascii="仿宋" w:hAnsi="仿宋" w:eastAsia="仿宋" w:cs="仿宋"/>
          <w:b/>
          <w:color w:val="000000"/>
        </w:rPr>
      </w:pPr>
      <w:r>
        <w:rPr>
          <w:rFonts w:hint="eastAsia" w:ascii="仿宋" w:hAnsi="仿宋" w:eastAsia="仿宋" w:cs="仿宋"/>
          <w:b/>
          <w:color w:val="000000"/>
        </w:rPr>
        <w:t>注：</w:t>
      </w:r>
    </w:p>
    <w:p w14:paraId="1BA0A487">
      <w:pPr>
        <w:spacing w:line="360" w:lineRule="auto"/>
        <w:rPr>
          <w:rFonts w:ascii="仿宋" w:hAnsi="仿宋" w:eastAsia="仿宋" w:cs="仿宋"/>
          <w:b/>
          <w:color w:val="000000"/>
        </w:rPr>
      </w:pPr>
      <w:r>
        <w:rPr>
          <w:rFonts w:hint="eastAsia" w:ascii="仿宋" w:hAnsi="仿宋" w:eastAsia="仿宋" w:cs="仿宋"/>
          <w:b/>
          <w:color w:val="000000"/>
        </w:rPr>
        <w:t>1、需随此表附上团队成员的身份证、毕业证、专业资质证书、同类项目实施经验证明等材料。</w:t>
      </w:r>
    </w:p>
    <w:p w14:paraId="31AEE11A">
      <w:pPr>
        <w:spacing w:line="360" w:lineRule="auto"/>
        <w:rPr>
          <w:rFonts w:ascii="仿宋" w:hAnsi="仿宋" w:eastAsia="仿宋" w:cs="仿宋"/>
          <w:b/>
          <w:color w:val="000000"/>
        </w:rPr>
      </w:pPr>
      <w:r>
        <w:rPr>
          <w:rFonts w:hint="eastAsia" w:ascii="仿宋" w:hAnsi="仿宋" w:eastAsia="仿宋" w:cs="仿宋"/>
          <w:b/>
          <w:color w:val="000000"/>
        </w:rPr>
        <w:t>2、“先附简历、再附材料”为一个人员的完整材料，人员简历排放顺序需与人员汇总表一致。</w:t>
      </w:r>
    </w:p>
    <w:p w14:paraId="49091E09">
      <w:pPr>
        <w:spacing w:line="360" w:lineRule="auto"/>
        <w:rPr>
          <w:rFonts w:ascii="仿宋" w:hAnsi="仿宋" w:eastAsia="仿宋" w:cs="仿宋"/>
          <w:color w:val="000000"/>
        </w:rPr>
      </w:pPr>
    </w:p>
    <w:p w14:paraId="7D963DEC">
      <w:pPr>
        <w:rPr>
          <w:rFonts w:ascii="仿宋" w:hAnsi="仿宋" w:eastAsia="仿宋" w:cs="仿宋"/>
          <w:color w:val="000000"/>
        </w:rPr>
      </w:pPr>
    </w:p>
    <w:p w14:paraId="0E3FF84D">
      <w:pPr>
        <w:rPr>
          <w:rFonts w:ascii="仿宋" w:hAnsi="仿宋" w:eastAsia="仿宋" w:cs="仿宋"/>
          <w:color w:val="000000"/>
        </w:rPr>
      </w:pPr>
      <w:r>
        <w:rPr>
          <w:rFonts w:hint="eastAsia" w:ascii="仿宋" w:hAnsi="仿宋" w:eastAsia="仿宋" w:cs="仿宋"/>
          <w:color w:val="000000"/>
        </w:rPr>
        <w:br w:type="page" w:clear="all"/>
      </w:r>
    </w:p>
    <w:p w14:paraId="4C6F6B40">
      <w:pPr>
        <w:pStyle w:val="4"/>
        <w:spacing w:before="0" w:after="0" w:line="360" w:lineRule="auto"/>
        <w:rPr>
          <w:rFonts w:ascii="仿宋" w:hAnsi="仿宋" w:eastAsia="仿宋" w:cs="仿宋"/>
          <w:color w:val="000000"/>
          <w:sz w:val="24"/>
          <w:szCs w:val="24"/>
        </w:rPr>
      </w:pPr>
      <w:bookmarkStart w:id="301" w:name="_Toc1762"/>
      <w:bookmarkStart w:id="302" w:name="_Toc186737826"/>
      <w:bookmarkStart w:id="303" w:name="_Toc20365"/>
      <w:bookmarkStart w:id="304" w:name="_Toc23789"/>
      <w:bookmarkStart w:id="305" w:name="_Toc17694"/>
      <w:r>
        <w:rPr>
          <w:rFonts w:hint="eastAsia" w:ascii="仿宋" w:hAnsi="仿宋" w:eastAsia="仿宋" w:cs="仿宋"/>
          <w:color w:val="000000"/>
          <w:sz w:val="24"/>
          <w:szCs w:val="24"/>
        </w:rPr>
        <w:t>（三）</w:t>
      </w:r>
      <w:bookmarkEnd w:id="299"/>
      <w:bookmarkEnd w:id="300"/>
      <w:r>
        <w:rPr>
          <w:rFonts w:hint="eastAsia" w:ascii="仿宋" w:hAnsi="仿宋" w:eastAsia="仿宋" w:cs="仿宋"/>
          <w:color w:val="000000"/>
          <w:sz w:val="24"/>
          <w:szCs w:val="24"/>
        </w:rPr>
        <w:t>其他材料</w:t>
      </w:r>
      <w:bookmarkEnd w:id="301"/>
      <w:bookmarkEnd w:id="302"/>
      <w:bookmarkEnd w:id="303"/>
      <w:bookmarkEnd w:id="304"/>
      <w:bookmarkEnd w:id="305"/>
    </w:p>
    <w:p w14:paraId="5AAD9E21">
      <w:pPr>
        <w:spacing w:line="360" w:lineRule="auto"/>
        <w:rPr>
          <w:rFonts w:ascii="仿宋" w:hAnsi="仿宋" w:eastAsia="仿宋" w:cs="Cambria Math"/>
          <w:color w:val="000000"/>
        </w:rPr>
      </w:pPr>
      <w:r>
        <w:rPr>
          <w:rFonts w:hint="eastAsia" w:ascii="仿宋" w:hAnsi="仿宋" w:eastAsia="仿宋" w:cs="Cambria Math"/>
          <w:color w:val="000000"/>
        </w:rPr>
        <w:t>供应商</w:t>
      </w:r>
      <w:r>
        <w:rPr>
          <w:rFonts w:ascii="仿宋" w:hAnsi="仿宋" w:eastAsia="仿宋" w:cs="Cambria Math"/>
          <w:color w:val="000000"/>
        </w:rPr>
        <w:t>认为需提供的其他材料</w:t>
      </w:r>
      <w:r>
        <w:rPr>
          <w:rFonts w:hint="eastAsia" w:ascii="仿宋" w:hAnsi="仿宋" w:eastAsia="仿宋" w:cs="Cambria Math"/>
          <w:color w:val="000000"/>
        </w:rPr>
        <w:t>。</w:t>
      </w:r>
    </w:p>
    <w:p w14:paraId="715837E0">
      <w:pPr>
        <w:spacing w:line="360" w:lineRule="auto"/>
        <w:rPr>
          <w:rFonts w:ascii="仿宋" w:hAnsi="仿宋" w:eastAsia="仿宋" w:cs="仿宋"/>
          <w:color w:val="000000"/>
        </w:rPr>
        <w:sectPr>
          <w:pgSz w:w="11906" w:h="16838"/>
          <w:pgMar w:top="1417" w:right="1134" w:bottom="1134" w:left="1134" w:header="964" w:footer="964" w:gutter="0"/>
          <w:cols w:space="720" w:num="1"/>
        </w:sectPr>
      </w:pPr>
    </w:p>
    <w:p w14:paraId="310EA62B">
      <w:pPr>
        <w:pStyle w:val="3"/>
        <w:jc w:val="both"/>
        <w:rPr>
          <w:rFonts w:ascii="仿宋" w:hAnsi="仿宋" w:eastAsia="仿宋" w:cs="仿宋"/>
          <w:color w:val="000000"/>
          <w:sz w:val="24"/>
          <w:szCs w:val="24"/>
        </w:rPr>
      </w:pPr>
      <w:bookmarkStart w:id="306" w:name="_Toc4218"/>
      <w:bookmarkStart w:id="307" w:name="_Toc27666"/>
      <w:bookmarkStart w:id="308" w:name="_Toc186737827"/>
      <w:bookmarkStart w:id="309" w:name="_Toc20443"/>
      <w:bookmarkStart w:id="310" w:name="_Toc11545"/>
      <w:r>
        <w:rPr>
          <w:rFonts w:hint="eastAsia" w:ascii="仿宋" w:hAnsi="仿宋" w:eastAsia="仿宋" w:cs="仿宋"/>
          <w:color w:val="000000"/>
          <w:sz w:val="24"/>
          <w:szCs w:val="24"/>
        </w:rPr>
        <w:t>三、报价文件</w:t>
      </w:r>
      <w:bookmarkEnd w:id="306"/>
      <w:bookmarkEnd w:id="307"/>
      <w:bookmarkEnd w:id="308"/>
      <w:bookmarkEnd w:id="309"/>
      <w:bookmarkEnd w:id="310"/>
    </w:p>
    <w:p w14:paraId="2DD82CE3">
      <w:pPr>
        <w:pStyle w:val="4"/>
        <w:spacing w:before="0" w:after="0" w:line="360" w:lineRule="auto"/>
        <w:ind w:firstLine="482"/>
        <w:rPr>
          <w:rFonts w:ascii="仿宋" w:hAnsi="仿宋" w:eastAsia="仿宋" w:cs="仿宋"/>
          <w:color w:val="000000"/>
          <w:sz w:val="24"/>
          <w:szCs w:val="24"/>
        </w:rPr>
      </w:pPr>
      <w:bookmarkStart w:id="311" w:name="_Toc511726864"/>
      <w:bookmarkStart w:id="312" w:name="_Toc18942"/>
      <w:bookmarkStart w:id="313" w:name="_Toc23890"/>
      <w:bookmarkStart w:id="314" w:name="_Toc14016"/>
      <w:bookmarkStart w:id="315" w:name="_Toc29530"/>
      <w:bookmarkStart w:id="316" w:name="_Toc186737828"/>
      <w:r>
        <w:rPr>
          <w:rFonts w:hint="eastAsia" w:ascii="仿宋" w:hAnsi="仿宋" w:eastAsia="仿宋" w:cs="仿宋"/>
          <w:color w:val="000000"/>
          <w:sz w:val="24"/>
          <w:szCs w:val="24"/>
        </w:rPr>
        <w:t>（一）报价</w:t>
      </w:r>
      <w:bookmarkEnd w:id="311"/>
      <w:r>
        <w:rPr>
          <w:rFonts w:hint="eastAsia" w:ascii="仿宋" w:hAnsi="仿宋" w:eastAsia="仿宋" w:cs="仿宋"/>
          <w:color w:val="000000"/>
          <w:sz w:val="24"/>
          <w:szCs w:val="24"/>
        </w:rPr>
        <w:t>一览表</w:t>
      </w:r>
      <w:bookmarkEnd w:id="312"/>
      <w:bookmarkEnd w:id="313"/>
      <w:bookmarkEnd w:id="314"/>
      <w:bookmarkEnd w:id="315"/>
      <w:bookmarkEnd w:id="316"/>
    </w:p>
    <w:p w14:paraId="513C9334">
      <w:pPr>
        <w:pStyle w:val="11"/>
        <w:spacing w:line="360" w:lineRule="auto"/>
        <w:ind w:hanging="142"/>
        <w:rPr>
          <w:rFonts w:ascii="仿宋" w:hAnsi="仿宋" w:eastAsia="仿宋" w:cs="仿宋"/>
          <w:color w:val="000000"/>
          <w:sz w:val="24"/>
          <w:szCs w:val="24"/>
        </w:rPr>
      </w:pPr>
      <w:r>
        <w:rPr>
          <w:rFonts w:hint="eastAsia" w:ascii="仿宋" w:hAnsi="仿宋" w:eastAsia="仿宋" w:cs="仿宋"/>
          <w:color w:val="000000"/>
          <w:sz w:val="24"/>
          <w:szCs w:val="24"/>
        </w:rPr>
        <w:t>项目名称：</w:t>
      </w:r>
      <w:r>
        <w:rPr>
          <w:rFonts w:hint="eastAsia" w:ascii="仿宋" w:hAnsi="仿宋" w:eastAsia="仿宋" w:cs="仿宋"/>
          <w:color w:val="000000"/>
          <w:sz w:val="24"/>
          <w:szCs w:val="24"/>
          <w:u w:val="single"/>
        </w:rPr>
        <w:t>人保财险四川省资阳市分公司营业部社区车险宣传采购项目</w:t>
      </w:r>
      <w:r>
        <w:rPr>
          <w:rFonts w:hint="eastAsia" w:ascii="仿宋" w:hAnsi="仿宋" w:eastAsia="仿宋" w:cs="仿宋"/>
          <w:color w:val="000000"/>
          <w:sz w:val="24"/>
          <w:szCs w:val="24"/>
        </w:rPr>
        <w:t xml:space="preserve"> </w:t>
      </w:r>
    </w:p>
    <w:p w14:paraId="62D4214E">
      <w:pPr>
        <w:pStyle w:val="11"/>
        <w:spacing w:line="360" w:lineRule="auto"/>
        <w:ind w:hanging="142"/>
        <w:rPr>
          <w:rFonts w:ascii="仿宋" w:hAnsi="仿宋" w:eastAsia="仿宋" w:cs="仿宋"/>
          <w:color w:val="000000"/>
          <w:sz w:val="24"/>
          <w:szCs w:val="24"/>
        </w:rPr>
      </w:pPr>
      <w:r>
        <w:rPr>
          <w:rFonts w:hint="eastAsia" w:ascii="仿宋" w:hAnsi="仿宋" w:eastAsia="仿宋" w:cs="仿宋"/>
          <w:color w:val="000000"/>
          <w:sz w:val="24"/>
          <w:szCs w:val="24"/>
        </w:rPr>
        <w:t>货币单位：</w:t>
      </w:r>
      <w:r>
        <w:rPr>
          <w:rFonts w:hint="eastAsia" w:ascii="仿宋" w:hAnsi="仿宋" w:eastAsia="仿宋" w:cs="仿宋"/>
          <w:color w:val="000000"/>
          <w:sz w:val="24"/>
          <w:szCs w:val="24"/>
          <w:u w:val="single"/>
        </w:rPr>
        <w:t xml:space="preserve"> 人民币元    </w:t>
      </w:r>
    </w:p>
    <w:p w14:paraId="748D5CBD">
      <w:pPr>
        <w:jc w:val="center"/>
        <w:rPr>
          <w:rFonts w:ascii="仿宋" w:hAnsi="仿宋" w:eastAsia="仿宋" w:cs="仿宋"/>
          <w:color w:val="000000"/>
          <w:szCs w:val="21"/>
          <w:lang w:bidi="ar"/>
        </w:rPr>
      </w:pPr>
    </w:p>
    <w:tbl>
      <w:tblPr>
        <w:tblStyle w:val="34"/>
        <w:tblW w:w="5433" w:type="pct"/>
        <w:jc w:val="center"/>
        <w:tblLayout w:type="autofit"/>
        <w:tblCellMar>
          <w:top w:w="0" w:type="dxa"/>
          <w:left w:w="108" w:type="dxa"/>
          <w:bottom w:w="0" w:type="dxa"/>
          <w:right w:w="108" w:type="dxa"/>
        </w:tblCellMar>
      </w:tblPr>
      <w:tblGrid>
        <w:gridCol w:w="618"/>
        <w:gridCol w:w="2166"/>
        <w:gridCol w:w="1335"/>
        <w:gridCol w:w="1513"/>
        <w:gridCol w:w="1447"/>
        <w:gridCol w:w="1472"/>
        <w:gridCol w:w="1268"/>
      </w:tblGrid>
      <w:tr w14:paraId="51FD984D">
        <w:tblPrEx>
          <w:tblCellMar>
            <w:top w:w="0" w:type="dxa"/>
            <w:left w:w="108" w:type="dxa"/>
            <w:bottom w:w="0" w:type="dxa"/>
            <w:right w:w="108" w:type="dxa"/>
          </w:tblCellMar>
        </w:tblPrEx>
        <w:trPr>
          <w:trHeight w:val="927" w:hRule="atLeast"/>
          <w:jc w:val="center"/>
        </w:trPr>
        <w:tc>
          <w:tcPr>
            <w:tcW w:w="315" w:type="pct"/>
            <w:tcBorders>
              <w:top w:val="single" w:color="auto" w:sz="4" w:space="0"/>
              <w:left w:val="single" w:color="auto" w:sz="4" w:space="0"/>
              <w:bottom w:val="single" w:color="auto" w:sz="4" w:space="0"/>
              <w:right w:val="single" w:color="auto" w:sz="4" w:space="0"/>
            </w:tcBorders>
            <w:noWrap w:val="0"/>
            <w:vAlign w:val="center"/>
          </w:tcPr>
          <w:p w14:paraId="32EDD1D2">
            <w:pPr>
              <w:jc w:val="center"/>
              <w:rPr>
                <w:rFonts w:ascii="仿宋" w:hAnsi="仿宋" w:eastAsia="仿宋" w:cs="宋体"/>
                <w:b/>
                <w:bCs/>
                <w:color w:val="000000"/>
                <w:szCs w:val="21"/>
              </w:rPr>
            </w:pPr>
            <w:r>
              <w:rPr>
                <w:rFonts w:hint="eastAsia" w:ascii="仿宋" w:hAnsi="仿宋" w:eastAsia="仿宋" w:cs="宋体"/>
                <w:b/>
                <w:bCs/>
                <w:color w:val="000000"/>
                <w:szCs w:val="21"/>
              </w:rPr>
              <w:t>序号</w:t>
            </w:r>
          </w:p>
        </w:tc>
        <w:tc>
          <w:tcPr>
            <w:tcW w:w="1101" w:type="pct"/>
            <w:tcBorders>
              <w:top w:val="single" w:color="auto" w:sz="4" w:space="0"/>
              <w:left w:val="nil"/>
              <w:bottom w:val="single" w:color="auto" w:sz="4" w:space="0"/>
              <w:right w:val="single" w:color="auto" w:sz="4" w:space="0"/>
            </w:tcBorders>
            <w:noWrap w:val="0"/>
            <w:vAlign w:val="center"/>
          </w:tcPr>
          <w:p w14:paraId="616605E7">
            <w:pPr>
              <w:jc w:val="center"/>
              <w:rPr>
                <w:rFonts w:ascii="仿宋" w:hAnsi="仿宋" w:eastAsia="仿宋" w:cs="宋体"/>
                <w:b/>
                <w:bCs/>
                <w:color w:val="000000"/>
                <w:szCs w:val="21"/>
              </w:rPr>
            </w:pPr>
            <w:r>
              <w:rPr>
                <w:rFonts w:hint="eastAsia" w:ascii="仿宋" w:hAnsi="仿宋" w:eastAsia="仿宋" w:cs="宋体"/>
                <w:b/>
                <w:bCs/>
                <w:color w:val="000000"/>
                <w:szCs w:val="21"/>
              </w:rPr>
              <w:t>报价内容</w:t>
            </w:r>
          </w:p>
        </w:tc>
        <w:tc>
          <w:tcPr>
            <w:tcW w:w="679" w:type="pct"/>
            <w:tcBorders>
              <w:top w:val="single" w:color="auto" w:sz="4" w:space="0"/>
              <w:left w:val="nil"/>
              <w:bottom w:val="single" w:color="auto" w:sz="4" w:space="0"/>
              <w:right w:val="single" w:color="auto" w:sz="4" w:space="0"/>
            </w:tcBorders>
            <w:noWrap w:val="0"/>
            <w:vAlign w:val="center"/>
          </w:tcPr>
          <w:p w14:paraId="74850E8A">
            <w:pPr>
              <w:jc w:val="center"/>
              <w:rPr>
                <w:rFonts w:ascii="仿宋" w:hAnsi="仿宋" w:eastAsia="仿宋" w:cs="宋体"/>
                <w:b/>
                <w:bCs/>
                <w:color w:val="000000"/>
                <w:szCs w:val="21"/>
              </w:rPr>
            </w:pPr>
            <w:r>
              <w:rPr>
                <w:rFonts w:hint="eastAsia" w:ascii="仿宋" w:hAnsi="仿宋" w:eastAsia="仿宋" w:cs="宋体"/>
                <w:b/>
                <w:bCs/>
                <w:color w:val="000000"/>
                <w:szCs w:val="21"/>
              </w:rPr>
              <w:t>含税总价</w:t>
            </w:r>
            <w:r>
              <w:rPr>
                <w:rFonts w:hint="eastAsia" w:ascii="仿宋" w:hAnsi="仿宋" w:eastAsia="仿宋" w:cs="宋体"/>
                <w:b/>
                <w:color w:val="000000"/>
                <w:szCs w:val="21"/>
              </w:rPr>
              <w:t>（元）</w:t>
            </w:r>
          </w:p>
        </w:tc>
        <w:tc>
          <w:tcPr>
            <w:tcW w:w="770" w:type="pct"/>
            <w:tcBorders>
              <w:top w:val="single" w:color="auto" w:sz="4" w:space="0"/>
              <w:left w:val="single" w:color="auto" w:sz="4" w:space="0"/>
              <w:bottom w:val="single" w:color="auto" w:sz="4" w:space="0"/>
              <w:right w:val="single" w:color="auto" w:sz="4" w:space="0"/>
            </w:tcBorders>
            <w:noWrap w:val="0"/>
            <w:vAlign w:val="center"/>
          </w:tcPr>
          <w:p w14:paraId="55168126">
            <w:pPr>
              <w:jc w:val="center"/>
              <w:rPr>
                <w:rFonts w:ascii="仿宋" w:hAnsi="仿宋" w:eastAsia="仿宋" w:cs="宋体"/>
                <w:b/>
                <w:bCs/>
                <w:color w:val="000000"/>
                <w:szCs w:val="21"/>
              </w:rPr>
            </w:pPr>
            <w:r>
              <w:rPr>
                <w:rFonts w:hint="eastAsia" w:ascii="仿宋" w:hAnsi="仿宋" w:eastAsia="仿宋" w:cs="宋体"/>
                <w:b/>
                <w:bCs/>
                <w:color w:val="000000"/>
                <w:szCs w:val="21"/>
              </w:rPr>
              <w:t>增值发票类型（专票/普票）</w:t>
            </w:r>
          </w:p>
        </w:tc>
        <w:tc>
          <w:tcPr>
            <w:tcW w:w="736" w:type="pct"/>
            <w:tcBorders>
              <w:top w:val="single" w:color="auto" w:sz="4" w:space="0"/>
              <w:left w:val="single" w:color="auto" w:sz="4" w:space="0"/>
              <w:bottom w:val="single" w:color="auto" w:sz="4" w:space="0"/>
              <w:right w:val="single" w:color="auto" w:sz="4" w:space="0"/>
            </w:tcBorders>
            <w:noWrap w:val="0"/>
            <w:vAlign w:val="center"/>
          </w:tcPr>
          <w:p w14:paraId="5F5E1CC6">
            <w:pPr>
              <w:jc w:val="center"/>
              <w:rPr>
                <w:rFonts w:ascii="仿宋" w:hAnsi="仿宋" w:eastAsia="仿宋" w:cs="宋体"/>
                <w:b/>
                <w:bCs/>
                <w:color w:val="000000"/>
                <w:szCs w:val="21"/>
              </w:rPr>
            </w:pPr>
            <w:r>
              <w:rPr>
                <w:rFonts w:hint="eastAsia" w:ascii="仿宋" w:hAnsi="仿宋" w:eastAsia="仿宋" w:cs="宋体"/>
                <w:b/>
                <w:bCs/>
                <w:color w:val="000000"/>
                <w:szCs w:val="21"/>
              </w:rPr>
              <w:t>税率</w:t>
            </w:r>
          </w:p>
          <w:p w14:paraId="490C56B5">
            <w:pPr>
              <w:jc w:val="center"/>
              <w:rPr>
                <w:rFonts w:ascii="仿宋" w:hAnsi="仿宋" w:eastAsia="仿宋" w:cs="宋体"/>
                <w:b/>
                <w:bCs/>
                <w:color w:val="000000"/>
                <w:szCs w:val="21"/>
              </w:rPr>
            </w:pPr>
            <w:r>
              <w:rPr>
                <w:rFonts w:hint="eastAsia" w:ascii="仿宋" w:hAnsi="仿宋" w:eastAsia="仿宋" w:cs="宋体"/>
                <w:b/>
                <w:bCs/>
                <w:color w:val="000000"/>
                <w:szCs w:val="21"/>
              </w:rPr>
              <w:t>（%）</w:t>
            </w:r>
          </w:p>
        </w:tc>
        <w:tc>
          <w:tcPr>
            <w:tcW w:w="749" w:type="pct"/>
            <w:tcBorders>
              <w:top w:val="single" w:color="auto" w:sz="4" w:space="0"/>
              <w:left w:val="single" w:color="auto" w:sz="4" w:space="0"/>
              <w:bottom w:val="single" w:color="auto" w:sz="4" w:space="0"/>
              <w:right w:val="single" w:color="auto" w:sz="4" w:space="0"/>
            </w:tcBorders>
            <w:noWrap w:val="0"/>
            <w:vAlign w:val="center"/>
          </w:tcPr>
          <w:p w14:paraId="0FF8B281">
            <w:pPr>
              <w:jc w:val="center"/>
              <w:rPr>
                <w:rFonts w:ascii="仿宋" w:hAnsi="仿宋" w:eastAsia="仿宋" w:cs="宋体"/>
                <w:color w:val="000000"/>
                <w:szCs w:val="21"/>
              </w:rPr>
            </w:pPr>
            <w:r>
              <w:rPr>
                <w:rFonts w:hint="eastAsia" w:ascii="仿宋" w:hAnsi="仿宋" w:eastAsia="仿宋" w:cs="宋体"/>
                <w:b/>
                <w:bCs/>
                <w:color w:val="000000"/>
                <w:szCs w:val="21"/>
              </w:rPr>
              <w:t>不含税总价</w:t>
            </w:r>
            <w:r>
              <w:rPr>
                <w:rFonts w:hint="eastAsia" w:ascii="仿宋" w:hAnsi="仿宋" w:eastAsia="仿宋" w:cs="宋体"/>
                <w:b/>
                <w:color w:val="000000"/>
                <w:szCs w:val="21"/>
              </w:rPr>
              <w:t>（元）</w:t>
            </w:r>
          </w:p>
        </w:tc>
        <w:tc>
          <w:tcPr>
            <w:tcW w:w="645" w:type="pct"/>
            <w:tcBorders>
              <w:top w:val="single" w:color="auto" w:sz="4" w:space="0"/>
              <w:left w:val="single" w:color="auto" w:sz="4" w:space="0"/>
              <w:bottom w:val="single" w:color="auto" w:sz="4" w:space="0"/>
              <w:right w:val="single" w:color="auto" w:sz="4" w:space="0"/>
            </w:tcBorders>
            <w:noWrap w:val="0"/>
            <w:vAlign w:val="center"/>
          </w:tcPr>
          <w:p w14:paraId="7201B806">
            <w:pPr>
              <w:jc w:val="center"/>
              <w:rPr>
                <w:rFonts w:ascii="仿宋" w:hAnsi="仿宋" w:eastAsia="仿宋" w:cs="宋体"/>
                <w:b/>
                <w:bCs/>
                <w:color w:val="000000"/>
                <w:szCs w:val="21"/>
              </w:rPr>
            </w:pPr>
            <w:r>
              <w:rPr>
                <w:rFonts w:hint="eastAsia" w:ascii="仿宋" w:hAnsi="仿宋" w:eastAsia="仿宋" w:cs="宋体"/>
                <w:b/>
                <w:bCs/>
                <w:color w:val="000000"/>
                <w:szCs w:val="21"/>
              </w:rPr>
              <w:t>备注</w:t>
            </w:r>
          </w:p>
        </w:tc>
      </w:tr>
      <w:tr w14:paraId="36AA23DC">
        <w:tblPrEx>
          <w:tblCellMar>
            <w:top w:w="0" w:type="dxa"/>
            <w:left w:w="108" w:type="dxa"/>
            <w:bottom w:w="0" w:type="dxa"/>
            <w:right w:w="108" w:type="dxa"/>
          </w:tblCellMar>
        </w:tblPrEx>
        <w:trPr>
          <w:trHeight w:val="731" w:hRule="atLeast"/>
          <w:jc w:val="center"/>
        </w:trPr>
        <w:tc>
          <w:tcPr>
            <w:tcW w:w="315" w:type="pct"/>
            <w:tcBorders>
              <w:top w:val="nil"/>
              <w:left w:val="single" w:color="auto" w:sz="4" w:space="0"/>
              <w:bottom w:val="single" w:color="auto" w:sz="4" w:space="0"/>
              <w:right w:val="single" w:color="auto" w:sz="4" w:space="0"/>
            </w:tcBorders>
            <w:noWrap w:val="0"/>
            <w:vAlign w:val="center"/>
          </w:tcPr>
          <w:p w14:paraId="751F1A1B">
            <w:pPr>
              <w:jc w:val="center"/>
              <w:rPr>
                <w:rFonts w:ascii="仿宋" w:hAnsi="仿宋" w:eastAsia="仿宋" w:cs="宋体"/>
                <w:bCs/>
                <w:color w:val="000000"/>
                <w:szCs w:val="21"/>
              </w:rPr>
            </w:pPr>
            <w:r>
              <w:rPr>
                <w:rFonts w:hint="eastAsia" w:ascii="仿宋" w:hAnsi="仿宋" w:eastAsia="仿宋" w:cs="宋体"/>
                <w:bCs/>
                <w:color w:val="000000"/>
                <w:szCs w:val="21"/>
              </w:rPr>
              <w:t>1</w:t>
            </w:r>
          </w:p>
        </w:tc>
        <w:tc>
          <w:tcPr>
            <w:tcW w:w="1101" w:type="pct"/>
            <w:tcBorders>
              <w:top w:val="nil"/>
              <w:left w:val="nil"/>
              <w:bottom w:val="single" w:color="auto" w:sz="4" w:space="0"/>
              <w:right w:val="single" w:color="auto" w:sz="4" w:space="0"/>
            </w:tcBorders>
            <w:shd w:val="clear" w:color="auto" w:fill="auto"/>
            <w:noWrap w:val="0"/>
            <w:vAlign w:val="center"/>
          </w:tcPr>
          <w:p w14:paraId="2E3E16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小区道闸宣传</w:t>
            </w:r>
          </w:p>
        </w:tc>
        <w:tc>
          <w:tcPr>
            <w:tcW w:w="679" w:type="pct"/>
            <w:tcBorders>
              <w:top w:val="nil"/>
              <w:left w:val="nil"/>
              <w:bottom w:val="single" w:color="auto" w:sz="4" w:space="0"/>
              <w:right w:val="single" w:color="auto" w:sz="4" w:space="0"/>
            </w:tcBorders>
            <w:noWrap w:val="0"/>
            <w:vAlign w:val="center"/>
          </w:tcPr>
          <w:p w14:paraId="7C00A138">
            <w:pPr>
              <w:jc w:val="center"/>
              <w:rPr>
                <w:rFonts w:ascii="仿宋" w:hAnsi="仿宋" w:eastAsia="仿宋" w:cs="宋体"/>
                <w:color w:val="000000"/>
                <w:szCs w:val="21"/>
              </w:rPr>
            </w:pPr>
          </w:p>
        </w:tc>
        <w:tc>
          <w:tcPr>
            <w:tcW w:w="770" w:type="pct"/>
            <w:tcBorders>
              <w:top w:val="single" w:color="auto" w:sz="4" w:space="0"/>
              <w:left w:val="single" w:color="auto" w:sz="4" w:space="0"/>
              <w:bottom w:val="single" w:color="auto" w:sz="4" w:space="0"/>
              <w:right w:val="single" w:color="auto" w:sz="4" w:space="0"/>
            </w:tcBorders>
            <w:noWrap w:val="0"/>
          </w:tcPr>
          <w:p w14:paraId="256C0D14">
            <w:pPr>
              <w:jc w:val="center"/>
              <w:rPr>
                <w:rFonts w:ascii="仿宋" w:hAnsi="仿宋" w:eastAsia="仿宋" w:cs="宋体"/>
                <w:color w:val="000000"/>
                <w:szCs w:val="21"/>
              </w:rPr>
            </w:pPr>
          </w:p>
        </w:tc>
        <w:tc>
          <w:tcPr>
            <w:tcW w:w="736" w:type="pct"/>
            <w:tcBorders>
              <w:top w:val="single" w:color="auto" w:sz="4" w:space="0"/>
              <w:left w:val="single" w:color="auto" w:sz="4" w:space="0"/>
              <w:bottom w:val="single" w:color="auto" w:sz="4" w:space="0"/>
              <w:right w:val="single" w:color="auto" w:sz="4" w:space="0"/>
            </w:tcBorders>
            <w:noWrap w:val="0"/>
            <w:vAlign w:val="center"/>
          </w:tcPr>
          <w:p w14:paraId="5B471A97">
            <w:pPr>
              <w:jc w:val="center"/>
              <w:rPr>
                <w:rFonts w:ascii="仿宋" w:hAnsi="仿宋" w:eastAsia="仿宋" w:cs="宋体"/>
                <w:color w:val="000000"/>
                <w:szCs w:val="21"/>
              </w:rPr>
            </w:pPr>
          </w:p>
        </w:tc>
        <w:tc>
          <w:tcPr>
            <w:tcW w:w="749" w:type="pct"/>
            <w:tcBorders>
              <w:top w:val="single" w:color="auto" w:sz="4" w:space="0"/>
              <w:left w:val="single" w:color="auto" w:sz="4" w:space="0"/>
              <w:bottom w:val="single" w:color="auto" w:sz="4" w:space="0"/>
              <w:right w:val="single" w:color="auto" w:sz="4" w:space="0"/>
            </w:tcBorders>
            <w:noWrap w:val="0"/>
            <w:vAlign w:val="center"/>
          </w:tcPr>
          <w:p w14:paraId="4446AD06">
            <w:pPr>
              <w:rPr>
                <w:rFonts w:ascii="仿宋" w:hAnsi="仿宋" w:eastAsia="仿宋" w:cs="宋体"/>
                <w:color w:val="000000"/>
                <w:szCs w:val="21"/>
              </w:rPr>
            </w:pPr>
            <w:r>
              <w:rPr>
                <w:rFonts w:hint="eastAsia" w:ascii="仿宋" w:hAnsi="仿宋" w:eastAsia="仿宋" w:cs="宋体"/>
                <w:color w:val="000000"/>
                <w:szCs w:val="21"/>
              </w:rPr>
              <w:t xml:space="preserve">  </w:t>
            </w:r>
          </w:p>
        </w:tc>
        <w:tc>
          <w:tcPr>
            <w:tcW w:w="645" w:type="pct"/>
            <w:vMerge w:val="restart"/>
            <w:tcBorders>
              <w:top w:val="single" w:color="auto" w:sz="4" w:space="0"/>
              <w:left w:val="single" w:color="auto" w:sz="4" w:space="0"/>
              <w:right w:val="single" w:color="auto" w:sz="4" w:space="0"/>
            </w:tcBorders>
            <w:noWrap w:val="0"/>
            <w:vAlign w:val="center"/>
          </w:tcPr>
          <w:p w14:paraId="61D81BDF">
            <w:pPr>
              <w:jc w:val="center"/>
              <w:rPr>
                <w:rFonts w:hint="default" w:ascii="仿宋" w:hAnsi="仿宋" w:eastAsia="仿宋" w:cs="宋体"/>
                <w:color w:val="000000"/>
                <w:szCs w:val="21"/>
                <w:lang w:val="en-US" w:eastAsia="zh-CN"/>
              </w:rPr>
            </w:pPr>
            <w:r>
              <w:rPr>
                <w:rFonts w:hint="eastAsia" w:ascii="仿宋" w:hAnsi="仿宋" w:eastAsia="仿宋" w:cs="宋体"/>
                <w:color w:val="000000"/>
                <w:szCs w:val="21"/>
                <w:lang w:val="en-US" w:eastAsia="zh-CN"/>
              </w:rPr>
              <w:t>宣传周期2个月</w:t>
            </w:r>
          </w:p>
        </w:tc>
      </w:tr>
      <w:tr w14:paraId="4C2731CC">
        <w:tblPrEx>
          <w:tblCellMar>
            <w:top w:w="0" w:type="dxa"/>
            <w:left w:w="108" w:type="dxa"/>
            <w:bottom w:w="0" w:type="dxa"/>
            <w:right w:w="108" w:type="dxa"/>
          </w:tblCellMar>
        </w:tblPrEx>
        <w:trPr>
          <w:trHeight w:val="731" w:hRule="atLeast"/>
          <w:jc w:val="center"/>
        </w:trPr>
        <w:tc>
          <w:tcPr>
            <w:tcW w:w="315" w:type="pct"/>
            <w:tcBorders>
              <w:top w:val="single" w:color="auto" w:sz="4" w:space="0"/>
              <w:left w:val="single" w:color="auto" w:sz="4" w:space="0"/>
              <w:bottom w:val="single" w:color="auto" w:sz="4" w:space="0"/>
              <w:right w:val="single" w:color="auto" w:sz="4" w:space="0"/>
            </w:tcBorders>
            <w:noWrap w:val="0"/>
            <w:vAlign w:val="center"/>
          </w:tcPr>
          <w:p w14:paraId="04AE48E5">
            <w:pPr>
              <w:jc w:val="center"/>
              <w:rPr>
                <w:rFonts w:hint="eastAsia" w:ascii="仿宋" w:hAnsi="仿宋" w:eastAsia="仿宋" w:cs="宋体"/>
                <w:bCs/>
                <w:color w:val="000000"/>
                <w:szCs w:val="21"/>
                <w:lang w:val="en-US" w:eastAsia="zh-CN"/>
              </w:rPr>
            </w:pPr>
            <w:r>
              <w:rPr>
                <w:rFonts w:hint="eastAsia" w:ascii="仿宋" w:hAnsi="仿宋" w:eastAsia="仿宋" w:cs="宋体"/>
                <w:bCs/>
                <w:color w:val="000000"/>
                <w:szCs w:val="21"/>
                <w:lang w:val="en-US" w:eastAsia="zh-CN"/>
              </w:rPr>
              <w:t>2</w:t>
            </w:r>
          </w:p>
        </w:tc>
        <w:tc>
          <w:tcPr>
            <w:tcW w:w="1101" w:type="pct"/>
            <w:tcBorders>
              <w:top w:val="single" w:color="auto" w:sz="4" w:space="0"/>
              <w:left w:val="nil"/>
              <w:bottom w:val="single" w:color="auto" w:sz="4" w:space="0"/>
              <w:right w:val="single" w:color="auto" w:sz="4" w:space="0"/>
            </w:tcBorders>
            <w:shd w:val="clear" w:color="auto" w:fill="auto"/>
            <w:noWrap w:val="0"/>
            <w:vAlign w:val="center"/>
          </w:tcPr>
          <w:p w14:paraId="792EE9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小区画框海报宣传</w:t>
            </w:r>
          </w:p>
        </w:tc>
        <w:tc>
          <w:tcPr>
            <w:tcW w:w="679" w:type="pct"/>
            <w:tcBorders>
              <w:top w:val="single" w:color="auto" w:sz="4" w:space="0"/>
              <w:left w:val="nil"/>
              <w:bottom w:val="single" w:color="auto" w:sz="4" w:space="0"/>
              <w:right w:val="single" w:color="auto" w:sz="4" w:space="0"/>
            </w:tcBorders>
            <w:noWrap w:val="0"/>
            <w:vAlign w:val="center"/>
          </w:tcPr>
          <w:p w14:paraId="6174DE44">
            <w:pPr>
              <w:jc w:val="center"/>
              <w:rPr>
                <w:rFonts w:ascii="仿宋" w:hAnsi="仿宋" w:eastAsia="仿宋" w:cs="宋体"/>
                <w:color w:val="000000"/>
                <w:szCs w:val="21"/>
              </w:rPr>
            </w:pPr>
          </w:p>
        </w:tc>
        <w:tc>
          <w:tcPr>
            <w:tcW w:w="770" w:type="pct"/>
            <w:tcBorders>
              <w:top w:val="single" w:color="auto" w:sz="4" w:space="0"/>
              <w:left w:val="single" w:color="auto" w:sz="4" w:space="0"/>
              <w:bottom w:val="single" w:color="auto" w:sz="4" w:space="0"/>
              <w:right w:val="single" w:color="auto" w:sz="4" w:space="0"/>
            </w:tcBorders>
            <w:noWrap w:val="0"/>
          </w:tcPr>
          <w:p w14:paraId="274E81CC">
            <w:pPr>
              <w:jc w:val="center"/>
              <w:rPr>
                <w:rFonts w:ascii="仿宋" w:hAnsi="仿宋" w:eastAsia="仿宋" w:cs="宋体"/>
                <w:color w:val="000000"/>
                <w:szCs w:val="21"/>
              </w:rPr>
            </w:pPr>
          </w:p>
        </w:tc>
        <w:tc>
          <w:tcPr>
            <w:tcW w:w="736" w:type="pct"/>
            <w:tcBorders>
              <w:top w:val="single" w:color="auto" w:sz="4" w:space="0"/>
              <w:left w:val="single" w:color="auto" w:sz="4" w:space="0"/>
              <w:bottom w:val="single" w:color="auto" w:sz="4" w:space="0"/>
              <w:right w:val="single" w:color="auto" w:sz="4" w:space="0"/>
            </w:tcBorders>
            <w:noWrap w:val="0"/>
            <w:vAlign w:val="center"/>
          </w:tcPr>
          <w:p w14:paraId="69B965E6">
            <w:pPr>
              <w:jc w:val="center"/>
              <w:rPr>
                <w:rFonts w:ascii="仿宋" w:hAnsi="仿宋" w:eastAsia="仿宋" w:cs="宋体"/>
                <w:color w:val="000000"/>
                <w:szCs w:val="21"/>
              </w:rPr>
            </w:pPr>
          </w:p>
        </w:tc>
        <w:tc>
          <w:tcPr>
            <w:tcW w:w="749" w:type="pct"/>
            <w:tcBorders>
              <w:top w:val="single" w:color="auto" w:sz="4" w:space="0"/>
              <w:left w:val="single" w:color="auto" w:sz="4" w:space="0"/>
              <w:bottom w:val="single" w:color="auto" w:sz="4" w:space="0"/>
              <w:right w:val="single" w:color="auto" w:sz="4" w:space="0"/>
            </w:tcBorders>
            <w:noWrap w:val="0"/>
            <w:vAlign w:val="center"/>
          </w:tcPr>
          <w:p w14:paraId="082B65D5">
            <w:pPr>
              <w:rPr>
                <w:rFonts w:hint="eastAsia" w:ascii="仿宋" w:hAnsi="仿宋" w:eastAsia="仿宋" w:cs="宋体"/>
                <w:color w:val="000000"/>
                <w:szCs w:val="21"/>
              </w:rPr>
            </w:pPr>
          </w:p>
        </w:tc>
        <w:tc>
          <w:tcPr>
            <w:tcW w:w="645" w:type="pct"/>
            <w:vMerge w:val="continue"/>
            <w:tcBorders>
              <w:left w:val="single" w:color="auto" w:sz="4" w:space="0"/>
              <w:right w:val="single" w:color="auto" w:sz="4" w:space="0"/>
            </w:tcBorders>
            <w:noWrap w:val="0"/>
            <w:vAlign w:val="center"/>
          </w:tcPr>
          <w:p w14:paraId="01537BE1">
            <w:pPr>
              <w:jc w:val="center"/>
              <w:rPr>
                <w:rFonts w:ascii="仿宋" w:hAnsi="仿宋" w:eastAsia="仿宋" w:cs="宋体"/>
                <w:color w:val="000000"/>
                <w:szCs w:val="21"/>
              </w:rPr>
            </w:pPr>
          </w:p>
        </w:tc>
      </w:tr>
      <w:tr w14:paraId="494E30D8">
        <w:tblPrEx>
          <w:tblCellMar>
            <w:top w:w="0" w:type="dxa"/>
            <w:left w:w="108" w:type="dxa"/>
            <w:bottom w:w="0" w:type="dxa"/>
            <w:right w:w="108" w:type="dxa"/>
          </w:tblCellMar>
        </w:tblPrEx>
        <w:trPr>
          <w:trHeight w:val="731" w:hRule="atLeast"/>
          <w:jc w:val="center"/>
        </w:trPr>
        <w:tc>
          <w:tcPr>
            <w:tcW w:w="315" w:type="pct"/>
            <w:tcBorders>
              <w:top w:val="single" w:color="auto" w:sz="4" w:space="0"/>
              <w:left w:val="single" w:color="auto" w:sz="4" w:space="0"/>
              <w:bottom w:val="single" w:color="auto" w:sz="4" w:space="0"/>
              <w:right w:val="single" w:color="auto" w:sz="4" w:space="0"/>
            </w:tcBorders>
            <w:noWrap w:val="0"/>
            <w:vAlign w:val="center"/>
          </w:tcPr>
          <w:p w14:paraId="4F81032B">
            <w:pPr>
              <w:jc w:val="center"/>
              <w:rPr>
                <w:rFonts w:hint="default" w:ascii="仿宋" w:hAnsi="仿宋" w:eastAsia="仿宋" w:cs="宋体"/>
                <w:bCs/>
                <w:color w:val="000000"/>
                <w:szCs w:val="21"/>
                <w:lang w:val="en-US" w:eastAsia="zh-CN"/>
              </w:rPr>
            </w:pPr>
            <w:r>
              <w:rPr>
                <w:rFonts w:hint="eastAsia" w:ascii="仿宋" w:hAnsi="仿宋" w:eastAsia="仿宋" w:cs="宋体"/>
                <w:bCs/>
                <w:color w:val="000000"/>
                <w:szCs w:val="21"/>
                <w:lang w:val="en-US" w:eastAsia="zh-CN"/>
              </w:rPr>
              <w:t>3</w:t>
            </w:r>
          </w:p>
        </w:tc>
        <w:tc>
          <w:tcPr>
            <w:tcW w:w="1101" w:type="pct"/>
            <w:tcBorders>
              <w:top w:val="single" w:color="auto" w:sz="4" w:space="0"/>
              <w:left w:val="nil"/>
              <w:bottom w:val="single" w:color="auto" w:sz="4" w:space="0"/>
              <w:right w:val="single" w:color="auto" w:sz="4" w:space="0"/>
            </w:tcBorders>
            <w:shd w:val="clear" w:color="auto" w:fill="auto"/>
            <w:noWrap w:val="0"/>
            <w:vAlign w:val="center"/>
          </w:tcPr>
          <w:p w14:paraId="3E791D3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小区停车场灯牌宣传</w:t>
            </w:r>
          </w:p>
        </w:tc>
        <w:tc>
          <w:tcPr>
            <w:tcW w:w="679" w:type="pct"/>
            <w:tcBorders>
              <w:top w:val="single" w:color="auto" w:sz="4" w:space="0"/>
              <w:left w:val="nil"/>
              <w:bottom w:val="single" w:color="auto" w:sz="4" w:space="0"/>
              <w:right w:val="single" w:color="auto" w:sz="4" w:space="0"/>
            </w:tcBorders>
            <w:noWrap w:val="0"/>
            <w:vAlign w:val="center"/>
          </w:tcPr>
          <w:p w14:paraId="4CDD0ED1">
            <w:pPr>
              <w:jc w:val="center"/>
              <w:rPr>
                <w:rFonts w:ascii="仿宋" w:hAnsi="仿宋" w:eastAsia="仿宋" w:cs="宋体"/>
                <w:color w:val="000000"/>
                <w:szCs w:val="21"/>
              </w:rPr>
            </w:pPr>
          </w:p>
        </w:tc>
        <w:tc>
          <w:tcPr>
            <w:tcW w:w="770" w:type="pct"/>
            <w:tcBorders>
              <w:top w:val="single" w:color="auto" w:sz="4" w:space="0"/>
              <w:left w:val="single" w:color="auto" w:sz="4" w:space="0"/>
              <w:bottom w:val="single" w:color="auto" w:sz="4" w:space="0"/>
              <w:right w:val="single" w:color="auto" w:sz="4" w:space="0"/>
            </w:tcBorders>
            <w:noWrap w:val="0"/>
          </w:tcPr>
          <w:p w14:paraId="08847F3E">
            <w:pPr>
              <w:jc w:val="center"/>
              <w:rPr>
                <w:rFonts w:ascii="仿宋" w:hAnsi="仿宋" w:eastAsia="仿宋" w:cs="宋体"/>
                <w:color w:val="000000"/>
                <w:szCs w:val="21"/>
              </w:rPr>
            </w:pPr>
          </w:p>
        </w:tc>
        <w:tc>
          <w:tcPr>
            <w:tcW w:w="736" w:type="pct"/>
            <w:tcBorders>
              <w:top w:val="single" w:color="auto" w:sz="4" w:space="0"/>
              <w:left w:val="single" w:color="auto" w:sz="4" w:space="0"/>
              <w:bottom w:val="single" w:color="auto" w:sz="4" w:space="0"/>
              <w:right w:val="single" w:color="auto" w:sz="4" w:space="0"/>
            </w:tcBorders>
            <w:noWrap w:val="0"/>
            <w:vAlign w:val="center"/>
          </w:tcPr>
          <w:p w14:paraId="04B47940">
            <w:pPr>
              <w:jc w:val="center"/>
              <w:rPr>
                <w:rFonts w:ascii="仿宋" w:hAnsi="仿宋" w:eastAsia="仿宋" w:cs="宋体"/>
                <w:color w:val="000000"/>
                <w:szCs w:val="21"/>
              </w:rPr>
            </w:pPr>
          </w:p>
        </w:tc>
        <w:tc>
          <w:tcPr>
            <w:tcW w:w="749" w:type="pct"/>
            <w:tcBorders>
              <w:top w:val="single" w:color="auto" w:sz="4" w:space="0"/>
              <w:left w:val="single" w:color="auto" w:sz="4" w:space="0"/>
              <w:bottom w:val="single" w:color="auto" w:sz="4" w:space="0"/>
              <w:right w:val="single" w:color="auto" w:sz="4" w:space="0"/>
            </w:tcBorders>
            <w:noWrap w:val="0"/>
            <w:vAlign w:val="center"/>
          </w:tcPr>
          <w:p w14:paraId="52AE605B">
            <w:pPr>
              <w:rPr>
                <w:rFonts w:hint="eastAsia" w:ascii="仿宋" w:hAnsi="仿宋" w:eastAsia="仿宋" w:cs="宋体"/>
                <w:color w:val="000000"/>
                <w:szCs w:val="21"/>
              </w:rPr>
            </w:pPr>
          </w:p>
        </w:tc>
        <w:tc>
          <w:tcPr>
            <w:tcW w:w="645" w:type="pct"/>
            <w:vMerge w:val="continue"/>
            <w:tcBorders>
              <w:left w:val="single" w:color="auto" w:sz="4" w:space="0"/>
              <w:right w:val="single" w:color="auto" w:sz="4" w:space="0"/>
            </w:tcBorders>
            <w:noWrap w:val="0"/>
            <w:vAlign w:val="center"/>
          </w:tcPr>
          <w:p w14:paraId="5110AF62">
            <w:pPr>
              <w:jc w:val="center"/>
              <w:rPr>
                <w:rFonts w:ascii="仿宋" w:hAnsi="仿宋" w:eastAsia="仿宋" w:cs="宋体"/>
                <w:color w:val="000000"/>
                <w:szCs w:val="21"/>
              </w:rPr>
            </w:pPr>
          </w:p>
        </w:tc>
      </w:tr>
      <w:tr w14:paraId="712970CC">
        <w:tblPrEx>
          <w:tblCellMar>
            <w:top w:w="0" w:type="dxa"/>
            <w:left w:w="108" w:type="dxa"/>
            <w:bottom w:w="0" w:type="dxa"/>
            <w:right w:w="108" w:type="dxa"/>
          </w:tblCellMar>
        </w:tblPrEx>
        <w:trPr>
          <w:trHeight w:val="731" w:hRule="atLeast"/>
          <w:jc w:val="center"/>
        </w:trPr>
        <w:tc>
          <w:tcPr>
            <w:tcW w:w="315" w:type="pct"/>
            <w:tcBorders>
              <w:top w:val="single" w:color="auto" w:sz="4" w:space="0"/>
              <w:left w:val="single" w:color="auto" w:sz="4" w:space="0"/>
              <w:bottom w:val="single" w:color="auto" w:sz="4" w:space="0"/>
              <w:right w:val="single" w:color="auto" w:sz="4" w:space="0"/>
            </w:tcBorders>
            <w:noWrap w:val="0"/>
            <w:vAlign w:val="center"/>
          </w:tcPr>
          <w:p w14:paraId="418A6F51">
            <w:pPr>
              <w:jc w:val="center"/>
              <w:rPr>
                <w:rFonts w:hint="default" w:ascii="仿宋" w:hAnsi="仿宋" w:eastAsia="仿宋" w:cs="宋体"/>
                <w:bCs/>
                <w:color w:val="000000"/>
                <w:szCs w:val="21"/>
                <w:lang w:val="en-US" w:eastAsia="zh-CN"/>
              </w:rPr>
            </w:pPr>
            <w:r>
              <w:rPr>
                <w:rFonts w:hint="eastAsia" w:ascii="仿宋" w:hAnsi="仿宋" w:eastAsia="仿宋" w:cs="宋体"/>
                <w:bCs/>
                <w:color w:val="000000"/>
                <w:szCs w:val="21"/>
                <w:lang w:val="en-US" w:eastAsia="zh-CN"/>
              </w:rPr>
              <w:t>4</w:t>
            </w:r>
          </w:p>
        </w:tc>
        <w:tc>
          <w:tcPr>
            <w:tcW w:w="1101" w:type="pct"/>
            <w:tcBorders>
              <w:top w:val="single" w:color="auto" w:sz="4" w:space="0"/>
              <w:left w:val="nil"/>
              <w:bottom w:val="single" w:color="auto" w:sz="4" w:space="0"/>
              <w:right w:val="single" w:color="auto" w:sz="4" w:space="0"/>
            </w:tcBorders>
            <w:shd w:val="clear" w:color="auto" w:fill="auto"/>
            <w:noWrap w:val="0"/>
            <w:vAlign w:val="center"/>
          </w:tcPr>
          <w:p w14:paraId="4F1C0E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小区楼道LED宣传</w:t>
            </w:r>
          </w:p>
        </w:tc>
        <w:tc>
          <w:tcPr>
            <w:tcW w:w="679" w:type="pct"/>
            <w:tcBorders>
              <w:top w:val="single" w:color="auto" w:sz="4" w:space="0"/>
              <w:left w:val="nil"/>
              <w:bottom w:val="single" w:color="auto" w:sz="4" w:space="0"/>
              <w:right w:val="single" w:color="auto" w:sz="4" w:space="0"/>
            </w:tcBorders>
            <w:noWrap w:val="0"/>
            <w:vAlign w:val="center"/>
          </w:tcPr>
          <w:p w14:paraId="10CD8ACC">
            <w:pPr>
              <w:jc w:val="center"/>
              <w:rPr>
                <w:rFonts w:ascii="仿宋" w:hAnsi="仿宋" w:eastAsia="仿宋" w:cs="宋体"/>
                <w:color w:val="000000"/>
                <w:szCs w:val="21"/>
              </w:rPr>
            </w:pPr>
          </w:p>
        </w:tc>
        <w:tc>
          <w:tcPr>
            <w:tcW w:w="770" w:type="pct"/>
            <w:tcBorders>
              <w:top w:val="single" w:color="auto" w:sz="4" w:space="0"/>
              <w:left w:val="single" w:color="auto" w:sz="4" w:space="0"/>
              <w:bottom w:val="single" w:color="auto" w:sz="4" w:space="0"/>
              <w:right w:val="single" w:color="auto" w:sz="4" w:space="0"/>
            </w:tcBorders>
            <w:noWrap w:val="0"/>
          </w:tcPr>
          <w:p w14:paraId="52508DB1">
            <w:pPr>
              <w:jc w:val="center"/>
              <w:rPr>
                <w:rFonts w:ascii="仿宋" w:hAnsi="仿宋" w:eastAsia="仿宋" w:cs="宋体"/>
                <w:color w:val="000000"/>
                <w:szCs w:val="21"/>
              </w:rPr>
            </w:pPr>
          </w:p>
        </w:tc>
        <w:tc>
          <w:tcPr>
            <w:tcW w:w="736" w:type="pct"/>
            <w:tcBorders>
              <w:top w:val="single" w:color="auto" w:sz="4" w:space="0"/>
              <w:left w:val="single" w:color="auto" w:sz="4" w:space="0"/>
              <w:bottom w:val="single" w:color="auto" w:sz="4" w:space="0"/>
              <w:right w:val="single" w:color="auto" w:sz="4" w:space="0"/>
            </w:tcBorders>
            <w:noWrap w:val="0"/>
            <w:vAlign w:val="center"/>
          </w:tcPr>
          <w:p w14:paraId="0B1E6DF3">
            <w:pPr>
              <w:jc w:val="center"/>
              <w:rPr>
                <w:rFonts w:ascii="仿宋" w:hAnsi="仿宋" w:eastAsia="仿宋" w:cs="宋体"/>
                <w:color w:val="000000"/>
                <w:szCs w:val="21"/>
              </w:rPr>
            </w:pPr>
          </w:p>
        </w:tc>
        <w:tc>
          <w:tcPr>
            <w:tcW w:w="749" w:type="pct"/>
            <w:tcBorders>
              <w:top w:val="single" w:color="auto" w:sz="4" w:space="0"/>
              <w:left w:val="single" w:color="auto" w:sz="4" w:space="0"/>
              <w:bottom w:val="single" w:color="auto" w:sz="4" w:space="0"/>
              <w:right w:val="single" w:color="auto" w:sz="4" w:space="0"/>
            </w:tcBorders>
            <w:noWrap w:val="0"/>
            <w:vAlign w:val="center"/>
          </w:tcPr>
          <w:p w14:paraId="1ACF29C5">
            <w:pPr>
              <w:rPr>
                <w:rFonts w:hint="eastAsia" w:ascii="仿宋" w:hAnsi="仿宋" w:eastAsia="仿宋" w:cs="宋体"/>
                <w:color w:val="000000"/>
                <w:szCs w:val="21"/>
              </w:rPr>
            </w:pPr>
          </w:p>
        </w:tc>
        <w:tc>
          <w:tcPr>
            <w:tcW w:w="645" w:type="pct"/>
            <w:vMerge w:val="continue"/>
            <w:tcBorders>
              <w:left w:val="single" w:color="auto" w:sz="4" w:space="0"/>
              <w:bottom w:val="single" w:color="auto" w:sz="4" w:space="0"/>
              <w:right w:val="single" w:color="auto" w:sz="4" w:space="0"/>
            </w:tcBorders>
            <w:noWrap w:val="0"/>
            <w:vAlign w:val="center"/>
          </w:tcPr>
          <w:p w14:paraId="2DE60041">
            <w:pPr>
              <w:jc w:val="center"/>
              <w:rPr>
                <w:rFonts w:ascii="仿宋" w:hAnsi="仿宋" w:eastAsia="仿宋" w:cs="宋体"/>
                <w:color w:val="000000"/>
                <w:szCs w:val="21"/>
              </w:rPr>
            </w:pPr>
          </w:p>
        </w:tc>
      </w:tr>
      <w:tr w14:paraId="71EEB79E">
        <w:tblPrEx>
          <w:tblCellMar>
            <w:top w:w="0" w:type="dxa"/>
            <w:left w:w="108" w:type="dxa"/>
            <w:bottom w:w="0" w:type="dxa"/>
            <w:right w:w="108" w:type="dxa"/>
          </w:tblCellMar>
        </w:tblPrEx>
        <w:trPr>
          <w:trHeight w:val="731" w:hRule="atLeast"/>
          <w:jc w:val="center"/>
        </w:trPr>
        <w:tc>
          <w:tcPr>
            <w:tcW w:w="1417" w:type="pct"/>
            <w:gridSpan w:val="2"/>
            <w:tcBorders>
              <w:top w:val="single" w:color="auto" w:sz="4" w:space="0"/>
              <w:left w:val="single" w:color="auto" w:sz="4" w:space="0"/>
              <w:bottom w:val="single" w:color="auto" w:sz="4" w:space="0"/>
              <w:right w:val="single" w:color="auto" w:sz="4" w:space="0"/>
            </w:tcBorders>
            <w:noWrap w:val="0"/>
            <w:vAlign w:val="center"/>
          </w:tcPr>
          <w:p w14:paraId="208052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合计</w:t>
            </w:r>
          </w:p>
        </w:tc>
        <w:tc>
          <w:tcPr>
            <w:tcW w:w="679" w:type="pct"/>
            <w:tcBorders>
              <w:top w:val="single" w:color="auto" w:sz="4" w:space="0"/>
              <w:left w:val="nil"/>
              <w:bottom w:val="single" w:color="auto" w:sz="4" w:space="0"/>
              <w:right w:val="single" w:color="auto" w:sz="4" w:space="0"/>
            </w:tcBorders>
            <w:noWrap w:val="0"/>
            <w:vAlign w:val="center"/>
          </w:tcPr>
          <w:p w14:paraId="0B90516E">
            <w:pPr>
              <w:jc w:val="center"/>
              <w:rPr>
                <w:rFonts w:ascii="仿宋" w:hAnsi="仿宋" w:eastAsia="仿宋" w:cs="宋体"/>
                <w:color w:val="000000"/>
                <w:szCs w:val="21"/>
              </w:rPr>
            </w:pPr>
          </w:p>
        </w:tc>
        <w:tc>
          <w:tcPr>
            <w:tcW w:w="770" w:type="pct"/>
            <w:tcBorders>
              <w:top w:val="single" w:color="auto" w:sz="4" w:space="0"/>
              <w:left w:val="single" w:color="auto" w:sz="4" w:space="0"/>
              <w:bottom w:val="single" w:color="auto" w:sz="4" w:space="0"/>
              <w:right w:val="single" w:color="auto" w:sz="4" w:space="0"/>
            </w:tcBorders>
            <w:noWrap w:val="0"/>
          </w:tcPr>
          <w:p w14:paraId="0662FA1C">
            <w:pPr>
              <w:jc w:val="center"/>
              <w:rPr>
                <w:rFonts w:ascii="仿宋" w:hAnsi="仿宋" w:eastAsia="仿宋" w:cs="宋体"/>
                <w:color w:val="000000"/>
                <w:szCs w:val="21"/>
              </w:rPr>
            </w:pPr>
          </w:p>
        </w:tc>
        <w:tc>
          <w:tcPr>
            <w:tcW w:w="736" w:type="pct"/>
            <w:tcBorders>
              <w:top w:val="single" w:color="auto" w:sz="4" w:space="0"/>
              <w:left w:val="single" w:color="auto" w:sz="4" w:space="0"/>
              <w:bottom w:val="single" w:color="auto" w:sz="4" w:space="0"/>
              <w:right w:val="single" w:color="auto" w:sz="4" w:space="0"/>
            </w:tcBorders>
            <w:noWrap w:val="0"/>
            <w:vAlign w:val="center"/>
          </w:tcPr>
          <w:p w14:paraId="6BEB741B">
            <w:pPr>
              <w:jc w:val="center"/>
              <w:rPr>
                <w:rFonts w:ascii="仿宋" w:hAnsi="仿宋" w:eastAsia="仿宋" w:cs="宋体"/>
                <w:color w:val="000000"/>
                <w:szCs w:val="21"/>
              </w:rPr>
            </w:pPr>
          </w:p>
        </w:tc>
        <w:tc>
          <w:tcPr>
            <w:tcW w:w="749" w:type="pct"/>
            <w:tcBorders>
              <w:top w:val="single" w:color="auto" w:sz="4" w:space="0"/>
              <w:left w:val="single" w:color="auto" w:sz="4" w:space="0"/>
              <w:bottom w:val="single" w:color="auto" w:sz="4" w:space="0"/>
              <w:right w:val="single" w:color="auto" w:sz="4" w:space="0"/>
            </w:tcBorders>
            <w:noWrap w:val="0"/>
            <w:vAlign w:val="center"/>
          </w:tcPr>
          <w:p w14:paraId="269AAA87">
            <w:pPr>
              <w:rPr>
                <w:rFonts w:hint="eastAsia" w:ascii="仿宋" w:hAnsi="仿宋" w:eastAsia="仿宋" w:cs="宋体"/>
                <w:color w:val="000000"/>
                <w:szCs w:val="21"/>
              </w:rPr>
            </w:pPr>
          </w:p>
        </w:tc>
        <w:tc>
          <w:tcPr>
            <w:tcW w:w="645" w:type="pct"/>
            <w:tcBorders>
              <w:top w:val="single" w:color="auto" w:sz="4" w:space="0"/>
              <w:left w:val="single" w:color="auto" w:sz="4" w:space="0"/>
              <w:bottom w:val="single" w:color="auto" w:sz="4" w:space="0"/>
              <w:right w:val="single" w:color="auto" w:sz="4" w:space="0"/>
            </w:tcBorders>
            <w:noWrap w:val="0"/>
            <w:vAlign w:val="center"/>
          </w:tcPr>
          <w:p w14:paraId="4F32A5F0">
            <w:pPr>
              <w:jc w:val="center"/>
              <w:rPr>
                <w:rFonts w:ascii="仿宋" w:hAnsi="仿宋" w:eastAsia="仿宋" w:cs="宋体"/>
                <w:color w:val="000000"/>
                <w:szCs w:val="21"/>
              </w:rPr>
            </w:pPr>
          </w:p>
        </w:tc>
      </w:tr>
    </w:tbl>
    <w:p w14:paraId="125BF8C9">
      <w:pPr>
        <w:spacing w:line="360" w:lineRule="auto"/>
        <w:rPr>
          <w:rFonts w:ascii="仿宋" w:hAnsi="仿宋" w:eastAsia="仿宋" w:cs="仿宋"/>
          <w:bCs/>
          <w:color w:val="000000"/>
        </w:rPr>
      </w:pPr>
    </w:p>
    <w:p w14:paraId="5C0A20CC">
      <w:pPr>
        <w:spacing w:line="360" w:lineRule="auto"/>
        <w:rPr>
          <w:rFonts w:ascii="仿宋" w:hAnsi="仿宋" w:eastAsia="仿宋" w:cs="仿宋"/>
          <w:bCs/>
          <w:color w:val="000000"/>
        </w:rPr>
      </w:pPr>
      <w:r>
        <w:rPr>
          <w:rFonts w:hint="eastAsia" w:ascii="仿宋" w:hAnsi="仿宋" w:eastAsia="仿宋" w:cs="仿宋"/>
          <w:bCs/>
          <w:color w:val="000000"/>
        </w:rPr>
        <w:t>备注：</w:t>
      </w:r>
    </w:p>
    <w:p w14:paraId="6F08A346">
      <w:pPr>
        <w:spacing w:line="360" w:lineRule="auto"/>
        <w:rPr>
          <w:rFonts w:ascii="仿宋" w:hAnsi="仿宋" w:eastAsia="仿宋"/>
          <w:bCs/>
        </w:rPr>
      </w:pPr>
      <w:r>
        <w:rPr>
          <w:rFonts w:hint="eastAsia" w:ascii="仿宋" w:hAnsi="仿宋" w:eastAsia="仿宋"/>
          <w:bCs/>
        </w:rPr>
        <w:t>1.本次报价精确到小数点后两位（四舍五入）。</w:t>
      </w:r>
    </w:p>
    <w:p w14:paraId="42A66DFF">
      <w:pPr>
        <w:pStyle w:val="212"/>
        <w:spacing w:line="360" w:lineRule="auto"/>
        <w:ind w:firstLine="0"/>
        <w:rPr>
          <w:rFonts w:ascii="仿宋" w:hAnsi="仿宋" w:eastAsia="仿宋" w:cs="宋体"/>
          <w:bCs/>
          <w:color w:val="000000"/>
        </w:rPr>
      </w:pPr>
      <w:r>
        <w:rPr>
          <w:rFonts w:hint="eastAsia" w:ascii="仿宋" w:hAnsi="仿宋" w:eastAsia="仿宋" w:cs="宋体"/>
          <w:bCs/>
          <w:color w:val="000000"/>
        </w:rPr>
        <w:t>2.含税价=不含税价*(1+税率)，若报价与此公式不符，增值税专用发票以不含税</w:t>
      </w:r>
    </w:p>
    <w:p w14:paraId="7FE7F9CD">
      <w:pPr>
        <w:pStyle w:val="212"/>
        <w:spacing w:line="360" w:lineRule="auto"/>
        <w:ind w:firstLine="0"/>
        <w:rPr>
          <w:rFonts w:ascii="仿宋" w:hAnsi="仿宋" w:eastAsia="仿宋" w:cs="宋体"/>
          <w:bCs/>
          <w:color w:val="000000"/>
        </w:rPr>
      </w:pPr>
      <w:r>
        <w:rPr>
          <w:rFonts w:hint="eastAsia" w:ascii="仿宋" w:hAnsi="仿宋" w:eastAsia="仿宋" w:cs="宋体"/>
          <w:bCs/>
          <w:color w:val="000000"/>
        </w:rPr>
        <w:t>价为准进行修正，增值税普通发票以含税价进行修正。</w:t>
      </w:r>
    </w:p>
    <w:p w14:paraId="2C0505F8">
      <w:pPr>
        <w:pStyle w:val="212"/>
        <w:spacing w:line="360" w:lineRule="auto"/>
        <w:ind w:firstLine="0"/>
        <w:rPr>
          <w:rFonts w:ascii="仿宋" w:hAnsi="仿宋" w:eastAsia="仿宋" w:cs="宋体"/>
          <w:bCs/>
          <w:color w:val="000000"/>
        </w:rPr>
      </w:pPr>
      <w:r>
        <w:rPr>
          <w:rFonts w:hint="eastAsia" w:ascii="仿宋" w:hAnsi="仿宋" w:eastAsia="仿宋" w:cs="宋体"/>
          <w:bCs/>
          <w:color w:val="000000"/>
        </w:rPr>
        <w:t>3.后续如因国家税率调整，专票以不含税价不变进行调整，普票以含税价不变进行</w:t>
      </w:r>
    </w:p>
    <w:p w14:paraId="4D6F5AC9">
      <w:pPr>
        <w:pStyle w:val="212"/>
        <w:spacing w:line="360" w:lineRule="auto"/>
        <w:ind w:firstLine="0"/>
        <w:rPr>
          <w:rFonts w:ascii="仿宋" w:hAnsi="仿宋" w:eastAsia="仿宋" w:cs="宋体"/>
          <w:bCs/>
          <w:color w:val="000000"/>
        </w:rPr>
      </w:pPr>
      <w:r>
        <w:rPr>
          <w:rFonts w:hint="eastAsia" w:ascii="仿宋" w:hAnsi="仿宋" w:eastAsia="仿宋" w:cs="宋体"/>
          <w:bCs/>
          <w:color w:val="000000"/>
        </w:rPr>
        <w:t>调整。</w:t>
      </w:r>
    </w:p>
    <w:p w14:paraId="73D6F2D4">
      <w:pPr>
        <w:spacing w:line="360" w:lineRule="auto"/>
        <w:rPr>
          <w:rFonts w:ascii="仿宋" w:hAnsi="仿宋" w:eastAsia="仿宋" w:cs="仿宋"/>
          <w:color w:val="000000"/>
        </w:rPr>
      </w:pPr>
    </w:p>
    <w:p w14:paraId="302F7B9C">
      <w:pPr>
        <w:widowControl w:val="0"/>
        <w:numPr>
          <w:ilvl w:val="0"/>
          <w:numId w:val="1"/>
        </w:numPr>
        <w:spacing w:line="440" w:lineRule="exact"/>
        <w:jc w:val="right"/>
        <w:rPr>
          <w:rFonts w:ascii="仿宋" w:hAnsi="仿宋" w:eastAsia="仿宋" w:cs="宋体"/>
          <w:color w:val="000000"/>
        </w:rPr>
      </w:pPr>
      <w:bookmarkStart w:id="317" w:name="_Toc482180015"/>
      <w:bookmarkStart w:id="318" w:name="_Toc2267055"/>
      <w:bookmarkStart w:id="319" w:name="_Toc517281864"/>
      <w:bookmarkStart w:id="320" w:name="_Toc16591840"/>
      <w:bookmarkStart w:id="321" w:name="_Toc518302646"/>
      <w:bookmarkStart w:id="322" w:name="_Toc530319762"/>
    </w:p>
    <w:p w14:paraId="6D6DD966">
      <w:pPr>
        <w:widowControl w:val="0"/>
        <w:numPr>
          <w:ilvl w:val="0"/>
          <w:numId w:val="1"/>
        </w:numPr>
        <w:spacing w:line="440" w:lineRule="exact"/>
        <w:jc w:val="right"/>
        <w:rPr>
          <w:rFonts w:ascii="仿宋" w:hAnsi="仿宋" w:eastAsia="仿宋" w:cs="宋体"/>
          <w:color w:val="000000"/>
        </w:rPr>
      </w:pPr>
      <w:r>
        <w:rPr>
          <w:rFonts w:hint="eastAsia" w:ascii="仿宋" w:hAnsi="仿宋" w:eastAsia="仿宋" w:cs="宋体"/>
          <w:color w:val="000000"/>
        </w:rPr>
        <w:t>供应商名称：</w:t>
      </w:r>
      <w:r>
        <w:rPr>
          <w:rFonts w:hint="eastAsia" w:ascii="仿宋" w:hAnsi="仿宋" w:eastAsia="仿宋" w:cs="宋体"/>
          <w:color w:val="000000"/>
          <w:u w:val="single"/>
        </w:rPr>
        <w:t xml:space="preserve">             </w:t>
      </w:r>
      <w:r>
        <w:rPr>
          <w:rFonts w:hint="eastAsia" w:ascii="仿宋" w:hAnsi="仿宋" w:eastAsia="仿宋" w:cs="宋体"/>
          <w:color w:val="000000"/>
        </w:rPr>
        <w:t>（盖章）</w:t>
      </w:r>
    </w:p>
    <w:p w14:paraId="056C05A8">
      <w:pPr>
        <w:widowControl w:val="0"/>
        <w:numPr>
          <w:ilvl w:val="0"/>
          <w:numId w:val="1"/>
        </w:numPr>
        <w:spacing w:line="440" w:lineRule="exact"/>
        <w:jc w:val="right"/>
        <w:rPr>
          <w:rFonts w:ascii="仿宋" w:hAnsi="仿宋" w:eastAsia="仿宋" w:cs="宋体"/>
          <w:color w:val="000000"/>
        </w:rPr>
      </w:pPr>
      <w:r>
        <w:rPr>
          <w:rFonts w:hint="eastAsia" w:ascii="仿宋" w:hAnsi="仿宋" w:eastAsia="仿宋" w:cs="宋体"/>
          <w:color w:val="000000"/>
        </w:rPr>
        <w:t>法定代表人或其授权代理人：</w:t>
      </w:r>
      <w:r>
        <w:rPr>
          <w:rFonts w:hint="eastAsia" w:ascii="仿宋" w:hAnsi="仿宋" w:eastAsia="仿宋" w:cs="宋体"/>
          <w:color w:val="000000"/>
          <w:u w:val="single"/>
        </w:rPr>
        <w:t xml:space="preserve">             </w:t>
      </w:r>
      <w:r>
        <w:rPr>
          <w:rFonts w:hint="eastAsia" w:ascii="仿宋" w:hAnsi="仿宋" w:eastAsia="仿宋" w:cs="宋体"/>
          <w:color w:val="000000"/>
        </w:rPr>
        <w:t>（签字）</w:t>
      </w:r>
    </w:p>
    <w:p w14:paraId="1A39F8D6">
      <w:pPr>
        <w:widowControl w:val="0"/>
        <w:numPr>
          <w:ilvl w:val="0"/>
          <w:numId w:val="1"/>
        </w:numPr>
        <w:spacing w:line="440" w:lineRule="exact"/>
        <w:jc w:val="right"/>
        <w:rPr>
          <w:rFonts w:ascii="仿宋" w:hAnsi="仿宋" w:eastAsia="仿宋" w:cs="宋体"/>
          <w:color w:val="000000"/>
        </w:rPr>
      </w:pPr>
      <w:r>
        <w:rPr>
          <w:rFonts w:hint="eastAsia" w:ascii="仿宋" w:hAnsi="仿宋" w:eastAsia="仿宋" w:cs="宋体"/>
          <w:color w:val="000000"/>
        </w:rPr>
        <w:t>日期：</w:t>
      </w:r>
      <w:r>
        <w:rPr>
          <w:rFonts w:hint="eastAsia" w:ascii="仿宋" w:hAnsi="仿宋" w:eastAsia="仿宋" w:cs="宋体"/>
          <w:color w:val="000000"/>
          <w:u w:val="single"/>
        </w:rPr>
        <w:t xml:space="preserve">   </w:t>
      </w:r>
      <w:r>
        <w:rPr>
          <w:rFonts w:hint="eastAsia" w:ascii="仿宋" w:hAnsi="仿宋" w:eastAsia="仿宋" w:cs="宋体"/>
          <w:color w:val="000000"/>
        </w:rPr>
        <w:t>年</w:t>
      </w:r>
      <w:r>
        <w:rPr>
          <w:rFonts w:hint="eastAsia" w:ascii="仿宋" w:hAnsi="仿宋" w:eastAsia="仿宋" w:cs="宋体"/>
          <w:color w:val="000000"/>
          <w:u w:val="single"/>
        </w:rPr>
        <w:t xml:space="preserve">   </w:t>
      </w:r>
      <w:r>
        <w:rPr>
          <w:rFonts w:hint="eastAsia" w:ascii="仿宋" w:hAnsi="仿宋" w:eastAsia="仿宋" w:cs="宋体"/>
          <w:color w:val="000000"/>
        </w:rPr>
        <w:t>月</w:t>
      </w:r>
      <w:r>
        <w:rPr>
          <w:rFonts w:hint="eastAsia" w:ascii="仿宋" w:hAnsi="仿宋" w:eastAsia="仿宋" w:cs="宋体"/>
          <w:color w:val="000000"/>
          <w:u w:val="single"/>
        </w:rPr>
        <w:t xml:space="preserve">   </w:t>
      </w:r>
      <w:r>
        <w:rPr>
          <w:rFonts w:hint="eastAsia" w:ascii="仿宋" w:hAnsi="仿宋" w:eastAsia="仿宋" w:cs="宋体"/>
          <w:color w:val="000000"/>
        </w:rPr>
        <w:t>日</w:t>
      </w:r>
    </w:p>
    <w:p w14:paraId="005605EA">
      <w:pPr>
        <w:pStyle w:val="4"/>
        <w:numPr>
          <w:ilvl w:val="5"/>
          <w:numId w:val="0"/>
        </w:numPr>
        <w:spacing w:line="360" w:lineRule="auto"/>
        <w:jc w:val="center"/>
        <w:rPr>
          <w:rFonts w:ascii="楷体" w:hAnsi="楷体" w:eastAsia="楷体" w:cs="仿宋_GB2312"/>
          <w:i/>
          <w:color w:val="0000CC"/>
          <w:szCs w:val="32"/>
        </w:rPr>
      </w:pPr>
      <w:r>
        <w:rPr>
          <w:rFonts w:hint="eastAsia" w:ascii="仿宋" w:hAnsi="仿宋" w:eastAsia="仿宋" w:cs="仿宋"/>
          <w:color w:val="000000"/>
          <w:sz w:val="24"/>
          <w:szCs w:val="24"/>
        </w:rPr>
        <w:br w:type="page" w:clear="all"/>
      </w:r>
      <w:bookmarkEnd w:id="317"/>
      <w:bookmarkEnd w:id="318"/>
      <w:bookmarkEnd w:id="319"/>
      <w:bookmarkEnd w:id="320"/>
      <w:bookmarkEnd w:id="321"/>
      <w:bookmarkEnd w:id="322"/>
      <w:bookmarkStart w:id="323" w:name="_Toc24942"/>
      <w:bookmarkStart w:id="324" w:name="_Toc15457"/>
      <w:bookmarkStart w:id="325" w:name="_Toc27383"/>
      <w:bookmarkStart w:id="326" w:name="_Toc28269"/>
      <w:bookmarkStart w:id="327" w:name="_Toc186737829"/>
      <w:r>
        <w:rPr>
          <w:rFonts w:hint="eastAsia" w:ascii="仿宋" w:hAnsi="仿宋" w:eastAsia="仿宋" w:cs="仿宋"/>
          <w:color w:val="000000"/>
          <w:sz w:val="24"/>
          <w:szCs w:val="24"/>
        </w:rPr>
        <w:t>（二）分项报价表</w:t>
      </w:r>
      <w:bookmarkEnd w:id="323"/>
      <w:bookmarkEnd w:id="324"/>
      <w:bookmarkEnd w:id="325"/>
      <w:bookmarkEnd w:id="326"/>
      <w:bookmarkEnd w:id="327"/>
    </w:p>
    <w:p w14:paraId="27F797DF">
      <w:pPr>
        <w:widowControl w:val="0"/>
        <w:numPr>
          <w:ilvl w:val="0"/>
          <w:numId w:val="0"/>
        </w:numPr>
        <w:spacing w:line="440" w:lineRule="exact"/>
        <w:ind w:firstLine="480"/>
        <w:jc w:val="both"/>
        <w:rPr>
          <w:rFonts w:hint="eastAsia" w:ascii="仿宋" w:hAnsi="仿宋" w:eastAsia="仿宋" w:cs="宋体"/>
          <w:color w:val="000000"/>
        </w:rPr>
      </w:pPr>
      <w:r>
        <w:rPr>
          <w:rFonts w:hint="eastAsia" w:ascii="仿宋" w:hAnsi="仿宋" w:eastAsia="仿宋" w:cs="宋体"/>
          <w:color w:val="000000"/>
        </w:rPr>
        <w:t xml:space="preserve">供应商名称： </w:t>
      </w:r>
    </w:p>
    <w:p w14:paraId="257AC29E">
      <w:pPr>
        <w:widowControl w:val="0"/>
        <w:numPr>
          <w:ilvl w:val="0"/>
          <w:numId w:val="0"/>
        </w:numPr>
        <w:spacing w:line="440" w:lineRule="exact"/>
        <w:ind w:firstLine="480"/>
        <w:jc w:val="both"/>
        <w:rPr>
          <w:rFonts w:hint="eastAsia" w:ascii="仿宋" w:hAnsi="仿宋" w:eastAsia="仿宋" w:cs="宋体"/>
          <w:color w:val="000000"/>
        </w:rPr>
      </w:pPr>
      <w:r>
        <w:rPr>
          <w:rFonts w:hint="eastAsia" w:ascii="仿宋" w:hAnsi="仿宋" w:eastAsia="仿宋" w:cs="宋体"/>
          <w:color w:val="000000"/>
        </w:rPr>
        <w:t>项目名称：人保财险四川省资阳市分公司营业部社区车险宣传采购项目</w:t>
      </w:r>
    </w:p>
    <w:tbl>
      <w:tblPr>
        <w:tblStyle w:val="34"/>
        <w:tblW w:w="10036" w:type="dxa"/>
        <w:tblInd w:w="10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42"/>
        <w:gridCol w:w="1320"/>
        <w:gridCol w:w="1027"/>
        <w:gridCol w:w="691"/>
        <w:gridCol w:w="892"/>
        <w:gridCol w:w="713"/>
        <w:gridCol w:w="870"/>
        <w:gridCol w:w="585"/>
        <w:gridCol w:w="862"/>
        <w:gridCol w:w="683"/>
        <w:gridCol w:w="840"/>
        <w:gridCol w:w="1011"/>
      </w:tblGrid>
      <w:tr w14:paraId="529C1E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7" w:hRule="atLeast"/>
        </w:trPr>
        <w:tc>
          <w:tcPr>
            <w:tcW w:w="542" w:type="dxa"/>
            <w:vMerge w:val="restart"/>
            <w:tcBorders>
              <w:top w:val="single" w:color="000000" w:sz="4" w:space="0"/>
              <w:left w:val="single" w:color="000000" w:sz="4" w:space="0"/>
              <w:right w:val="single" w:color="000000" w:sz="4" w:space="0"/>
            </w:tcBorders>
            <w:shd w:val="clear" w:color="auto" w:fill="auto"/>
            <w:noWrap/>
            <w:vAlign w:val="center"/>
          </w:tcPr>
          <w:p w14:paraId="4E815215">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1320" w:type="dxa"/>
            <w:vMerge w:val="restart"/>
            <w:tcBorders>
              <w:top w:val="single" w:color="000000" w:sz="4" w:space="0"/>
              <w:left w:val="single" w:color="000000" w:sz="4" w:space="0"/>
              <w:right w:val="single" w:color="000000" w:sz="4" w:space="0"/>
            </w:tcBorders>
            <w:shd w:val="clear" w:color="auto" w:fill="auto"/>
            <w:noWrap/>
            <w:vAlign w:val="center"/>
          </w:tcPr>
          <w:p w14:paraId="29AC8FED">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小区</w:t>
            </w:r>
          </w:p>
        </w:tc>
        <w:tc>
          <w:tcPr>
            <w:tcW w:w="171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2CF3F">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道闸（软膜材质，常规尺寸：3.3米*0.76米）</w:t>
            </w:r>
          </w:p>
        </w:tc>
        <w:tc>
          <w:tcPr>
            <w:tcW w:w="16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616ED">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小区画框（户外PP写真纸，常规尺寸：0.50米*0.70米）</w:t>
            </w: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FCA88">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楼道视频（宣传视频投放，投放时长15-20秒）</w:t>
            </w:r>
          </w:p>
        </w:tc>
        <w:tc>
          <w:tcPr>
            <w:tcW w:w="1545" w:type="dxa"/>
            <w:gridSpan w:val="2"/>
            <w:tcBorders>
              <w:top w:val="single" w:color="auto" w:sz="4" w:space="0"/>
              <w:left w:val="single" w:color="000000" w:sz="4" w:space="0"/>
              <w:bottom w:val="single" w:color="000000" w:sz="4" w:space="0"/>
              <w:right w:val="single" w:color="000000" w:sz="4" w:space="0"/>
            </w:tcBorders>
            <w:shd w:val="clear" w:color="auto" w:fill="auto"/>
            <w:noWrap/>
            <w:vAlign w:val="center"/>
          </w:tcPr>
          <w:p w14:paraId="117028B6">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停车场灯牌（灯箱专用纸，常规尺寸：1.2米*1.8米）</w:t>
            </w:r>
          </w:p>
        </w:tc>
        <w:tc>
          <w:tcPr>
            <w:tcW w:w="840"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03CFC617">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宣传周期</w:t>
            </w:r>
          </w:p>
        </w:tc>
        <w:tc>
          <w:tcPr>
            <w:tcW w:w="1011" w:type="dxa"/>
            <w:vMerge w:val="restart"/>
            <w:tcBorders>
              <w:top w:val="single" w:color="000000" w:sz="4" w:space="0"/>
              <w:left w:val="single" w:color="000000" w:sz="4" w:space="0"/>
              <w:right w:val="single" w:color="000000" w:sz="4" w:space="0"/>
            </w:tcBorders>
            <w:shd w:val="clear" w:color="auto" w:fill="auto"/>
            <w:noWrap/>
            <w:vAlign w:val="center"/>
          </w:tcPr>
          <w:p w14:paraId="65DD4C32">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总价（元）</w:t>
            </w:r>
          </w:p>
        </w:tc>
      </w:tr>
      <w:tr w14:paraId="2D3286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6" w:hRule="atLeast"/>
        </w:trPr>
        <w:tc>
          <w:tcPr>
            <w:tcW w:w="542" w:type="dxa"/>
            <w:vMerge w:val="continue"/>
            <w:tcBorders>
              <w:left w:val="single" w:color="000000" w:sz="4" w:space="0"/>
              <w:bottom w:val="single" w:color="000000" w:sz="4" w:space="0"/>
              <w:right w:val="single" w:color="000000" w:sz="4" w:space="0"/>
            </w:tcBorders>
            <w:shd w:val="clear" w:color="auto" w:fill="auto"/>
            <w:noWrap/>
            <w:vAlign w:val="center"/>
          </w:tcPr>
          <w:p w14:paraId="32DA170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20" w:type="dxa"/>
            <w:vMerge w:val="continue"/>
            <w:tcBorders>
              <w:left w:val="single" w:color="000000" w:sz="4" w:space="0"/>
              <w:bottom w:val="single" w:color="000000" w:sz="4" w:space="0"/>
              <w:right w:val="single" w:color="000000" w:sz="4" w:space="0"/>
            </w:tcBorders>
            <w:shd w:val="clear" w:color="auto" w:fill="auto"/>
            <w:noWrap/>
            <w:vAlign w:val="center"/>
          </w:tcPr>
          <w:p w14:paraId="6B9C945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42F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单价（个/元/月）</w:t>
            </w: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3FB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970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单价（个/元/月）</w:t>
            </w: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9AA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4CC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单价（个/元/月）</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89C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862" w:type="dxa"/>
            <w:tcBorders>
              <w:top w:val="nil"/>
              <w:left w:val="single" w:color="000000" w:sz="4" w:space="0"/>
              <w:bottom w:val="single" w:color="000000" w:sz="4" w:space="0"/>
              <w:right w:val="single" w:color="000000" w:sz="4" w:space="0"/>
            </w:tcBorders>
            <w:shd w:val="clear" w:color="auto" w:fill="auto"/>
            <w:noWrap/>
            <w:vAlign w:val="center"/>
          </w:tcPr>
          <w:p w14:paraId="46A85F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单价（个/元/月）</w:t>
            </w:r>
          </w:p>
        </w:tc>
        <w:tc>
          <w:tcPr>
            <w:tcW w:w="683" w:type="dxa"/>
            <w:tcBorders>
              <w:top w:val="nil"/>
              <w:left w:val="single" w:color="000000" w:sz="4" w:space="0"/>
              <w:bottom w:val="single" w:color="000000" w:sz="4" w:space="0"/>
              <w:right w:val="single" w:color="000000" w:sz="4" w:space="0"/>
            </w:tcBorders>
            <w:shd w:val="clear" w:color="auto" w:fill="auto"/>
            <w:noWrap/>
            <w:vAlign w:val="center"/>
          </w:tcPr>
          <w:p w14:paraId="5A3C56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840" w:type="dxa"/>
            <w:tcBorders>
              <w:top w:val="nil"/>
              <w:left w:val="single" w:color="000000" w:sz="4" w:space="0"/>
              <w:bottom w:val="single" w:color="000000" w:sz="4" w:space="0"/>
              <w:right w:val="single" w:color="000000" w:sz="4" w:space="0"/>
            </w:tcBorders>
            <w:shd w:val="clear" w:color="auto" w:fill="auto"/>
            <w:noWrap/>
            <w:vAlign w:val="center"/>
          </w:tcPr>
          <w:p w14:paraId="19E8E708">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时间</w:t>
            </w:r>
          </w:p>
        </w:tc>
        <w:tc>
          <w:tcPr>
            <w:tcW w:w="1011" w:type="dxa"/>
            <w:vMerge w:val="continue"/>
            <w:tcBorders>
              <w:left w:val="single" w:color="000000" w:sz="4" w:space="0"/>
              <w:bottom w:val="single" w:color="000000" w:sz="4" w:space="0"/>
              <w:right w:val="single" w:color="000000" w:sz="4" w:space="0"/>
            </w:tcBorders>
            <w:shd w:val="clear" w:color="auto" w:fill="auto"/>
            <w:noWrap/>
            <w:vAlign w:val="center"/>
          </w:tcPr>
          <w:p w14:paraId="0A2027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2F7875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E0DF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8C13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蜀鑫.江语城</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2D4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CBC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FEC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528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C3E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217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C45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4D7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54F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B33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1FC154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2"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8FD6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CDE0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雁城大院</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20C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38D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CDA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1B7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680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ABC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EC1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239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F90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A10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0AB28E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B319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84EE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鸿财公馆</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BD9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924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5EF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A82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EF8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D38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D7D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98F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855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35A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2C4CBD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F8BE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C94C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富力天禧</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56F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D55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F49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B57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200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121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9D5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3E9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06F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DE9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261E03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52C5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E50A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喜悦长岛</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273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F3B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AF5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7A7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65E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D93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446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F44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FF9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B0B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24499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C3EE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897E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世贸.紫悦府</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CA6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31C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FAE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920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01C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AC4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733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B8C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4CD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1B0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42629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8658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65D9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交投.丽景雅居</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FED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E8D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7F0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B86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096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546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8BC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E84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633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80C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7F570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E58D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CB9E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金科.集美天悦</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FD8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2E4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FC7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0AF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BC6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DBD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D9B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964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10C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B54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26A298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82C8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7C01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凯旋国际一期</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9D7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97E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DCF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E27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08A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5C8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B54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E4C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773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D74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71C0F3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3A49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5E75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幸福公馆</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EF5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524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BC4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087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408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692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782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DF3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EBC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90F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64AF41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88FD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E2B2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中交锦亭</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F03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303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8B1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3C2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155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D83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196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17E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17F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C84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25621B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B9EA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5F07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江南半岛</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0DF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A8F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4D0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F6B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FEA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B23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853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08C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D16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FC7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29749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5397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AAB7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沱江景秀</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94B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F8E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492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AF5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C70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5D9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96D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4D9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1CA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0F0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4D911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9935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7C17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恒大城二期</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450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38B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253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8B6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F0E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CAC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CC9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B4E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2FD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C65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6007D4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CB1D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FE31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恒大名都</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94D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4A0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1B2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F0A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AE0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008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CDC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362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3D5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14E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7ADB6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EF3E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52AA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幸福里</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F61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A91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EF0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B08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E81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35C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66D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C86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865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2个月</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B35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bl>
    <w:p w14:paraId="15DC93F9">
      <w:pPr>
        <w:widowControl w:val="0"/>
        <w:numPr>
          <w:ilvl w:val="0"/>
          <w:numId w:val="0"/>
        </w:numPr>
        <w:spacing w:line="440" w:lineRule="exact"/>
        <w:ind w:firstLine="480"/>
        <w:jc w:val="both"/>
        <w:rPr>
          <w:rFonts w:hint="eastAsia" w:ascii="仿宋" w:hAnsi="仿宋" w:eastAsia="仿宋" w:cs="宋体"/>
          <w:color w:val="000000"/>
        </w:rPr>
      </w:pPr>
      <w:r>
        <w:rPr>
          <w:rFonts w:hint="eastAsia" w:ascii="仿宋" w:hAnsi="仿宋" w:eastAsia="仿宋" w:cs="宋体"/>
          <w:color w:val="000000"/>
        </w:rPr>
        <w:t>注：</w:t>
      </w:r>
    </w:p>
    <w:p w14:paraId="29936D60">
      <w:pPr>
        <w:widowControl w:val="0"/>
        <w:numPr>
          <w:ilvl w:val="0"/>
          <w:numId w:val="0"/>
        </w:numPr>
        <w:spacing w:line="440" w:lineRule="exact"/>
        <w:ind w:firstLine="480"/>
        <w:jc w:val="both"/>
        <w:rPr>
          <w:rFonts w:hint="eastAsia" w:ascii="仿宋" w:hAnsi="仿宋" w:eastAsia="仿宋" w:cs="宋体"/>
          <w:color w:val="000000"/>
        </w:rPr>
      </w:pPr>
      <w:r>
        <w:rPr>
          <w:rFonts w:hint="eastAsia" w:ascii="仿宋" w:hAnsi="仿宋" w:eastAsia="仿宋" w:cs="宋体"/>
          <w:color w:val="000000"/>
        </w:rPr>
        <w:t>1.涉及需分项报价的，供应商每次报价均需提供本表。</w:t>
      </w:r>
    </w:p>
    <w:p w14:paraId="14DD5518">
      <w:pPr>
        <w:widowControl w:val="0"/>
        <w:numPr>
          <w:ilvl w:val="0"/>
          <w:numId w:val="0"/>
        </w:numPr>
        <w:spacing w:line="440" w:lineRule="exact"/>
        <w:ind w:firstLine="480"/>
        <w:jc w:val="both"/>
        <w:rPr>
          <w:rFonts w:hint="eastAsia" w:ascii="仿宋" w:hAnsi="仿宋" w:eastAsia="仿宋" w:cs="宋体"/>
          <w:color w:val="000000"/>
        </w:rPr>
      </w:pPr>
      <w:r>
        <w:rPr>
          <w:rFonts w:hint="eastAsia" w:ascii="仿宋" w:hAnsi="仿宋" w:eastAsia="仿宋" w:cs="宋体"/>
          <w:color w:val="000000"/>
        </w:rPr>
        <w:t>2.如果按单价计算的结果与总价不一致，以单价为准修正总价。</w:t>
      </w:r>
    </w:p>
    <w:p w14:paraId="1506EC7E">
      <w:pPr>
        <w:widowControl w:val="0"/>
        <w:numPr>
          <w:ilvl w:val="0"/>
          <w:numId w:val="0"/>
        </w:numPr>
        <w:spacing w:line="440" w:lineRule="exact"/>
        <w:ind w:firstLine="480"/>
        <w:jc w:val="both"/>
        <w:rPr>
          <w:rFonts w:hint="eastAsia" w:ascii="仿宋" w:hAnsi="仿宋" w:eastAsia="仿宋" w:cs="宋体"/>
          <w:color w:val="000000"/>
        </w:rPr>
      </w:pPr>
      <w:r>
        <w:rPr>
          <w:rFonts w:hint="eastAsia" w:ascii="仿宋" w:hAnsi="仿宋" w:eastAsia="仿宋" w:cs="宋体"/>
          <w:color w:val="000000"/>
        </w:rPr>
        <w:t>3.供应商可根据实际情况自行扩展表格细项。</w:t>
      </w:r>
    </w:p>
    <w:p w14:paraId="53EA027D">
      <w:pPr>
        <w:widowControl w:val="0"/>
        <w:numPr>
          <w:ilvl w:val="0"/>
          <w:numId w:val="0"/>
        </w:numPr>
        <w:spacing w:line="440" w:lineRule="exact"/>
        <w:ind w:firstLine="5520" w:firstLineChars="2300"/>
        <w:jc w:val="both"/>
        <w:rPr>
          <w:rFonts w:hint="eastAsia" w:ascii="仿宋" w:hAnsi="仿宋" w:eastAsia="仿宋" w:cs="宋体"/>
          <w:color w:val="000000"/>
        </w:rPr>
      </w:pPr>
      <w:r>
        <w:rPr>
          <w:rFonts w:hint="eastAsia" w:ascii="仿宋" w:hAnsi="仿宋" w:eastAsia="仿宋" w:cs="宋体"/>
          <w:color w:val="000000"/>
        </w:rPr>
        <w:t xml:space="preserve">授权代表签字并加盖公章 </w:t>
      </w:r>
    </w:p>
    <w:p w14:paraId="56AE26E6">
      <w:pPr>
        <w:widowControl w:val="0"/>
        <w:numPr>
          <w:ilvl w:val="0"/>
          <w:numId w:val="0"/>
        </w:numPr>
        <w:spacing w:line="440" w:lineRule="exact"/>
        <w:ind w:firstLine="5760" w:firstLineChars="2400"/>
        <w:jc w:val="both"/>
        <w:rPr>
          <w:rFonts w:hint="eastAsia" w:ascii="仿宋_GB2312" w:hAnsi="宋体" w:eastAsia="仿宋_GB2312" w:cs="宋体"/>
          <w:color w:val="auto"/>
          <w:sz w:val="28"/>
          <w:szCs w:val="28"/>
        </w:rPr>
      </w:pPr>
      <w:r>
        <w:rPr>
          <w:rFonts w:hint="eastAsia" w:ascii="仿宋" w:hAnsi="仿宋" w:eastAsia="仿宋" w:cs="宋体"/>
          <w:color w:val="000000"/>
        </w:rPr>
        <w:t xml:space="preserve">日期： </w:t>
      </w:r>
      <w:bookmarkEnd w:id="196"/>
    </w:p>
    <w:sectPr>
      <w:headerReference r:id="rId14" w:type="default"/>
      <w:footerReference r:id="rId15" w:type="default"/>
      <w:pgSz w:w="11906" w:h="16838"/>
      <w:pgMar w:top="1418" w:right="1555" w:bottom="1418" w:left="1531" w:header="851" w:footer="992" w:gutter="0"/>
      <w:pgNumType w:start="1"/>
      <w:cols w:space="720" w:num="1"/>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Calibri Light">
    <w:panose1 w:val="020F0302020204030204"/>
    <w:charset w:val="00"/>
    <w:family w:val="auto"/>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6FF" w:usb1="420024FF" w:usb2="02000000" w:usb3="00000000" w:csb0="2000019F" w:csb1="00000000"/>
  </w:font>
  <w:font w:name="Tahoma">
    <w:panose1 w:val="020B0604030504040204"/>
    <w:charset w:val="00"/>
    <w:family w:val="auto"/>
    <w:pitch w:val="default"/>
    <w:sig w:usb0="E1002EFF" w:usb1="C000605B" w:usb2="00000029" w:usb3="00000000" w:csb0="200101FF" w:csb1="20280000"/>
  </w:font>
  <w:font w:name="Monaco">
    <w:altName w:val="Courier New"/>
    <w:panose1 w:val="020B0503020202020204"/>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55F82">
    <w:pPr>
      <w:pStyle w:val="22"/>
      <w:framePr w:wrap="around" w:vAnchor="text" w:hAnchor="margin" w:xAlign="center" w:y="1"/>
      <w:rPr>
        <w:rStyle w:val="39"/>
      </w:rPr>
    </w:pPr>
    <w:r>
      <w:fldChar w:fldCharType="begin"/>
    </w:r>
    <w:r>
      <w:rPr>
        <w:rStyle w:val="39"/>
      </w:rPr>
      <w:instrText xml:space="preserve">PAGE  </w:instrText>
    </w:r>
    <w:r>
      <w:fldChar w:fldCharType="end"/>
    </w:r>
  </w:p>
  <w:p w14:paraId="255CC143">
    <w:pPr>
      <w:pStyle w:val="2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C79864">
    <w:pPr>
      <w:pStyle w:val="22"/>
      <w:jc w:val="cente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AC8E52">
    <w:pPr>
      <w:pStyle w:val="22"/>
      <w:jc w:val="cente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12D55">
    <w:pPr>
      <w:pStyle w:val="22"/>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33"/>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16C3C8">
                          <w:pPr>
                            <w:pStyle w:val="22"/>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33"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NJWO7QAAAABQEAAA8AAAAAAAAAAQAgAAAAIgAAAGRycy9kb3ducmV2&#10;LnhtbFBLAQIUABQAAAAIAIdO4kBH1uNcPQIAAHAEAAAOAAAAAAAAAAEAIAAAAB8BAABkcnMvZTJv&#10;RG9jLnhtbFBLBQYAAAAABgAGAFkBAADOBQAAAAA=&#10;">
              <v:fill on="f" focussize="0,0"/>
              <v:stroke on="f" weight="0.5pt"/>
              <v:imagedata o:title=""/>
              <o:lock v:ext="edit" aspectratio="f"/>
              <v:textbox inset="0mm,0mm,0mm,0mm" style="mso-fit-shape-to-text:t;">
                <w:txbxContent>
                  <w:p w14:paraId="7B16C3C8">
                    <w:pPr>
                      <w:pStyle w:val="22"/>
                    </w:pPr>
                    <w:r>
                      <w:fldChar w:fldCharType="begin"/>
                    </w:r>
                    <w:r>
                      <w:instrText xml:space="preserve"> PAGE  \* MERGEFORMAT </w:instrText>
                    </w:r>
                    <w:r>
                      <w:fldChar w:fldCharType="separate"/>
                    </w:r>
                    <w:r>
                      <w:t>3</w:t>
                    </w:r>
                    <w:r>
                      <w:fldChar w:fldCharType="end"/>
                    </w:r>
                  </w:p>
                </w:txbxContent>
              </v:textbox>
            </v:shape>
          </w:pict>
        </mc:Fallback>
      </mc:AlternateContent>
    </w:r>
  </w:p>
  <w:p w14:paraId="5FE860A4">
    <w:pPr>
      <w:pStyle w:val="2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482149">
    <w:pPr>
      <w:pStyle w:val="22"/>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35"/>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69542B">
                          <w:pPr>
                            <w:pStyle w:val="2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35"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zSVju0AAAAAUBAAAPAAAAAAAAAAEAIAAAACIAAABkcnMvZG93bnJl&#10;di54bWxQSwECFAAUAAAACACHTuJAyoFmFD4CAABwBAAADgAAAAAAAAABACAAAAAfAQAAZHJzL2Uy&#10;b0RvYy54bWxQSwUGAAAAAAYABgBZAQAAzwUAAAAA&#10;">
              <v:fill on="f" focussize="0,0"/>
              <v:stroke on="f" weight="0.5pt"/>
              <v:imagedata o:title=""/>
              <o:lock v:ext="edit" aspectratio="f"/>
              <v:textbox inset="0mm,0mm,0mm,0mm" style="mso-fit-shape-to-text:t;">
                <w:txbxContent>
                  <w:p w14:paraId="6B69542B">
                    <w:pPr>
                      <w:pStyle w:val="2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798DDF">
    <w:pPr>
      <w:pStyle w:val="22"/>
      <w:jc w:val="cen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7"/>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a:noFill/>
                      </a:ln>
                    </wps:spPr>
                    <wps:txbx>
                      <w:txbxContent>
                        <w:p w14:paraId="5F653EFB">
                          <w:pPr>
                            <w:pStyle w:val="22"/>
                            <w:jc w:val="center"/>
                          </w:pPr>
                          <w:r>
                            <w:fldChar w:fldCharType="begin"/>
                          </w:r>
                          <w:r>
                            <w:instrText xml:space="preserve">PAGE   \* MERGEFORMAT</w:instrText>
                          </w:r>
                          <w:r>
                            <w:fldChar w:fldCharType="separate"/>
                          </w:r>
                          <w:r>
                            <w:rPr>
                              <w:lang w:val="zh-CN"/>
                            </w:rPr>
                            <w:t>14</w:t>
                          </w:r>
                          <w:r>
                            <w:fldChar w:fldCharType="end"/>
                          </w:r>
                        </w:p>
                      </w:txbxContent>
                    </wps:txbx>
                    <wps:bodyPr wrap="none" lIns="0" tIns="0" rIns="0" bIns="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DomiJezAEAAJsDAAAOAAAAAAAAAAEAIAAAAB4BAABkcnMvZTJv&#10;RG9jLnhtbFBLBQYAAAAABgAGAFkBAABcBQAAAAA=&#10;">
              <v:fill on="f" focussize="0,0"/>
              <v:stroke on="f"/>
              <v:imagedata o:title=""/>
              <o:lock v:ext="edit" aspectratio="f"/>
              <v:textbox inset="0mm,0mm,0mm,0mm" style="mso-fit-shape-to-text:t;">
                <w:txbxContent>
                  <w:p w14:paraId="5F653EFB">
                    <w:pPr>
                      <w:pStyle w:val="22"/>
                      <w:jc w:val="center"/>
                    </w:pPr>
                    <w:r>
                      <w:fldChar w:fldCharType="begin"/>
                    </w:r>
                    <w:r>
                      <w:instrText xml:space="preserve">PAGE   \* MERGEFORMAT</w:instrText>
                    </w:r>
                    <w:r>
                      <w:fldChar w:fldCharType="separate"/>
                    </w:r>
                    <w:r>
                      <w:rPr>
                        <w:lang w:val="zh-CN"/>
                      </w:rPr>
                      <w:t>14</w:t>
                    </w:r>
                    <w:r>
                      <w:fldChar w:fldCharType="end"/>
                    </w:r>
                  </w:p>
                </w:txbxContent>
              </v:textbox>
            </v:shape>
          </w:pict>
        </mc:Fallback>
      </mc:AlternateContent>
    </w:r>
  </w:p>
  <w:p w14:paraId="475C7618">
    <w:pPr>
      <w:pStyle w:val="22"/>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AEE07A">
    <w:pPr>
      <w:pStyle w:val="22"/>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3"/>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w="15875">
                        <a:noFill/>
                      </a:ln>
                    </wps:spPr>
                    <wps:txbx>
                      <w:txbxContent>
                        <w:p w14:paraId="64C50EFA">
                          <w:pPr>
                            <w:pStyle w:val="22"/>
                            <w:jc w:val="center"/>
                          </w:pPr>
                          <w:r>
                            <w:fldChar w:fldCharType="begin"/>
                          </w:r>
                          <w:r>
                            <w:instrText xml:space="preserve">PAGE   \* MERGEFORMAT</w:instrText>
                          </w:r>
                          <w:r>
                            <w:fldChar w:fldCharType="separate"/>
                          </w:r>
                          <w:r>
                            <w:rPr>
                              <w:lang w:val="zh-CN"/>
                            </w:rPr>
                            <w:t>24</w:t>
                          </w:r>
                          <w:r>
                            <w:fldChar w:fldCharType="end"/>
                          </w:r>
                        </w:p>
                      </w:txbxContent>
                    </wps:txbx>
                    <wps:bodyPr wrap="none" lIns="0" tIns="0" rIns="0" bIns="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aGmCS9MAAAAFAQAADwAAAAAAAAABACAAAAAi&#10;AAAAZHJzL2Rvd25yZXYueG1sUEsBAhQAFAAAAAgAh07iQEidxVzWAQAApQMAAA4AAAAAAAAAAQAg&#10;AAAAIgEAAGRycy9lMm9Eb2MueG1sUEsFBgAAAAAGAAYAWQEAAGoFAAAAAA==&#10;">
              <v:fill on="f" focussize="0,0"/>
              <v:stroke on="f" weight="1.25pt"/>
              <v:imagedata o:title=""/>
              <o:lock v:ext="edit" aspectratio="f"/>
              <v:textbox inset="0mm,0mm,0mm,0mm" style="mso-fit-shape-to-text:t;">
                <w:txbxContent>
                  <w:p w14:paraId="64C50EFA">
                    <w:pPr>
                      <w:pStyle w:val="22"/>
                      <w:jc w:val="center"/>
                    </w:pPr>
                    <w:r>
                      <w:fldChar w:fldCharType="begin"/>
                    </w:r>
                    <w:r>
                      <w:instrText xml:space="preserve">PAGE   \* MERGEFORMAT</w:instrText>
                    </w:r>
                    <w:r>
                      <w:fldChar w:fldCharType="separate"/>
                    </w:r>
                    <w:r>
                      <w:rPr>
                        <w:lang w:val="zh-CN"/>
                      </w:rPr>
                      <w:t>24</w:t>
                    </w:r>
                    <w:r>
                      <w:fldChar w:fldCharType="end"/>
                    </w:r>
                  </w:p>
                </w:txbxContent>
              </v:textbox>
            </v:shape>
          </w:pict>
        </mc:Fallback>
      </mc:AlternateContent>
    </w:r>
  </w:p>
  <w:p w14:paraId="4724B32D">
    <w:pPr>
      <w:pStyle w:val="22"/>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3F0560">
    <w:pPr>
      <w:pStyle w:val="22"/>
      <w:jc w:val="cent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F3C4FC">
    <w:pPr>
      <w:pStyle w:val="23"/>
    </w:pPr>
    <w:r>
      <w:rPr>
        <w:rFonts w:hint="eastAsia"/>
      </w:rPr>
      <w:t>磋商</w:t>
    </w:r>
    <w:r>
      <w:t>文件</w:t>
    </w:r>
  </w:p>
  <w:p w14:paraId="5C423B36">
    <w:pPr>
      <w:pStyle w:val="23"/>
      <w:pBdr>
        <w:bottom w:val="none" w:color="000000" w:sz="0" w:space="0"/>
      </w:pBdr>
      <w:rPr>
        <w:u w:val="single"/>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EAFA71"/>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0080CC">
    <w:pPr>
      <w:pStyle w:val="23"/>
      <w:pBdr>
        <w:bottom w:val="none" w:color="000000" w:sz="0" w:space="0"/>
      </w:pBdr>
      <w:jc w:val="both"/>
      <w:rPr>
        <w:u w:val="single"/>
      </w:rPr>
    </w:pPr>
    <w:r>
      <w:rPr>
        <w:rFonts w:hint="eastAsia" w:ascii="宋体" w:hAnsi="宋体"/>
        <w:bCs/>
        <w:u w:val="single"/>
      </w:rPr>
      <w:t>人保财险四川</w:t>
    </w:r>
    <w:r>
      <w:rPr>
        <w:rFonts w:hint="eastAsia" w:ascii="宋体" w:hAnsi="宋体"/>
        <w:bCs/>
        <w:u w:val="single"/>
        <w:lang w:val="en-US" w:eastAsia="zh-CN"/>
      </w:rPr>
      <w:t>省</w:t>
    </w:r>
    <w:r>
      <w:rPr>
        <w:rFonts w:hint="eastAsia" w:ascii="宋体" w:hAnsi="宋体"/>
        <w:bCs/>
        <w:u w:val="single"/>
        <w:lang w:eastAsia="zh-CN"/>
      </w:rPr>
      <w:t>XX</w:t>
    </w:r>
    <w:r>
      <w:rPr>
        <w:rFonts w:hint="eastAsia" w:ascii="宋体" w:hAnsi="宋体"/>
        <w:bCs/>
        <w:u w:val="single"/>
      </w:rPr>
      <w:t>市分公司车展宣传推广服务采购项目</w:t>
    </w:r>
    <w:r>
      <w:rPr>
        <w:rFonts w:hint="eastAsia" w:ascii="宋体" w:hAnsi="宋体"/>
        <w:color w:val="2B2B2B"/>
        <w:u w:val="single"/>
      </w:rPr>
      <w:t xml:space="preserve">                                     竞争性磋商文件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AF23C8">
    <w:pPr>
      <w:pStyle w:val="23"/>
      <w:pBdr>
        <w:bottom w:val="none" w:color="000000" w:sz="0" w:space="0"/>
      </w:pBdr>
      <w:jc w:val="both"/>
      <w:rPr>
        <w:u w:val="single"/>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F2546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1"/>
      <w:numFmt w:val="chineseCounting"/>
      <w:suff w:val="nothing"/>
      <w:lvlText w:val="%1、"/>
      <w:lvlJc w:val="left"/>
      <w:rPr>
        <w:rFonts w:hint="eastAsia"/>
      </w:rPr>
    </w:lvl>
    <w:lvl w:ilvl="1" w:tentative="0">
      <w:start w:val="0"/>
      <w:numFmt w:val="bullet"/>
      <w:lvlText w:val=""/>
      <w:lvlJc w:val="left"/>
    </w:lvl>
    <w:lvl w:ilvl="2" w:tentative="0">
      <w:start w:val="0"/>
      <w:numFmt w:val="bullet"/>
      <w:lvlText w:val=""/>
      <w:lvlJc w:val="left"/>
    </w:lvl>
    <w:lvl w:ilvl="3" w:tentative="0">
      <w:start w:val="0"/>
      <w:numFmt w:val="bullet"/>
      <w:lvlText w:val=""/>
      <w:lvlJc w:val="left"/>
    </w:lvl>
    <w:lvl w:ilvl="4" w:tentative="0">
      <w:start w:val="0"/>
      <w:numFmt w:val="bullet"/>
      <w:lvlText w:val=""/>
      <w:lvlJc w:val="left"/>
    </w:lvl>
    <w:lvl w:ilvl="5" w:tentative="0">
      <w:start w:val="0"/>
      <w:numFmt w:val="bullet"/>
      <w:lvlText w:val=""/>
      <w:lvlJc w:val="left"/>
    </w:lvl>
    <w:lvl w:ilvl="6" w:tentative="0">
      <w:start w:val="0"/>
      <w:numFmt w:val="bullet"/>
      <w:lvlText w:val=""/>
      <w:lvlJc w:val="left"/>
    </w:lvl>
    <w:lvl w:ilvl="7" w:tentative="0">
      <w:start w:val="0"/>
      <w:numFmt w:val="bullet"/>
      <w:lvlText w:val=""/>
      <w:lvlJc w:val="left"/>
    </w:lvl>
    <w:lvl w:ilvl="8" w:tentative="0">
      <w:start w:val="0"/>
      <w:numFmt w:val="bullet"/>
      <w:lvlText w:val=""/>
      <w:lvlJc w:val="left"/>
    </w:lvl>
  </w:abstractNum>
  <w:abstractNum w:abstractNumId="1">
    <w:nsid w:val="BF205925"/>
    <w:multiLevelType w:val="multilevel"/>
    <w:tmpl w:val="BF205925"/>
    <w:lvl w:ilvl="0" w:tentative="0">
      <w:start w:val="1"/>
      <w:numFmt w:val="decimal"/>
      <w:suff w:val="nothing"/>
      <w:lvlText w:val="%1、"/>
      <w:lvlJc w:val="left"/>
    </w:lvl>
    <w:lvl w:ilvl="1" w:tentative="0">
      <w:start w:val="0"/>
      <w:numFmt w:val="bullet"/>
      <w:lvlText w:val=""/>
      <w:lvlJc w:val="left"/>
    </w:lvl>
    <w:lvl w:ilvl="2" w:tentative="0">
      <w:start w:val="0"/>
      <w:numFmt w:val="bullet"/>
      <w:lvlText w:val=""/>
      <w:lvlJc w:val="left"/>
    </w:lvl>
    <w:lvl w:ilvl="3" w:tentative="0">
      <w:start w:val="0"/>
      <w:numFmt w:val="bullet"/>
      <w:lvlText w:val=""/>
      <w:lvlJc w:val="left"/>
    </w:lvl>
    <w:lvl w:ilvl="4" w:tentative="0">
      <w:start w:val="0"/>
      <w:numFmt w:val="bullet"/>
      <w:lvlText w:val=""/>
      <w:lvlJc w:val="left"/>
    </w:lvl>
    <w:lvl w:ilvl="5" w:tentative="0">
      <w:start w:val="0"/>
      <w:numFmt w:val="bullet"/>
      <w:lvlText w:val=""/>
      <w:lvlJc w:val="left"/>
    </w:lvl>
    <w:lvl w:ilvl="6" w:tentative="0">
      <w:start w:val="0"/>
      <w:numFmt w:val="bullet"/>
      <w:lvlText w:val=""/>
      <w:lvlJc w:val="left"/>
    </w:lvl>
    <w:lvl w:ilvl="7" w:tentative="0">
      <w:start w:val="0"/>
      <w:numFmt w:val="bullet"/>
      <w:lvlText w:val=""/>
      <w:lvlJc w:val="left"/>
    </w:lvl>
    <w:lvl w:ilvl="8" w:tentative="0">
      <w:start w:val="0"/>
      <w:numFmt w:val="bullet"/>
      <w:lvlText w:val=""/>
      <w:lvlJc w:val="left"/>
    </w:lvl>
  </w:abstractNum>
  <w:abstractNum w:abstractNumId="2">
    <w:nsid w:val="CF092B84"/>
    <w:multiLevelType w:val="multilevel"/>
    <w:tmpl w:val="CF092B84"/>
    <w:lvl w:ilvl="0" w:tentative="0">
      <w:start w:val="1"/>
      <w:numFmt w:val="chineseCountingThousand"/>
      <w:pStyle w:val="214"/>
      <w:lvlText w:val="%1、"/>
      <w:lvlJc w:val="left"/>
      <w:pPr>
        <w:tabs>
          <w:tab w:val="left" w:pos="1349"/>
        </w:tabs>
        <w:ind w:left="0" w:firstLine="629"/>
      </w:pPr>
      <w:rPr>
        <w:rFonts w:hint="eastAsia"/>
      </w:rPr>
    </w:lvl>
    <w:lvl w:ilvl="1" w:tentative="0">
      <w:start w:val="1"/>
      <w:numFmt w:val="chineseCountingThousand"/>
      <w:lvlText w:val="(%2)"/>
      <w:lvlJc w:val="left"/>
      <w:pPr>
        <w:tabs>
          <w:tab w:val="left" w:pos="1349"/>
        </w:tabs>
        <w:ind w:left="0" w:firstLine="629"/>
      </w:pPr>
      <w:rPr>
        <w:rFonts w:hint="eastAsia"/>
      </w:rPr>
    </w:lvl>
    <w:lvl w:ilvl="2" w:tentative="0">
      <w:start w:val="1"/>
      <w:numFmt w:val="decimal"/>
      <w:lvlText w:val="%3."/>
      <w:lvlJc w:val="left"/>
      <w:pPr>
        <w:tabs>
          <w:tab w:val="left" w:pos="989"/>
        </w:tabs>
        <w:ind w:left="0" w:firstLine="629"/>
      </w:pPr>
      <w:rPr>
        <w:rFonts w:hint="eastAsia"/>
      </w:rPr>
    </w:lvl>
    <w:lvl w:ilvl="3" w:tentative="0">
      <w:start w:val="1"/>
      <w:numFmt w:val="decimal"/>
      <w:lvlText w:val="(%4)"/>
      <w:lvlJc w:val="left"/>
      <w:pPr>
        <w:tabs>
          <w:tab w:val="left" w:pos="1349"/>
        </w:tabs>
        <w:ind w:left="0" w:firstLine="629"/>
      </w:pPr>
      <w:rPr>
        <w:rFonts w:hint="eastAsia"/>
      </w:rPr>
    </w:lvl>
    <w:lvl w:ilvl="4" w:tentative="0">
      <w:start w:val="1"/>
      <w:numFmt w:val="decimal"/>
      <w:lvlText w:val="%1.%2.%3.%4.%5"/>
      <w:lvlJc w:val="left"/>
      <w:pPr>
        <w:tabs>
          <w:tab w:val="left" w:pos="3141"/>
        </w:tabs>
        <w:ind w:left="2551" w:hanging="850"/>
      </w:pPr>
      <w:rPr>
        <w:rFonts w:hint="eastAsia"/>
      </w:rPr>
    </w:lvl>
    <w:lvl w:ilvl="5" w:tentative="0">
      <w:start w:val="1"/>
      <w:numFmt w:val="decimal"/>
      <w:lvlText w:val="%1.%2.%3.%4.%5.%6"/>
      <w:lvlJc w:val="left"/>
      <w:pPr>
        <w:tabs>
          <w:tab w:val="left" w:pos="3926"/>
        </w:tabs>
        <w:ind w:left="3260" w:hanging="1134"/>
      </w:pPr>
      <w:rPr>
        <w:rFonts w:hint="eastAsia"/>
      </w:rPr>
    </w:lvl>
    <w:lvl w:ilvl="6" w:tentative="0">
      <w:start w:val="1"/>
      <w:numFmt w:val="decimal"/>
      <w:lvlText w:val="%1.%2.%3.%4.%5.%6.%7"/>
      <w:lvlJc w:val="left"/>
      <w:pPr>
        <w:tabs>
          <w:tab w:val="left" w:pos="4711"/>
        </w:tabs>
        <w:ind w:left="3827" w:hanging="1276"/>
      </w:pPr>
      <w:rPr>
        <w:rFonts w:hint="eastAsia"/>
      </w:rPr>
    </w:lvl>
    <w:lvl w:ilvl="7" w:tentative="0">
      <w:start w:val="1"/>
      <w:numFmt w:val="decimal"/>
      <w:lvlText w:val="%1.%2.%3.%4.%5.%6.%7.%8"/>
      <w:lvlJc w:val="left"/>
      <w:pPr>
        <w:tabs>
          <w:tab w:val="left" w:pos="5496"/>
        </w:tabs>
        <w:ind w:left="4394" w:hanging="1418"/>
      </w:pPr>
      <w:rPr>
        <w:rFonts w:hint="eastAsia"/>
      </w:rPr>
    </w:lvl>
    <w:lvl w:ilvl="8" w:tentative="0">
      <w:start w:val="1"/>
      <w:numFmt w:val="decimal"/>
      <w:lvlText w:val="%1.%2.%3.%4.%5.%6.%7.%8.%9"/>
      <w:lvlJc w:val="left"/>
      <w:pPr>
        <w:tabs>
          <w:tab w:val="left" w:pos="6282"/>
        </w:tabs>
        <w:ind w:left="5102" w:hanging="1700"/>
      </w:pPr>
      <w:rPr>
        <w:rFonts w:hint="eastAsia"/>
      </w:rPr>
    </w:lvl>
  </w:abstractNum>
  <w:abstractNum w:abstractNumId="3">
    <w:nsid w:val="0053208E"/>
    <w:multiLevelType w:val="multilevel"/>
    <w:tmpl w:val="0053208E"/>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7"/>
      <w:lvlText w:val="           "/>
      <w:lvlJc w:val="left"/>
      <w:pPr>
        <w:tabs>
          <w:tab w:val="left" w:pos="1440"/>
        </w:tabs>
        <w:ind w:left="1152" w:hanging="1152"/>
      </w:pPr>
      <w:rPr>
        <w:rFonts w:hint="eastAsia"/>
      </w:rPr>
    </w:lvl>
    <w:lvl w:ilvl="6" w:tentative="0">
      <w:start w:val="1"/>
      <w:numFmt w:val="decimal"/>
      <w:pStyle w:val="8"/>
      <w:lvlText w:val="%1.%2.%3.%4.%5.%6.%7"/>
      <w:lvlJc w:val="left"/>
      <w:pPr>
        <w:tabs>
          <w:tab w:val="left" w:pos="2520"/>
        </w:tabs>
        <w:ind w:left="1296" w:hanging="1296"/>
      </w:pPr>
      <w:rPr>
        <w:rFonts w:hint="eastAsia"/>
      </w:rPr>
    </w:lvl>
    <w:lvl w:ilvl="7" w:tentative="0">
      <w:start w:val="1"/>
      <w:numFmt w:val="decimal"/>
      <w:pStyle w:val="9"/>
      <w:lvlText w:val="%1.%2.%3.%4.%5.%6.%7.%8"/>
      <w:lvlJc w:val="left"/>
      <w:pPr>
        <w:tabs>
          <w:tab w:val="left" w:pos="1440"/>
        </w:tabs>
        <w:ind w:left="1440" w:hanging="1440"/>
      </w:pPr>
      <w:rPr>
        <w:rFonts w:hint="eastAsia"/>
      </w:rPr>
    </w:lvl>
    <w:lvl w:ilvl="8" w:tentative="0">
      <w:start w:val="1"/>
      <w:numFmt w:val="decimal"/>
      <w:pStyle w:val="10"/>
      <w:lvlText w:val="%1.%2.%3.%4.%5.%6.%7.%8.%9"/>
      <w:lvlJc w:val="left"/>
      <w:pPr>
        <w:tabs>
          <w:tab w:val="left" w:pos="1584"/>
        </w:tabs>
        <w:ind w:left="1584" w:hanging="1584"/>
      </w:pPr>
      <w:rPr>
        <w:rFonts w:hint="eastAsia"/>
      </w:rPr>
    </w:lvl>
  </w:abstractNum>
  <w:abstractNum w:abstractNumId="4">
    <w:nsid w:val="59ADCABA"/>
    <w:multiLevelType w:val="multilevel"/>
    <w:tmpl w:val="59ADCABA"/>
    <w:lvl w:ilvl="0" w:tentative="0">
      <w:start w:val="4"/>
      <w:numFmt w:val="decimal"/>
      <w:suff w:val="nothing"/>
      <w:lvlText w:val="%1、"/>
      <w:lvlJc w:val="left"/>
    </w:lvl>
    <w:lvl w:ilvl="1" w:tentative="0">
      <w:start w:val="0"/>
      <w:numFmt w:val="bullet"/>
      <w:lvlText w:val=""/>
      <w:lvlJc w:val="left"/>
    </w:lvl>
    <w:lvl w:ilvl="2" w:tentative="0">
      <w:start w:val="0"/>
      <w:numFmt w:val="bullet"/>
      <w:lvlText w:val=""/>
      <w:lvlJc w:val="left"/>
    </w:lvl>
    <w:lvl w:ilvl="3" w:tentative="0">
      <w:start w:val="0"/>
      <w:numFmt w:val="bullet"/>
      <w:lvlText w:val=""/>
      <w:lvlJc w:val="left"/>
    </w:lvl>
    <w:lvl w:ilvl="4" w:tentative="0">
      <w:start w:val="0"/>
      <w:numFmt w:val="bullet"/>
      <w:lvlText w:val=""/>
      <w:lvlJc w:val="left"/>
    </w:lvl>
    <w:lvl w:ilvl="5" w:tentative="0">
      <w:start w:val="0"/>
      <w:numFmt w:val="bullet"/>
      <w:lvlText w:val=""/>
      <w:lvlJc w:val="left"/>
    </w:lvl>
    <w:lvl w:ilvl="6" w:tentative="0">
      <w:start w:val="0"/>
      <w:numFmt w:val="bullet"/>
      <w:lvlText w:val=""/>
      <w:lvlJc w:val="left"/>
    </w:lvl>
    <w:lvl w:ilvl="7" w:tentative="0">
      <w:start w:val="0"/>
      <w:numFmt w:val="bullet"/>
      <w:lvlText w:val=""/>
      <w:lvlJc w:val="left"/>
    </w:lvl>
    <w:lvl w:ilvl="8" w:tentative="0">
      <w:start w:val="0"/>
      <w:numFmt w:val="bullet"/>
      <w:lvlText w:val=""/>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balanceSingleByteDoubleByteWidth/>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68325F"/>
    <w:rsid w:val="03B84960"/>
    <w:rsid w:val="0BFC2171"/>
    <w:rsid w:val="27E90638"/>
    <w:rsid w:val="2A7E3970"/>
    <w:rsid w:val="563F7E84"/>
    <w:rsid w:val="582938AC"/>
    <w:rsid w:val="5FC47FCD"/>
    <w:rsid w:val="618B2844"/>
    <w:rsid w:val="668922D2"/>
    <w:rsid w:val="66F916AD"/>
    <w:rsid w:val="6A7D6AB5"/>
    <w:rsid w:val="79D044EF"/>
    <w:rsid w:val="7AAC3491"/>
    <w:rsid w:val="7E1876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9"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iPriority="39" w:semiHidden="0" w:name="toc 3"/>
    <w:lsdException w:uiPriority="39" w:name="toc 4"/>
    <w:lsdException w:uiPriority="39" w:name="toc 5"/>
    <w:lsdException w:qFormat="1" w:unhideWhenUsed="0" w:uiPriority="39" w:semiHidden="0" w:name="toc 6"/>
    <w:lsdException w:uiPriority="39" w:name="toc 7"/>
    <w:lsdException w:uiPriority="39" w:name="toc 8"/>
    <w:lsdException w:uiPriority="39" w:name="toc 9"/>
    <w:lsdException w:qFormat="1" w:unhideWhenUsed="0" w:uiPriority="0" w:semiHidden="0" w:name="Normal Indent"/>
    <w:lsdException w:qFormat="1"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semiHidden="0" w:name="caption"/>
    <w:lsdException w:qFormat="1" w:uiPriority="99" w:semiHidden="0" w:name="table of figures"/>
    <w:lsdException w:uiPriority="99" w:name="envelope address"/>
    <w:lsdException w:uiPriority="99" w:name="envelope return"/>
    <w:lsdException w:qFormat="1" w:uiPriority="99" w:name="footnote reference"/>
    <w:lsdException w:qFormat="1" w:unhideWhenUsed="0" w:uiPriority="0" w:semiHidden="0" w:name="annotation reference"/>
    <w:lsdException w:uiPriority="99" w:name="line number"/>
    <w:lsdException w:qFormat="1" w:unhideWhenUsed="0" w:uiPriority="0" w:semiHidden="0"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0"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hint="default" w:asciiTheme="minorHAnsi" w:hAnsiTheme="minorHAnsi" w:eastAsiaTheme="minorEastAsia" w:cstheme="minorBidi"/>
      <w:sz w:val="24"/>
      <w:szCs w:val="24"/>
      <w:lang w:val="en-US" w:eastAsia="zh-CN" w:bidi="ar-SA"/>
    </w:rPr>
  </w:style>
  <w:style w:type="paragraph" w:styleId="2">
    <w:name w:val="heading 1"/>
    <w:basedOn w:val="1"/>
    <w:next w:val="1"/>
    <w:link w:val="200"/>
    <w:qFormat/>
    <w:uiPriority w:val="0"/>
    <w:pPr>
      <w:keepNext/>
      <w:keepLines/>
      <w:tabs>
        <w:tab w:val="left" w:pos="425"/>
        <w:tab w:val="left" w:pos="4265"/>
      </w:tabs>
      <w:spacing w:before="340" w:after="330" w:line="360" w:lineRule="auto"/>
      <w:ind w:left="4265" w:hanging="425"/>
      <w:jc w:val="center"/>
      <w:outlineLvl w:val="0"/>
    </w:pPr>
    <w:rPr>
      <w:rFonts w:ascii="华文中宋" w:hAnsi="华文中宋" w:eastAsia="华文中宋"/>
      <w:b/>
      <w:bCs/>
      <w:color w:val="000000"/>
      <w:sz w:val="32"/>
      <w:szCs w:val="32"/>
    </w:rPr>
  </w:style>
  <w:style w:type="paragraph" w:styleId="3">
    <w:name w:val="heading 2"/>
    <w:basedOn w:val="1"/>
    <w:next w:val="1"/>
    <w:semiHidden/>
    <w:unhideWhenUsed/>
    <w:qFormat/>
    <w:uiPriority w:val="0"/>
    <w:pPr>
      <w:keepNext/>
      <w:keepLines/>
      <w:widowControl w:val="0"/>
      <w:tabs>
        <w:tab w:val="left" w:pos="720"/>
      </w:tabs>
      <w:spacing w:before="260" w:after="260" w:line="360" w:lineRule="auto"/>
      <w:jc w:val="center"/>
      <w:outlineLvl w:val="1"/>
    </w:pPr>
    <w:rPr>
      <w:rFonts w:ascii="宋体" w:hAnsi="宋体" w:cs="Arial"/>
      <w:b/>
      <w:bCs/>
      <w:iCs/>
      <w:sz w:val="28"/>
      <w:szCs w:val="28"/>
    </w:rPr>
  </w:style>
  <w:style w:type="paragraph" w:styleId="4">
    <w:name w:val="heading 3"/>
    <w:basedOn w:val="1"/>
    <w:next w:val="1"/>
    <w:link w:val="219"/>
    <w:semiHidden/>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220"/>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174"/>
    <w:unhideWhenUsed/>
    <w:qFormat/>
    <w:uiPriority w:val="9"/>
    <w:pPr>
      <w:keepNext/>
      <w:keepLines/>
      <w:spacing w:before="80" w:after="40"/>
      <w:outlineLvl w:val="4"/>
    </w:pPr>
    <w:rPr>
      <w:rFonts w:ascii="Arial" w:hAnsi="Arial" w:eastAsia="Arial" w:cs="Arial"/>
      <w:color w:val="2E75B6" w:themeColor="accent1" w:themeShade="BF"/>
    </w:rPr>
  </w:style>
  <w:style w:type="paragraph" w:styleId="7">
    <w:name w:val="heading 6"/>
    <w:basedOn w:val="1"/>
    <w:next w:val="1"/>
    <w:link w:val="241"/>
    <w:qFormat/>
    <w:uiPriority w:val="0"/>
    <w:pPr>
      <w:keepNext/>
      <w:keepLines/>
      <w:numPr>
        <w:ilvl w:val="5"/>
        <w:numId w:val="1"/>
      </w:numPr>
      <w:spacing w:before="240" w:after="64" w:line="320" w:lineRule="auto"/>
      <w:outlineLvl w:val="5"/>
    </w:pPr>
    <w:rPr>
      <w:rFonts w:ascii="Arial" w:hAnsi="Arial" w:eastAsia="黑体" w:cs="Times New Roman"/>
      <w:b/>
      <w:bCs/>
    </w:rPr>
  </w:style>
  <w:style w:type="paragraph" w:styleId="8">
    <w:name w:val="heading 7"/>
    <w:basedOn w:val="1"/>
    <w:next w:val="1"/>
    <w:link w:val="242"/>
    <w:qFormat/>
    <w:uiPriority w:val="0"/>
    <w:pPr>
      <w:keepNext/>
      <w:keepLines/>
      <w:numPr>
        <w:ilvl w:val="6"/>
        <w:numId w:val="1"/>
      </w:numPr>
      <w:spacing w:before="240" w:after="64" w:line="320" w:lineRule="auto"/>
      <w:outlineLvl w:val="6"/>
    </w:pPr>
    <w:rPr>
      <w:rFonts w:ascii="Times New Roman" w:hAnsi="Times New Roman" w:eastAsia="宋体" w:cs="Times New Roman"/>
      <w:b/>
      <w:bCs/>
    </w:rPr>
  </w:style>
  <w:style w:type="paragraph" w:styleId="9">
    <w:name w:val="heading 8"/>
    <w:basedOn w:val="1"/>
    <w:next w:val="1"/>
    <w:link w:val="243"/>
    <w:qFormat/>
    <w:uiPriority w:val="0"/>
    <w:pPr>
      <w:keepNext/>
      <w:keepLines/>
      <w:numPr>
        <w:ilvl w:val="7"/>
        <w:numId w:val="1"/>
      </w:numPr>
      <w:spacing w:before="240" w:after="64" w:line="320" w:lineRule="auto"/>
      <w:outlineLvl w:val="7"/>
    </w:pPr>
    <w:rPr>
      <w:rFonts w:ascii="Arial" w:hAnsi="Arial" w:eastAsia="黑体" w:cs="Times New Roman"/>
    </w:rPr>
  </w:style>
  <w:style w:type="paragraph" w:styleId="10">
    <w:name w:val="heading 9"/>
    <w:basedOn w:val="1"/>
    <w:next w:val="1"/>
    <w:link w:val="244"/>
    <w:qFormat/>
    <w:uiPriority w:val="0"/>
    <w:pPr>
      <w:keepNext/>
      <w:keepLines/>
      <w:numPr>
        <w:ilvl w:val="8"/>
        <w:numId w:val="1"/>
      </w:numPr>
      <w:spacing w:before="240" w:after="64" w:line="320" w:lineRule="auto"/>
      <w:outlineLvl w:val="8"/>
    </w:pPr>
    <w:rPr>
      <w:rFonts w:ascii="Arial" w:hAnsi="Arial" w:eastAsia="黑体" w:cs="Times New Roman"/>
      <w:sz w:val="21"/>
      <w:szCs w:val="21"/>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styleId="11">
    <w:name w:val="Normal Indent"/>
    <w:basedOn w:val="1"/>
    <w:link w:val="216"/>
    <w:qFormat/>
    <w:uiPriority w:val="0"/>
    <w:pPr>
      <w:widowControl w:val="0"/>
      <w:ind w:firstLine="420"/>
      <w:jc w:val="both"/>
    </w:pPr>
    <w:rPr>
      <w:rFonts w:ascii="Calibri" w:hAnsi="Calibri" w:eastAsia="宋体" w:cs="Times New Roman"/>
      <w:sz w:val="20"/>
      <w:szCs w:val="20"/>
    </w:rPr>
  </w:style>
  <w:style w:type="paragraph" w:styleId="12">
    <w:name w:val="caption"/>
    <w:basedOn w:val="1"/>
    <w:next w:val="1"/>
    <w:unhideWhenUsed/>
    <w:qFormat/>
    <w:uiPriority w:val="35"/>
    <w:pPr>
      <w:spacing w:after="200" w:line="240" w:lineRule="auto"/>
    </w:pPr>
    <w:rPr>
      <w:i/>
      <w:iCs/>
      <w:color w:val="44546A" w:themeColor="text2"/>
      <w:sz w:val="18"/>
      <w:szCs w:val="18"/>
      <w14:textFill>
        <w14:solidFill>
          <w14:schemeClr w14:val="tx2"/>
        </w14:solidFill>
      </w14:textFill>
    </w:rPr>
  </w:style>
  <w:style w:type="paragraph" w:styleId="13">
    <w:name w:val="annotation text"/>
    <w:basedOn w:val="1"/>
    <w:link w:val="210"/>
    <w:qFormat/>
    <w:uiPriority w:val="99"/>
  </w:style>
  <w:style w:type="paragraph" w:styleId="14">
    <w:name w:val="Body Text"/>
    <w:basedOn w:val="1"/>
    <w:link w:val="223"/>
    <w:qFormat/>
    <w:uiPriority w:val="99"/>
    <w:pPr>
      <w:spacing w:after="120"/>
    </w:pPr>
  </w:style>
  <w:style w:type="paragraph" w:styleId="15">
    <w:name w:val="Body Text Indent"/>
    <w:basedOn w:val="1"/>
    <w:link w:val="215"/>
    <w:semiHidden/>
    <w:unhideWhenUsed/>
    <w:qFormat/>
    <w:uiPriority w:val="0"/>
    <w:pPr>
      <w:spacing w:after="120"/>
      <w:ind w:left="420"/>
    </w:pPr>
  </w:style>
  <w:style w:type="paragraph" w:styleId="16">
    <w:name w:val="toc 3"/>
    <w:basedOn w:val="1"/>
    <w:next w:val="1"/>
    <w:unhideWhenUsed/>
    <w:qFormat/>
    <w:uiPriority w:val="39"/>
    <w:pPr>
      <w:ind w:left="840"/>
    </w:pPr>
  </w:style>
  <w:style w:type="paragraph" w:styleId="17">
    <w:name w:val="Plain Text"/>
    <w:basedOn w:val="1"/>
    <w:link w:val="206"/>
    <w:qFormat/>
    <w:uiPriority w:val="0"/>
    <w:pPr>
      <w:widowControl w:val="0"/>
      <w:jc w:val="both"/>
    </w:pPr>
    <w:rPr>
      <w:rFonts w:ascii="宋体" w:hAnsi="Courier New" w:eastAsia="宋体" w:cs="Times New Roman"/>
      <w:sz w:val="28"/>
      <w:szCs w:val="20"/>
    </w:rPr>
  </w:style>
  <w:style w:type="paragraph" w:styleId="18">
    <w:name w:val="Date"/>
    <w:basedOn w:val="1"/>
    <w:next w:val="1"/>
    <w:link w:val="205"/>
    <w:qFormat/>
    <w:uiPriority w:val="0"/>
    <w:pPr>
      <w:widowControl w:val="0"/>
      <w:ind w:left="100"/>
      <w:jc w:val="both"/>
    </w:pPr>
    <w:rPr>
      <w:rFonts w:ascii="Times New Roman" w:hAnsi="Times New Roman" w:eastAsia="宋体" w:cs="Times New Roman"/>
      <w:sz w:val="21"/>
    </w:rPr>
  </w:style>
  <w:style w:type="paragraph" w:styleId="19">
    <w:name w:val="Body Text Indent 2"/>
    <w:basedOn w:val="1"/>
    <w:link w:val="240"/>
    <w:semiHidden/>
    <w:unhideWhenUsed/>
    <w:qFormat/>
    <w:uiPriority w:val="0"/>
    <w:pPr>
      <w:spacing w:after="120" w:line="480" w:lineRule="auto"/>
      <w:ind w:left="420"/>
    </w:pPr>
  </w:style>
  <w:style w:type="paragraph" w:styleId="20">
    <w:name w:val="endnote text"/>
    <w:basedOn w:val="1"/>
    <w:link w:val="194"/>
    <w:semiHidden/>
    <w:unhideWhenUsed/>
    <w:qFormat/>
    <w:uiPriority w:val="99"/>
    <w:pPr>
      <w:spacing w:after="0" w:line="240" w:lineRule="auto"/>
    </w:pPr>
    <w:rPr>
      <w:sz w:val="20"/>
      <w:szCs w:val="20"/>
    </w:rPr>
  </w:style>
  <w:style w:type="paragraph" w:styleId="21">
    <w:name w:val="Balloon Text"/>
    <w:basedOn w:val="1"/>
    <w:link w:val="204"/>
    <w:qFormat/>
    <w:uiPriority w:val="0"/>
    <w:rPr>
      <w:sz w:val="18"/>
      <w:szCs w:val="18"/>
    </w:rPr>
  </w:style>
  <w:style w:type="paragraph" w:styleId="22">
    <w:name w:val="footer"/>
    <w:basedOn w:val="1"/>
    <w:link w:val="230"/>
    <w:qFormat/>
    <w:uiPriority w:val="99"/>
    <w:pPr>
      <w:tabs>
        <w:tab w:val="center" w:pos="4153"/>
        <w:tab w:val="right" w:pos="8306"/>
      </w:tabs>
    </w:pPr>
    <w:rPr>
      <w:sz w:val="18"/>
      <w:szCs w:val="18"/>
    </w:rPr>
  </w:style>
  <w:style w:type="paragraph" w:styleId="23">
    <w:name w:val="header"/>
    <w:basedOn w:val="1"/>
    <w:link w:val="232"/>
    <w:qFormat/>
    <w:uiPriority w:val="99"/>
    <w:pPr>
      <w:pBdr>
        <w:bottom w:val="single" w:color="000000" w:sz="6" w:space="1"/>
      </w:pBdr>
      <w:tabs>
        <w:tab w:val="center" w:pos="4153"/>
        <w:tab w:val="right" w:pos="8306"/>
      </w:tabs>
      <w:jc w:val="center"/>
    </w:pPr>
    <w:rPr>
      <w:sz w:val="18"/>
      <w:szCs w:val="18"/>
    </w:rPr>
  </w:style>
  <w:style w:type="paragraph" w:styleId="24">
    <w:name w:val="toc 1"/>
    <w:basedOn w:val="1"/>
    <w:next w:val="1"/>
    <w:qFormat/>
    <w:uiPriority w:val="39"/>
    <w:pPr>
      <w:spacing w:before="120" w:after="120"/>
    </w:pPr>
    <w:rPr>
      <w:b/>
      <w:bCs/>
      <w:caps/>
      <w:szCs w:val="20"/>
    </w:rPr>
  </w:style>
  <w:style w:type="paragraph" w:styleId="25">
    <w:name w:val="Subtitle"/>
    <w:basedOn w:val="1"/>
    <w:next w:val="1"/>
    <w:link w:val="208"/>
    <w:qFormat/>
    <w:uiPriority w:val="0"/>
    <w:pPr>
      <w:widowControl w:val="0"/>
      <w:spacing w:before="240" w:after="60" w:line="312" w:lineRule="auto"/>
      <w:jc w:val="center"/>
      <w:outlineLvl w:val="1"/>
    </w:pPr>
    <w:rPr>
      <w:rFonts w:ascii="等线 Light" w:hAnsi="等线 Light" w:eastAsia="宋体" w:cs="Times New Roman"/>
      <w:b/>
      <w:bCs/>
      <w:szCs w:val="32"/>
    </w:rPr>
  </w:style>
  <w:style w:type="paragraph" w:styleId="26">
    <w:name w:val="footnote text"/>
    <w:basedOn w:val="1"/>
    <w:link w:val="193"/>
    <w:semiHidden/>
    <w:unhideWhenUsed/>
    <w:qFormat/>
    <w:uiPriority w:val="99"/>
    <w:pPr>
      <w:spacing w:after="0" w:line="240" w:lineRule="auto"/>
    </w:pPr>
    <w:rPr>
      <w:sz w:val="20"/>
      <w:szCs w:val="20"/>
    </w:rPr>
  </w:style>
  <w:style w:type="paragraph" w:styleId="27">
    <w:name w:val="toc 6"/>
    <w:basedOn w:val="1"/>
    <w:next w:val="1"/>
    <w:qFormat/>
    <w:uiPriority w:val="39"/>
    <w:pPr>
      <w:widowControl w:val="0"/>
      <w:ind w:left="1050"/>
    </w:pPr>
    <w:rPr>
      <w:rFonts w:ascii="Calibri" w:hAnsi="Calibri" w:eastAsia="宋体" w:cs="Calibri"/>
      <w:sz w:val="18"/>
      <w:szCs w:val="18"/>
    </w:rPr>
  </w:style>
  <w:style w:type="paragraph" w:styleId="28">
    <w:name w:val="table of figures"/>
    <w:basedOn w:val="1"/>
    <w:next w:val="1"/>
    <w:unhideWhenUsed/>
    <w:qFormat/>
    <w:uiPriority w:val="99"/>
    <w:pPr>
      <w:spacing w:after="0" w:afterAutospacing="0"/>
    </w:pPr>
  </w:style>
  <w:style w:type="paragraph" w:styleId="29">
    <w:name w:val="toc 2"/>
    <w:basedOn w:val="1"/>
    <w:next w:val="1"/>
    <w:unhideWhenUsed/>
    <w:qFormat/>
    <w:uiPriority w:val="39"/>
    <w:pPr>
      <w:ind w:left="420"/>
    </w:pPr>
  </w:style>
  <w:style w:type="paragraph" w:styleId="30">
    <w:name w:val="HTML Preformatted"/>
    <w:basedOn w:val="1"/>
    <w:link w:val="218"/>
    <w:semiHidden/>
    <w:unhideWhenUsed/>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pPr>
    <w:rPr>
      <w:rFonts w:ascii="Arial" w:hAnsi="Arial" w:eastAsia="宋体" w:cs="Times New Roman"/>
      <w:sz w:val="21"/>
      <w:szCs w:val="21"/>
    </w:rPr>
  </w:style>
  <w:style w:type="paragraph" w:styleId="31">
    <w:name w:val="Normal (Web)"/>
    <w:basedOn w:val="1"/>
    <w:semiHidden/>
    <w:unhideWhenUsed/>
    <w:qFormat/>
    <w:uiPriority w:val="99"/>
    <w:pPr>
      <w:spacing w:before="100" w:beforeAutospacing="1" w:after="100" w:afterAutospacing="1"/>
    </w:pPr>
    <w:rPr>
      <w:rFonts w:ascii="宋体" w:hAnsi="宋体" w:eastAsia="宋体" w:cs="Times New Roman"/>
    </w:rPr>
  </w:style>
  <w:style w:type="paragraph" w:styleId="32">
    <w:name w:val="Title"/>
    <w:basedOn w:val="1"/>
    <w:next w:val="1"/>
    <w:link w:val="207"/>
    <w:qFormat/>
    <w:uiPriority w:val="10"/>
    <w:pPr>
      <w:widowControl w:val="0"/>
      <w:spacing w:before="240" w:after="60"/>
      <w:jc w:val="center"/>
      <w:outlineLvl w:val="0"/>
    </w:pPr>
    <w:rPr>
      <w:rFonts w:ascii="Cambria" w:hAnsi="Cambria" w:eastAsia="宋体" w:cs="Times New Roman"/>
      <w:b/>
      <w:bCs/>
      <w:sz w:val="32"/>
      <w:szCs w:val="32"/>
    </w:rPr>
  </w:style>
  <w:style w:type="paragraph" w:styleId="33">
    <w:name w:val="annotation subject"/>
    <w:basedOn w:val="13"/>
    <w:next w:val="13"/>
    <w:link w:val="211"/>
    <w:qFormat/>
    <w:uiPriority w:val="0"/>
    <w:rPr>
      <w:b/>
      <w:bCs/>
    </w:rPr>
  </w:style>
  <w:style w:type="table" w:styleId="35">
    <w:name w:val="Table Grid"/>
    <w:basedOn w:val="34"/>
    <w:qFormat/>
    <w:uiPriority w:val="0"/>
    <w:pPr>
      <w:widowControl w:val="0"/>
      <w:jc w:val="both"/>
    </w:pPr>
    <w:rPr>
      <w:rFonts w:ascii="Times New Roman" w:hAnsi="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character" w:styleId="37">
    <w:name w:val="Strong"/>
    <w:basedOn w:val="36"/>
    <w:qFormat/>
    <w:uiPriority w:val="22"/>
    <w:rPr>
      <w:b/>
      <w:bCs/>
    </w:rPr>
  </w:style>
  <w:style w:type="character" w:styleId="38">
    <w:name w:val="endnote reference"/>
    <w:basedOn w:val="36"/>
    <w:semiHidden/>
    <w:unhideWhenUsed/>
    <w:qFormat/>
    <w:uiPriority w:val="99"/>
    <w:rPr>
      <w:vertAlign w:val="superscript"/>
    </w:rPr>
  </w:style>
  <w:style w:type="character" w:styleId="39">
    <w:name w:val="page number"/>
    <w:basedOn w:val="36"/>
    <w:qFormat/>
    <w:uiPriority w:val="0"/>
  </w:style>
  <w:style w:type="character" w:styleId="40">
    <w:name w:val="FollowedHyperlink"/>
    <w:basedOn w:val="36"/>
    <w:semiHidden/>
    <w:unhideWhenUsed/>
    <w:qFormat/>
    <w:uiPriority w:val="99"/>
    <w:rPr>
      <w:color w:val="954F72" w:themeColor="followedHyperlink"/>
      <w:u w:val="single"/>
      <w14:textFill>
        <w14:solidFill>
          <w14:schemeClr w14:val="folHlink"/>
        </w14:solidFill>
      </w14:textFill>
    </w:rPr>
  </w:style>
  <w:style w:type="character" w:styleId="41">
    <w:name w:val="Emphasis"/>
    <w:basedOn w:val="36"/>
    <w:qFormat/>
    <w:uiPriority w:val="20"/>
    <w:rPr>
      <w:i/>
      <w:iCs/>
    </w:rPr>
  </w:style>
  <w:style w:type="character" w:styleId="42">
    <w:name w:val="Hyperlink"/>
    <w:qFormat/>
    <w:uiPriority w:val="99"/>
    <w:rPr>
      <w:color w:val="333333"/>
      <w:u w:val="none"/>
    </w:rPr>
  </w:style>
  <w:style w:type="character" w:styleId="43">
    <w:name w:val="annotation reference"/>
    <w:qFormat/>
    <w:uiPriority w:val="0"/>
    <w:rPr>
      <w:sz w:val="21"/>
    </w:rPr>
  </w:style>
  <w:style w:type="character" w:styleId="44">
    <w:name w:val="footnote reference"/>
    <w:basedOn w:val="36"/>
    <w:semiHidden/>
    <w:unhideWhenUsed/>
    <w:qFormat/>
    <w:uiPriority w:val="99"/>
    <w:rPr>
      <w:vertAlign w:val="superscript"/>
    </w:rPr>
  </w:style>
  <w:style w:type="table" w:customStyle="1" w:styleId="45">
    <w:name w:val="Table Grid Light"/>
    <w:basedOn w:val="34"/>
    <w:qForma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table" w:customStyle="1" w:styleId="46">
    <w:name w:val="Plain Table 1"/>
    <w:basedOn w:val="34"/>
    <w:qForma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shd w:val="clear" w:color="F1F1F1" w:themeColor="text1" w:themeTint="0D" w:fill="F1F1F1" w:themeFill="text1" w:themeFillTint="0D"/>
      </w:tcPr>
    </w:tblStylePr>
    <w:tblStylePr w:type="band2Vert"/>
    <w:tblStylePr w:type="band1Horz">
      <w:tcPr>
        <w:shd w:val="clear" w:color="F1F1F1" w:themeColor="text1" w:themeTint="0D" w:fill="F1F1F1" w:themeFill="text1" w:themeFillTint="0D"/>
      </w:tcPr>
    </w:tblStylePr>
    <w:tblStylePr w:type="band2Horz"/>
    <w:tblStylePr w:type="neCell"/>
    <w:tblStylePr w:type="nwCell"/>
    <w:tblStylePr w:type="seCell"/>
    <w:tblStylePr w:type="swCell"/>
  </w:style>
  <w:style w:type="table" w:customStyle="1" w:styleId="47">
    <w:name w:val="Plain Table 2"/>
    <w:basedOn w:val="34"/>
    <w:qFormat/>
    <w:uiPriority w:val="59"/>
    <w:pPr>
      <w:spacing w:after="0" w:line="240" w:lineRule="auto"/>
    </w:pPr>
    <w:tblPr>
      <w:tblBorders>
        <w:top w:val="single" w:color="000000" w:themeColor="text1" w:sz="4" w:space="0"/>
        <w:left w:val="none" w:color="000000" w:themeColor="text1" w:sz="4" w:space="0"/>
        <w:bottom w:val="single" w:color="000000" w:themeColor="text1" w:sz="4" w:space="0"/>
        <w:right w:val="none" w:color="000000" w:themeColor="text1" w:sz="4" w:space="0"/>
      </w:tblBorders>
      <w:tblCellMar>
        <w:top w:w="0" w:type="dxa"/>
        <w:left w:w="108" w:type="dxa"/>
        <w:bottom w:w="0" w:type="dxa"/>
        <w:right w:w="108" w:type="dxa"/>
      </w:tblCellMar>
    </w:tbl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tcBorders>
      </w:tcPr>
    </w:tblStylePr>
    <w:tblStylePr w:type="band2Horz"/>
    <w:tblStylePr w:type="neCell"/>
    <w:tblStylePr w:type="nwCell"/>
    <w:tblStylePr w:type="seCell"/>
    <w:tblStylePr w:type="swCell"/>
  </w:style>
  <w:style w:type="table" w:customStyle="1" w:styleId="48">
    <w:name w:val="Plain Table 3"/>
    <w:basedOn w:val="34"/>
    <w:qFormat/>
    <w:uiPriority w:val="99"/>
    <w:pPr>
      <w:spacing w:after="0" w:line="240" w:lineRule="auto"/>
    </w:pPr>
    <w:tblStylePr w:type="firstRow">
      <w:rPr>
        <w:b/>
        <w:caps/>
        <w:color w:val="404040"/>
      </w:rPr>
      <w:tcPr>
        <w:tcBorders>
          <w:top w:val="nil"/>
          <w:left w:val="nil"/>
          <w:bottom w:val="single" w:color="404040" w:sz="4" w:space="0"/>
          <w:right w:val="nil"/>
        </w:tcBorders>
      </w:tcPr>
    </w:tblStylePr>
    <w:tblStylePr w:type="lastRow">
      <w:rPr>
        <w:b/>
        <w:caps/>
        <w:color w:val="404040"/>
      </w:rPr>
    </w:tblStylePr>
    <w:tblStylePr w:type="firstCol">
      <w:rPr>
        <w:b/>
        <w:caps/>
        <w:color w:val="404040"/>
      </w:rPr>
      <w:tcPr>
        <w:tcBorders>
          <w:top w:val="nil"/>
          <w:left w:val="nil"/>
          <w:bottom w:val="nil"/>
          <w:right w:val="single" w:color="404040" w:sz="4" w:space="0"/>
        </w:tcBorders>
      </w:tcPr>
    </w:tblStylePr>
    <w:tblStylePr w:type="lastCol">
      <w:rPr>
        <w:b/>
        <w:caps/>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2Vert"/>
    <w:tblStylePr w:type="band1Horz">
      <w:rPr>
        <w:rFonts w:ascii="Arial" w:hAnsi="Arial"/>
        <w:color w:val="404040"/>
        <w:sz w:val="22"/>
      </w:rPr>
      <w:tcPr>
        <w:shd w:val="clear" w:color="F1F1F1" w:themeColor="text1" w:themeTint="0D" w:fill="F1F1F1" w:themeFill="text1" w:themeFillTint="0D"/>
      </w:tcPr>
    </w:tblStylePr>
    <w:tblStylePr w:type="band2Horz"/>
    <w:tblStylePr w:type="neCell"/>
    <w:tblStylePr w:type="nwCell"/>
    <w:tblStylePr w:type="seCell"/>
    <w:tblStylePr w:type="swCell"/>
  </w:style>
  <w:style w:type="table" w:customStyle="1" w:styleId="49">
    <w:name w:val="Plain Table 4"/>
    <w:basedOn w:val="34"/>
    <w:qFormat/>
    <w:uiPriority w:val="99"/>
    <w:pPr>
      <w:spacing w:after="0" w:line="240" w:lineRule="auto"/>
    </w:p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2Vert"/>
    <w:tblStylePr w:type="band1Horz">
      <w:rPr>
        <w:rFonts w:ascii="Arial" w:hAnsi="Arial"/>
        <w:color w:val="404040"/>
        <w:sz w:val="22"/>
      </w:rPr>
      <w:tcPr>
        <w:shd w:val="clear" w:color="F1F1F1" w:themeColor="text1" w:themeTint="0D" w:fill="F1F1F1" w:themeFill="text1" w:themeFillTint="0D"/>
      </w:tcPr>
    </w:tblStylePr>
    <w:tblStylePr w:type="band2Horz"/>
    <w:tblStylePr w:type="neCell"/>
    <w:tblStylePr w:type="nwCell"/>
    <w:tblStylePr w:type="seCell"/>
    <w:tblStylePr w:type="swCell"/>
  </w:style>
  <w:style w:type="table" w:customStyle="1" w:styleId="50">
    <w:name w:val="Plain Table 5"/>
    <w:basedOn w:val="34"/>
    <w:qFormat/>
    <w:uiPriority w:val="99"/>
    <w:pPr>
      <w:spacing w:after="0" w:line="240" w:lineRule="auto"/>
    </w:pPr>
    <w:tblStylePr w:type="firstRow">
      <w:rPr>
        <w:i/>
        <w:color w:val="404040"/>
      </w:rPr>
      <w:tcPr>
        <w:tcBorders>
          <w:left w:val="nil"/>
          <w:bottom w:val="single" w:color="404040" w:sz="4" w:space="0"/>
          <w:right w:val="nil"/>
        </w:tcBorders>
        <w:shd w:val="clear" w:color="FFFFFF" w:fill="auto"/>
      </w:tcPr>
    </w:tblStylePr>
    <w:tblStylePr w:type="lastRow">
      <w:rPr>
        <w:i/>
        <w:color w:val="404040"/>
      </w:rPr>
      <w:tcPr>
        <w:tcBorders>
          <w:top w:val="single" w:color="404040" w:sz="4" w:space="0"/>
          <w:left w:val="nil"/>
          <w:right w:val="nil"/>
        </w:tcBorders>
        <w:shd w:val="clear" w:color="FFFFFF" w:fill="auto"/>
      </w:tcPr>
    </w:tblStylePr>
    <w:tblStylePr w:type="firstCol">
      <w:pPr>
        <w:jc w:val="right"/>
      </w:pPr>
      <w:rPr>
        <w:i/>
        <w:color w:val="404040"/>
      </w:rPr>
      <w:tcPr>
        <w:tcBorders>
          <w:right w:val="single" w:color="404040" w:sz="4" w:space="0"/>
        </w:tcBorders>
        <w:shd w:val="clear" w:color="FFFFFF" w:fill="auto"/>
      </w:tcPr>
    </w:tblStylePr>
    <w:tblStylePr w:type="lastCol">
      <w:rPr>
        <w:i/>
        <w:color w:val="404040"/>
      </w:rPr>
      <w:tcPr>
        <w:tcBorders>
          <w:left w:val="single" w:color="404040" w:sz="4" w:space="0"/>
        </w:tcBorders>
        <w:shd w:val="clear" w:color="FFFFFF" w:fill="auto"/>
      </w:tcPr>
    </w:tblStylePr>
    <w:tblStylePr w:type="band1Vert">
      <w:rPr>
        <w:rFonts w:ascii="Arial" w:hAnsi="Arial"/>
        <w:color w:val="404040"/>
        <w:sz w:val="22"/>
      </w:rPr>
      <w:tcPr>
        <w:shd w:val="clear" w:color="F1F1F1" w:themeColor="text1" w:themeTint="0D" w:fill="F1F1F1" w:themeFill="text1" w:themeFillTint="0D"/>
      </w:tcPr>
    </w:tblStylePr>
    <w:tblStylePr w:type="band2Vert"/>
    <w:tblStylePr w:type="band1Horz">
      <w:rPr>
        <w:rFonts w:ascii="Arial" w:hAnsi="Arial"/>
        <w:color w:val="404040"/>
        <w:sz w:val="22"/>
      </w:rPr>
      <w:tcPr>
        <w:shd w:val="clear" w:color="F1F1F1" w:themeColor="text1" w:themeTint="0D" w:fill="F1F1F1" w:themeFill="text1" w:themeFillTint="0D"/>
      </w:tcPr>
    </w:tblStylePr>
    <w:tblStylePr w:type="band2Horz"/>
    <w:tblStylePr w:type="neCell"/>
    <w:tblStylePr w:type="nwCell"/>
    <w:tblStylePr w:type="seCell"/>
    <w:tblStylePr w:type="swCell"/>
  </w:style>
  <w:style w:type="table" w:customStyle="1" w:styleId="51">
    <w:name w:val="Grid Table 1 Light"/>
    <w:basedOn w:val="34"/>
    <w:qFormat/>
    <w:uiPriority w:val="99"/>
    <w:pPr>
      <w:spacing w:after="0" w:line="240" w:lineRule="auto"/>
    </w:pPr>
    <w:tblPr>
      <w:tbl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insideH w:val="single" w:color="979797" w:themeColor="text1" w:themeTint="67" w:sz="4" w:space="0"/>
        <w:insideV w:val="single" w:color="979797" w:themeColor="text1" w:themeTint="67" w:sz="4" w:space="0"/>
      </w:tblBorders>
    </w:tblPr>
    <w:tblStylePr w:type="firstRow">
      <w:rPr>
        <w:b/>
        <w:color w:val="404040"/>
      </w:rPr>
      <w:tcPr>
        <w:tcBorders>
          <w:bottom w:val="single" w:color="696969" w:themeColor="tex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tcBorders>
      </w:tcPr>
    </w:tblStylePr>
    <w:tblStylePr w:type="band2Horz"/>
    <w:tblStylePr w:type="neCell"/>
    <w:tblStylePr w:type="nwCell"/>
    <w:tblStylePr w:type="seCell"/>
    <w:tblStylePr w:type="swCell"/>
  </w:style>
  <w:style w:type="table" w:customStyle="1" w:styleId="52">
    <w:name w:val="Grid Table 1 Light - Accent 1"/>
    <w:basedOn w:val="34"/>
    <w:qFormat/>
    <w:uiPriority w:val="99"/>
    <w:pPr>
      <w:spacing w:after="0" w:line="240" w:lineRule="auto"/>
    </w:pPr>
    <w:tblPr>
      <w:tbl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insideH w:val="single" w:color="BCD6EE" w:themeColor="accent1" w:themeTint="67" w:sz="4" w:space="0"/>
        <w:insideV w:val="single" w:color="BCD6EE" w:themeColor="accent1" w:themeTint="67" w:sz="4" w:space="0"/>
      </w:tblBorders>
    </w:tblPr>
    <w:tblStylePr w:type="firstRow">
      <w:rPr>
        <w:b/>
        <w:color w:val="404040"/>
      </w:rPr>
      <w:tcPr>
        <w:tcBorders>
          <w:bottom w:val="single" w:color="9FC4E6" w:themeColor="accen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tcBorders>
      </w:tcPr>
    </w:tblStylePr>
    <w:tblStylePr w:type="band2Horz"/>
    <w:tblStylePr w:type="neCell"/>
    <w:tblStylePr w:type="nwCell"/>
    <w:tblStylePr w:type="seCell"/>
    <w:tblStylePr w:type="swCell"/>
  </w:style>
  <w:style w:type="table" w:customStyle="1" w:styleId="53">
    <w:name w:val="Grid Table 1 Light - Accent 2"/>
    <w:basedOn w:val="34"/>
    <w:qFormat/>
    <w:uiPriority w:val="99"/>
    <w:pPr>
      <w:spacing w:after="0" w:line="240" w:lineRule="auto"/>
    </w:pPr>
    <w:tblPr>
      <w:tbl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insideH w:val="single" w:color="F7CAAB" w:themeColor="accent2" w:themeTint="67" w:sz="4" w:space="0"/>
        <w:insideV w:val="single" w:color="F7CAAB" w:themeColor="accent2" w:themeTint="67" w:sz="4" w:space="0"/>
      </w:tblBorders>
    </w:tblPr>
    <w:tblStylePr w:type="firstRow">
      <w:rPr>
        <w:b/>
        <w:color w:val="404040"/>
      </w:rPr>
      <w:tcPr>
        <w:tcBorders>
          <w:bottom w:val="single" w:color="F4B386" w:themeColor="accent2"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tcBorders>
      </w:tcPr>
    </w:tblStylePr>
    <w:tblStylePr w:type="band2Horz"/>
    <w:tblStylePr w:type="neCell"/>
    <w:tblStylePr w:type="nwCell"/>
    <w:tblStylePr w:type="seCell"/>
    <w:tblStylePr w:type="swCell"/>
  </w:style>
  <w:style w:type="table" w:customStyle="1" w:styleId="54">
    <w:name w:val="Grid Table 1 Light - Accent 3"/>
    <w:basedOn w:val="34"/>
    <w:qFormat/>
    <w:uiPriority w:val="99"/>
    <w:pPr>
      <w:spacing w:after="0" w:line="240" w:lineRule="auto"/>
    </w:pPr>
    <w:tblPr>
      <w:tbl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insideH w:val="single" w:color="DADADA" w:themeColor="accent3" w:themeTint="67" w:sz="4" w:space="0"/>
        <w:insideV w:val="single" w:color="DADADA" w:themeColor="accent3" w:themeTint="67" w:sz="4" w:space="0"/>
      </w:tblBorders>
    </w:tblPr>
    <w:tblStylePr w:type="firstRow">
      <w:rPr>
        <w:b/>
        <w:color w:val="404040"/>
      </w:rPr>
      <w:tcPr>
        <w:tcBorders>
          <w:bottom w:val="single" w:color="CACACA" w:themeColor="accent3"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tcBorders>
      </w:tcPr>
    </w:tblStylePr>
    <w:tblStylePr w:type="band2Horz"/>
    <w:tblStylePr w:type="neCell"/>
    <w:tblStylePr w:type="nwCell"/>
    <w:tblStylePr w:type="seCell"/>
    <w:tblStylePr w:type="swCell"/>
  </w:style>
  <w:style w:type="table" w:customStyle="1" w:styleId="55">
    <w:name w:val="Grid Table 1 Light - Accent 4"/>
    <w:basedOn w:val="34"/>
    <w:qFormat/>
    <w:uiPriority w:val="99"/>
    <w:pPr>
      <w:spacing w:after="0" w:line="240" w:lineRule="auto"/>
    </w:pPr>
    <w:tblPr>
      <w:tbl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insideH w:val="single" w:color="FFE597" w:themeColor="accent4" w:themeTint="67" w:sz="4" w:space="0"/>
        <w:insideV w:val="single" w:color="FFE597" w:themeColor="accent4" w:themeTint="67" w:sz="4" w:space="0"/>
      </w:tblBorders>
    </w:tblPr>
    <w:tblStylePr w:type="firstRow">
      <w:rPr>
        <w:b/>
        <w:color w:val="404040"/>
      </w:rPr>
      <w:tcPr>
        <w:tcBorders>
          <w:bottom w:val="single" w:color="FFDA69" w:themeColor="accent4"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tcBorders>
      </w:tcPr>
    </w:tblStylePr>
    <w:tblStylePr w:type="band2Horz"/>
    <w:tblStylePr w:type="neCell"/>
    <w:tblStylePr w:type="nwCell"/>
    <w:tblStylePr w:type="seCell"/>
    <w:tblStylePr w:type="swCell"/>
  </w:style>
  <w:style w:type="table" w:customStyle="1" w:styleId="56">
    <w:name w:val="Grid Table 1 Light - Accent 5"/>
    <w:basedOn w:val="34"/>
    <w:qFormat/>
    <w:uiPriority w:val="99"/>
    <w:pPr>
      <w:spacing w:after="0" w:line="240" w:lineRule="auto"/>
    </w:pPr>
    <w:tblPr>
      <w:tbl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insideH w:val="single" w:color="B3C6E7" w:themeColor="accent5" w:themeTint="67" w:sz="4" w:space="0"/>
        <w:insideV w:val="single" w:color="B3C6E7" w:themeColor="accent5" w:themeTint="67" w:sz="4" w:space="0"/>
      </w:tblBorders>
    </w:tblPr>
    <w:tblStylePr w:type="firstRow">
      <w:rPr>
        <w:b/>
        <w:color w:val="404040"/>
      </w:rPr>
      <w:tcPr>
        <w:tcBorders>
          <w:bottom w:val="single" w:color="91ACDC" w:themeColor="accent5"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tcBorders>
      </w:tcPr>
    </w:tblStylePr>
    <w:tblStylePr w:type="band2Horz"/>
    <w:tblStylePr w:type="neCell"/>
    <w:tblStylePr w:type="nwCell"/>
    <w:tblStylePr w:type="seCell"/>
    <w:tblStylePr w:type="swCell"/>
  </w:style>
  <w:style w:type="table" w:customStyle="1" w:styleId="57">
    <w:name w:val="Grid Table 1 Light - Accent 6"/>
    <w:basedOn w:val="34"/>
    <w:qFormat/>
    <w:uiPriority w:val="99"/>
    <w:pPr>
      <w:spacing w:after="0" w:line="240" w:lineRule="auto"/>
    </w:pPr>
    <w:tblPr>
      <w:tbl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insideH w:val="single" w:color="C4DFB2" w:themeColor="accent6" w:themeTint="67" w:sz="4" w:space="0"/>
        <w:insideV w:val="single" w:color="C4DFB2" w:themeColor="accent6" w:themeTint="67" w:sz="4" w:space="0"/>
      </w:tblBorders>
    </w:tblPr>
    <w:tblStylePr w:type="firstRow">
      <w:rPr>
        <w:b/>
        <w:color w:val="404040"/>
      </w:rPr>
      <w:tcPr>
        <w:tcBorders>
          <w:bottom w:val="single" w:color="AAD190" w:themeColor="accent6"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tcBorders>
      </w:tcPr>
    </w:tblStylePr>
    <w:tblStylePr w:type="band2Horz"/>
    <w:tblStylePr w:type="neCell"/>
    <w:tblStylePr w:type="nwCell"/>
    <w:tblStylePr w:type="seCell"/>
    <w:tblStylePr w:type="swCell"/>
  </w:style>
  <w:style w:type="table" w:customStyle="1" w:styleId="58">
    <w:name w:val="Grid Table 2"/>
    <w:basedOn w:val="34"/>
    <w:qFormat/>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single" w:color="696969" w:themeColor="text1" w:themeTint="95" w:sz="12" w:space="0"/>
          <w:right w:val="nil"/>
        </w:tcBorders>
        <w:shd w:val="clear" w:color="FFFFFF" w:fill="auto"/>
      </w:tcPr>
    </w:tblStylePr>
    <w:tblStylePr w:type="lastRow">
      <w:rPr>
        <w:b/>
        <w:color w:val="404040"/>
      </w:rPr>
      <w:tcPr>
        <w:tcBorders>
          <w:top w:val="single" w:color="696969" w:themeColor="text1" w:themeTint="9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2Vert"/>
    <w:tblStylePr w:type="band1Horz">
      <w:rPr>
        <w:rFonts w:ascii="Arial" w:hAnsi="Arial"/>
        <w:color w:val="404040"/>
        <w:sz w:val="22"/>
      </w:rPr>
      <w:tcPr>
        <w:shd w:val="clear" w:color="CACACA" w:themeColor="text1" w:themeTint="34" w:fill="CACACA" w:themeFill="text1" w:themeFillTint="34"/>
      </w:tcPr>
    </w:tblStylePr>
    <w:tblStylePr w:type="band2Horz"/>
    <w:tblStylePr w:type="neCell"/>
    <w:tblStylePr w:type="nwCell"/>
    <w:tblStylePr w:type="seCell"/>
    <w:tblStylePr w:type="swCell"/>
  </w:style>
  <w:style w:type="table" w:customStyle="1" w:styleId="59">
    <w:name w:val="Grid Table 2 - Accent 1"/>
    <w:basedOn w:val="34"/>
    <w:qFormat/>
    <w:uiPriority w:val="99"/>
    <w:pPr>
      <w:spacing w:after="0" w:line="240" w:lineRule="auto"/>
    </w:pPr>
    <w:tblPr>
      <w:tblBorders>
        <w:bottom w:val="single" w:color="68A3D8" w:themeColor="accent1" w:themeTint="EA" w:sz="4" w:space="0"/>
        <w:insideH w:val="single" w:color="68A3D8" w:themeColor="accent1" w:themeTint="EA" w:sz="4" w:space="0"/>
        <w:insideV w:val="single" w:color="68A3D8" w:themeColor="accent1" w:themeTint="EA" w:sz="4" w:space="0"/>
      </w:tblBorders>
    </w:tblPr>
    <w:tblStylePr w:type="firstRow">
      <w:rPr>
        <w:b/>
        <w:color w:val="404040"/>
      </w:rPr>
      <w:tcPr>
        <w:tcBorders>
          <w:top w:val="nil"/>
          <w:left w:val="nil"/>
          <w:bottom w:val="single" w:color="68A3D8" w:themeColor="accent1" w:themeTint="EA" w:sz="12" w:space="0"/>
          <w:right w:val="nil"/>
        </w:tcBorders>
        <w:shd w:val="clear" w:color="FFFFFF" w:fill="auto"/>
      </w:tcPr>
    </w:tblStylePr>
    <w:tblStylePr w:type="lastRow">
      <w:rPr>
        <w:b/>
        <w:color w:val="404040"/>
      </w:rPr>
      <w:tcPr>
        <w:tcBorders>
          <w:top w:val="single" w:color="68A3D8" w:themeColor="accent1" w:themeTint="E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DEAF6" w:themeColor="accent1" w:themeTint="34" w:fill="DDEAF6" w:themeFill="accent1" w:themeFillTint="34"/>
      </w:tcPr>
    </w:tblStylePr>
    <w:tblStylePr w:type="band2Vert"/>
    <w:tblStylePr w:type="band1Horz">
      <w:rPr>
        <w:rFonts w:ascii="Arial" w:hAnsi="Arial"/>
        <w:color w:val="404040"/>
        <w:sz w:val="22"/>
      </w:rPr>
      <w:tcPr>
        <w:shd w:val="clear" w:color="DDEAF6" w:themeColor="accent1" w:themeTint="34" w:fill="DDEAF6" w:themeFill="accent1" w:themeFillTint="34"/>
      </w:tcPr>
    </w:tblStylePr>
    <w:tblStylePr w:type="band2Horz"/>
    <w:tblStylePr w:type="neCell"/>
    <w:tblStylePr w:type="nwCell"/>
    <w:tblStylePr w:type="seCell"/>
    <w:tblStylePr w:type="swCell"/>
  </w:style>
  <w:style w:type="table" w:customStyle="1" w:styleId="60">
    <w:name w:val="Grid Table 2 - Accent 2"/>
    <w:basedOn w:val="34"/>
    <w:qFormat/>
    <w:uiPriority w:val="99"/>
    <w:pPr>
      <w:spacing w:after="0" w:line="240" w:lineRule="auto"/>
    </w:pPr>
    <w:tblPr>
      <w:tblBorders>
        <w:bottom w:val="single" w:color="F4B285" w:themeColor="accent2" w:themeTint="97" w:sz="4" w:space="0"/>
        <w:insideH w:val="single" w:color="F4B285" w:themeColor="accent2" w:themeTint="97" w:sz="4" w:space="0"/>
        <w:insideV w:val="single" w:color="F4B285" w:themeColor="accent2" w:themeTint="97" w:sz="4" w:space="0"/>
      </w:tblBorders>
    </w:tblPr>
    <w:tblStylePr w:type="firstRow">
      <w:rPr>
        <w:b/>
        <w:color w:val="404040"/>
      </w:rPr>
      <w:tcPr>
        <w:tcBorders>
          <w:top w:val="nil"/>
          <w:left w:val="nil"/>
          <w:bottom w:val="single" w:color="F4B285" w:themeColor="accent2" w:themeTint="97" w:sz="12" w:space="0"/>
          <w:right w:val="nil"/>
        </w:tcBorders>
        <w:shd w:val="clear" w:color="FFFFFF" w:fill="auto"/>
      </w:tcPr>
    </w:tblStylePr>
    <w:tblStylePr w:type="lastRow">
      <w:rPr>
        <w:b/>
        <w:color w:val="404040"/>
      </w:rPr>
      <w:tcPr>
        <w:tcBorders>
          <w:top w:val="single" w:color="F4B285" w:themeColor="accent2" w:themeTint="97"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BE5D6" w:themeColor="accent2" w:themeTint="32" w:fill="FBE5D6" w:themeFill="accent2" w:themeFillTint="32"/>
      </w:tcPr>
    </w:tblStylePr>
    <w:tblStylePr w:type="band2Vert"/>
    <w:tblStylePr w:type="band1Horz">
      <w:rPr>
        <w:rFonts w:ascii="Arial" w:hAnsi="Arial"/>
        <w:color w:val="404040"/>
        <w:sz w:val="22"/>
      </w:rPr>
      <w:tcPr>
        <w:shd w:val="clear" w:color="FBE5D6" w:themeColor="accent2" w:themeTint="32" w:fill="FBE5D6" w:themeFill="accent2" w:themeFillTint="32"/>
      </w:tcPr>
    </w:tblStylePr>
    <w:tblStylePr w:type="band2Horz"/>
    <w:tblStylePr w:type="neCell"/>
    <w:tblStylePr w:type="nwCell"/>
    <w:tblStylePr w:type="seCell"/>
    <w:tblStylePr w:type="swCell"/>
  </w:style>
  <w:style w:type="table" w:customStyle="1" w:styleId="61">
    <w:name w:val="Grid Table 2 - Accent 3"/>
    <w:basedOn w:val="34"/>
    <w:qFormat/>
    <w:uiPriority w:val="99"/>
    <w:pPr>
      <w:spacing w:after="0" w:line="240" w:lineRule="auto"/>
    </w:pPr>
    <w:tblPr>
      <w:tblBorders>
        <w:bottom w:val="single" w:color="A5A5A5" w:themeColor="accent3" w:themeTint="FE" w:sz="4" w:space="0"/>
        <w:insideH w:val="single" w:color="A5A5A5" w:themeColor="accent3" w:themeTint="FE" w:sz="4" w:space="0"/>
        <w:insideV w:val="single" w:color="A5A5A5" w:themeColor="accent3" w:themeTint="FE" w:sz="4" w:space="0"/>
      </w:tblBorders>
    </w:tblPr>
    <w:tblStylePr w:type="firstRow">
      <w:rPr>
        <w:b/>
        <w:color w:val="404040"/>
      </w:rPr>
      <w:tcPr>
        <w:tcBorders>
          <w:top w:val="nil"/>
          <w:left w:val="nil"/>
          <w:bottom w:val="single" w:color="A5A5A5" w:themeColor="accent3" w:themeTint="FE" w:sz="12" w:space="0"/>
          <w:right w:val="nil"/>
        </w:tcBorders>
        <w:shd w:val="clear" w:color="FFFFFF" w:fill="auto"/>
      </w:tcPr>
    </w:tblStylePr>
    <w:tblStylePr w:type="lastRow">
      <w:rPr>
        <w:b/>
        <w:color w:val="404040"/>
      </w:rPr>
      <w:tcPr>
        <w:tcBorders>
          <w:top w:val="single" w:color="A5A5A5" w:themeColor="accent3" w:themeTint="FE"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CECEC" w:themeColor="accent3" w:themeTint="34" w:fill="ECECEC" w:themeFill="accent3" w:themeFillTint="34"/>
      </w:tcPr>
    </w:tblStylePr>
    <w:tblStylePr w:type="band2Vert"/>
    <w:tblStylePr w:type="band1Horz">
      <w:rPr>
        <w:rFonts w:ascii="Arial" w:hAnsi="Arial"/>
        <w:color w:val="404040"/>
        <w:sz w:val="22"/>
      </w:rPr>
      <w:tcPr>
        <w:shd w:val="clear" w:color="ECECEC" w:themeColor="accent3" w:themeTint="34" w:fill="ECECEC" w:themeFill="accent3" w:themeFillTint="34"/>
      </w:tcPr>
    </w:tblStylePr>
    <w:tblStylePr w:type="band2Horz"/>
    <w:tblStylePr w:type="neCell"/>
    <w:tblStylePr w:type="nwCell"/>
    <w:tblStylePr w:type="seCell"/>
    <w:tblStylePr w:type="swCell"/>
  </w:style>
  <w:style w:type="table" w:customStyle="1" w:styleId="62">
    <w:name w:val="Grid Table 2 - Accent 4"/>
    <w:basedOn w:val="34"/>
    <w:qFormat/>
    <w:uiPriority w:val="99"/>
    <w:pPr>
      <w:spacing w:after="0" w:line="240" w:lineRule="auto"/>
    </w:pPr>
    <w:tblPr>
      <w:tblBorders>
        <w:bottom w:val="single" w:color="FFD864" w:themeColor="accent4" w:themeTint="9A" w:sz="4" w:space="0"/>
        <w:insideH w:val="single" w:color="FFD864" w:themeColor="accent4" w:themeTint="9A" w:sz="4" w:space="0"/>
        <w:insideV w:val="single" w:color="FFD864" w:themeColor="accent4" w:themeTint="9A" w:sz="4" w:space="0"/>
      </w:tblBorders>
    </w:tblPr>
    <w:tblStylePr w:type="firstRow">
      <w:rPr>
        <w:b/>
        <w:color w:val="404040"/>
      </w:rPr>
      <w:tcPr>
        <w:tcBorders>
          <w:top w:val="nil"/>
          <w:left w:val="nil"/>
          <w:bottom w:val="single" w:color="FFD864" w:themeColor="accent4" w:themeTint="9A" w:sz="12" w:space="0"/>
          <w:right w:val="nil"/>
        </w:tcBorders>
        <w:shd w:val="clear" w:color="FFFFFF" w:fill="auto"/>
      </w:tcPr>
    </w:tblStylePr>
    <w:tblStylePr w:type="lastRow">
      <w:rPr>
        <w:b/>
        <w:color w:val="404040"/>
      </w:rPr>
      <w:tcPr>
        <w:tcBorders>
          <w:top w:val="single" w:color="FFD864" w:themeColor="accent4" w:themeTint="9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EF2CA" w:themeColor="accent4" w:themeTint="34" w:fill="FEF2CA" w:themeFill="accent4" w:themeFillTint="34"/>
      </w:tcPr>
    </w:tblStylePr>
    <w:tblStylePr w:type="band2Vert"/>
    <w:tblStylePr w:type="band1Horz">
      <w:rPr>
        <w:rFonts w:ascii="Arial" w:hAnsi="Arial"/>
        <w:color w:val="404040"/>
        <w:sz w:val="22"/>
      </w:rPr>
      <w:tcPr>
        <w:shd w:val="clear" w:color="FEF2CA" w:themeColor="accent4" w:themeTint="34" w:fill="FEF2CA" w:themeFill="accent4" w:themeFillTint="34"/>
      </w:tcPr>
    </w:tblStylePr>
    <w:tblStylePr w:type="band2Horz"/>
    <w:tblStylePr w:type="neCell"/>
    <w:tblStylePr w:type="nwCell"/>
    <w:tblStylePr w:type="seCell"/>
    <w:tblStylePr w:type="swCell"/>
  </w:style>
  <w:style w:type="table" w:customStyle="1" w:styleId="63">
    <w:name w:val="Grid Table 2 - Accent 5"/>
    <w:basedOn w:val="34"/>
    <w:qFormat/>
    <w:uiPriority w:val="99"/>
    <w:pPr>
      <w:spacing w:after="0" w:line="240" w:lineRule="auto"/>
    </w:pPr>
    <w:tblPr>
      <w:tblBorders>
        <w:bottom w:val="single" w:color="4472C4" w:themeColor="accent5" w:sz="4" w:space="0"/>
        <w:insideH w:val="single" w:color="4472C4" w:themeColor="accent5" w:sz="4" w:space="0"/>
        <w:insideV w:val="single" w:color="4472C4" w:themeColor="accent5" w:sz="4" w:space="0"/>
      </w:tblBorders>
    </w:tblPr>
    <w:tblStylePr w:type="firstRow">
      <w:rPr>
        <w:b/>
        <w:color w:val="404040"/>
      </w:rPr>
      <w:tcPr>
        <w:tcBorders>
          <w:top w:val="nil"/>
          <w:left w:val="nil"/>
          <w:bottom w:val="single" w:color="4472C4" w:themeColor="accent5" w:sz="12" w:space="0"/>
          <w:right w:val="nil"/>
        </w:tcBorders>
        <w:shd w:val="clear" w:color="FFFFFF" w:fill="auto"/>
      </w:tcPr>
    </w:tblStylePr>
    <w:tblStylePr w:type="lastRow">
      <w:rPr>
        <w:b/>
        <w:color w:val="404040"/>
      </w:rPr>
      <w:tcPr>
        <w:tcBorders>
          <w:top w:val="single" w:color="4472C4" w:themeColor="accent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8E2F2" w:themeColor="accent5" w:themeTint="34" w:fill="D8E2F2" w:themeFill="accent5" w:themeFillTint="34"/>
      </w:tcPr>
    </w:tblStylePr>
    <w:tblStylePr w:type="band2Vert"/>
    <w:tblStylePr w:type="band1Horz">
      <w:rPr>
        <w:rFonts w:ascii="Arial" w:hAnsi="Arial"/>
        <w:color w:val="404040"/>
        <w:sz w:val="22"/>
      </w:rPr>
      <w:tcPr>
        <w:shd w:val="clear" w:color="D8E2F2" w:themeColor="accent5" w:themeTint="34" w:fill="D8E2F2" w:themeFill="accent5" w:themeFillTint="34"/>
      </w:tcPr>
    </w:tblStylePr>
    <w:tblStylePr w:type="band2Horz"/>
    <w:tblStylePr w:type="neCell"/>
    <w:tblStylePr w:type="nwCell"/>
    <w:tblStylePr w:type="seCell"/>
    <w:tblStylePr w:type="swCell"/>
  </w:style>
  <w:style w:type="table" w:customStyle="1" w:styleId="64">
    <w:name w:val="Grid Table 2 - Accent 6"/>
    <w:basedOn w:val="34"/>
    <w:qFormat/>
    <w:uiPriority w:val="99"/>
    <w:pPr>
      <w:spacing w:after="0" w:line="240" w:lineRule="auto"/>
    </w:pPr>
    <w:tblPr>
      <w:tblBorders>
        <w:bottom w:val="single" w:color="70AD47" w:themeColor="accent6" w:sz="4" w:space="0"/>
        <w:insideH w:val="single" w:color="70AD47" w:themeColor="accent6" w:sz="4" w:space="0"/>
        <w:insideV w:val="single" w:color="70AD47" w:themeColor="accent6" w:sz="4" w:space="0"/>
      </w:tblBorders>
    </w:tblPr>
    <w:tblStylePr w:type="firstRow">
      <w:rPr>
        <w:b/>
        <w:color w:val="404040"/>
      </w:rPr>
      <w:tcPr>
        <w:tcBorders>
          <w:top w:val="nil"/>
          <w:left w:val="nil"/>
          <w:bottom w:val="single" w:color="70AD47" w:themeColor="accent6" w:sz="12" w:space="0"/>
          <w:right w:val="nil"/>
        </w:tcBorders>
        <w:shd w:val="clear" w:color="FFFFFF" w:fill="auto"/>
      </w:tcPr>
    </w:tblStylePr>
    <w:tblStylePr w:type="lastRow">
      <w:rPr>
        <w:b/>
        <w:color w:val="404040"/>
      </w:rPr>
      <w:tcPr>
        <w:tcBorders>
          <w:top w:val="single" w:color="70AD47" w:themeColor="accent6"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1EFD8" w:themeColor="accent6" w:themeTint="34" w:fill="E1EFD8" w:themeFill="accent6" w:themeFillTint="34"/>
      </w:tcPr>
    </w:tblStylePr>
    <w:tblStylePr w:type="band2Vert"/>
    <w:tblStylePr w:type="band1Horz">
      <w:rPr>
        <w:rFonts w:ascii="Arial" w:hAnsi="Arial"/>
        <w:color w:val="404040"/>
        <w:sz w:val="22"/>
      </w:rPr>
      <w:tcPr>
        <w:shd w:val="clear" w:color="E1EFD8" w:themeColor="accent6" w:themeTint="34" w:fill="E1EFD8" w:themeFill="accent6" w:themeFillTint="34"/>
      </w:tcPr>
    </w:tblStylePr>
    <w:tblStylePr w:type="band2Horz"/>
    <w:tblStylePr w:type="neCell"/>
    <w:tblStylePr w:type="nwCell"/>
    <w:tblStylePr w:type="seCell"/>
    <w:tblStylePr w:type="swCell"/>
  </w:style>
  <w:style w:type="table" w:customStyle="1" w:styleId="65">
    <w:name w:val="Grid Table 3"/>
    <w:basedOn w:val="34"/>
    <w:qFormat/>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CACACA" w:themeColor="text1" w:themeTint="34" w:fill="CACACA" w:themeFill="text1" w:themeFillTint="34"/>
      </w:tcPr>
    </w:tblStylePr>
    <w:tblStylePr w:type="band2Vert"/>
    <w:tblStylePr w:type="band1Horz">
      <w:rPr>
        <w:rFonts w:ascii="Arial" w:hAnsi="Arial"/>
        <w:color w:val="404040"/>
        <w:sz w:val="22"/>
      </w:rPr>
      <w:tcPr>
        <w:shd w:val="clear" w:color="CACACA" w:themeColor="text1" w:themeTint="34" w:fill="CACACA" w:themeFill="text1" w:themeFillTint="34"/>
      </w:tcPr>
    </w:tblStylePr>
    <w:tblStylePr w:type="band2Horz"/>
    <w:tblStylePr w:type="neCell"/>
    <w:tblStylePr w:type="nwCell"/>
    <w:tblStylePr w:type="seCell"/>
    <w:tblStylePr w:type="swCell"/>
  </w:style>
  <w:style w:type="table" w:customStyle="1" w:styleId="66">
    <w:name w:val="Grid Table 3 - Accent 1"/>
    <w:basedOn w:val="34"/>
    <w:qFormat/>
    <w:uiPriority w:val="99"/>
    <w:pPr>
      <w:spacing w:after="0" w:line="240" w:lineRule="auto"/>
    </w:pPr>
    <w:tblPr>
      <w:tblBorders>
        <w:bottom w:val="single" w:color="68A3D8" w:themeColor="accent1" w:themeTint="EA" w:sz="4" w:space="0"/>
        <w:insideH w:val="single" w:color="68A3D8" w:themeColor="accent1" w:themeTint="EA" w:sz="4" w:space="0"/>
        <w:insideV w:val="single" w:color="68A3D8" w:themeColor="accent1" w:themeTint="E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DEAF6" w:themeColor="accent1" w:themeTint="34" w:fill="DDEAF6" w:themeFill="accent1" w:themeFillTint="34"/>
      </w:tcPr>
    </w:tblStylePr>
    <w:tblStylePr w:type="band2Vert"/>
    <w:tblStylePr w:type="band1Horz">
      <w:rPr>
        <w:rFonts w:ascii="Arial" w:hAnsi="Arial"/>
        <w:color w:val="404040"/>
        <w:sz w:val="22"/>
      </w:rPr>
      <w:tcPr>
        <w:shd w:val="clear" w:color="DDEAF6" w:themeColor="accent1" w:themeTint="34" w:fill="DDEAF6" w:themeFill="accent1" w:themeFillTint="34"/>
      </w:tcPr>
    </w:tblStylePr>
    <w:tblStylePr w:type="band2Horz"/>
    <w:tblStylePr w:type="neCell"/>
    <w:tblStylePr w:type="nwCell"/>
    <w:tblStylePr w:type="seCell"/>
    <w:tblStylePr w:type="swCell"/>
  </w:style>
  <w:style w:type="table" w:customStyle="1" w:styleId="67">
    <w:name w:val="Grid Table 3 - Accent 2"/>
    <w:basedOn w:val="34"/>
    <w:qFormat/>
    <w:uiPriority w:val="99"/>
    <w:pPr>
      <w:spacing w:after="0" w:line="240" w:lineRule="auto"/>
    </w:pPr>
    <w:tblPr>
      <w:tblBorders>
        <w:bottom w:val="single" w:color="F4B285" w:themeColor="accent2" w:themeTint="97" w:sz="4" w:space="0"/>
        <w:insideH w:val="single" w:color="F4B285" w:themeColor="accent2" w:themeTint="97" w:sz="4" w:space="0"/>
        <w:insideV w:val="single" w:color="F4B285" w:themeColor="accent2" w:themeTint="97"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BE5D6" w:themeColor="accent2" w:themeTint="32" w:fill="FBE5D6" w:themeFill="accent2" w:themeFillTint="32"/>
      </w:tcPr>
    </w:tblStylePr>
    <w:tblStylePr w:type="band2Vert"/>
    <w:tblStylePr w:type="band1Horz">
      <w:rPr>
        <w:rFonts w:ascii="Arial" w:hAnsi="Arial"/>
        <w:color w:val="404040"/>
        <w:sz w:val="22"/>
      </w:rPr>
      <w:tcPr>
        <w:shd w:val="clear" w:color="FBE5D6" w:themeColor="accent2" w:themeTint="32" w:fill="FBE5D6" w:themeFill="accent2" w:themeFillTint="32"/>
      </w:tcPr>
    </w:tblStylePr>
    <w:tblStylePr w:type="band2Horz"/>
    <w:tblStylePr w:type="neCell"/>
    <w:tblStylePr w:type="nwCell"/>
    <w:tblStylePr w:type="seCell"/>
    <w:tblStylePr w:type="swCell"/>
  </w:style>
  <w:style w:type="table" w:customStyle="1" w:styleId="68">
    <w:name w:val="Grid Table 3 - Accent 3"/>
    <w:basedOn w:val="34"/>
    <w:qFormat/>
    <w:uiPriority w:val="99"/>
    <w:pPr>
      <w:spacing w:after="0" w:line="240" w:lineRule="auto"/>
    </w:pPr>
    <w:tblPr>
      <w:tblBorders>
        <w:bottom w:val="single" w:color="A5A5A5" w:themeColor="accent3" w:themeTint="FE" w:sz="4" w:space="0"/>
        <w:insideH w:val="single" w:color="A5A5A5" w:themeColor="accent3" w:themeTint="FE" w:sz="4" w:space="0"/>
        <w:insideV w:val="single" w:color="A5A5A5" w:themeColor="accent3" w:themeTint="FE"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CECEC" w:themeColor="accent3" w:themeTint="34" w:fill="ECECEC" w:themeFill="accent3" w:themeFillTint="34"/>
      </w:tcPr>
    </w:tblStylePr>
    <w:tblStylePr w:type="band2Vert"/>
    <w:tblStylePr w:type="band1Horz">
      <w:rPr>
        <w:rFonts w:ascii="Arial" w:hAnsi="Arial"/>
        <w:color w:val="404040"/>
        <w:sz w:val="22"/>
      </w:rPr>
      <w:tcPr>
        <w:shd w:val="clear" w:color="ECECEC" w:themeColor="accent3" w:themeTint="34" w:fill="ECECEC" w:themeFill="accent3" w:themeFillTint="34"/>
      </w:tcPr>
    </w:tblStylePr>
    <w:tblStylePr w:type="band2Horz"/>
    <w:tblStylePr w:type="neCell"/>
    <w:tblStylePr w:type="nwCell"/>
    <w:tblStylePr w:type="seCell"/>
    <w:tblStylePr w:type="swCell"/>
  </w:style>
  <w:style w:type="table" w:customStyle="1" w:styleId="69">
    <w:name w:val="Grid Table 3 - Accent 4"/>
    <w:basedOn w:val="34"/>
    <w:qFormat/>
    <w:uiPriority w:val="99"/>
    <w:pPr>
      <w:spacing w:after="0" w:line="240" w:lineRule="auto"/>
    </w:pPr>
    <w:tblPr>
      <w:tblBorders>
        <w:bottom w:val="single" w:color="FFD864" w:themeColor="accent4" w:themeTint="9A" w:sz="4" w:space="0"/>
        <w:insideH w:val="single" w:color="FFD864" w:themeColor="accent4" w:themeTint="9A" w:sz="4" w:space="0"/>
        <w:insideV w:val="single" w:color="FFD864" w:themeColor="accent4" w:themeTint="9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EF2CA" w:themeColor="accent4" w:themeTint="34" w:fill="FEF2CA" w:themeFill="accent4" w:themeFillTint="34"/>
      </w:tcPr>
    </w:tblStylePr>
    <w:tblStylePr w:type="band2Vert"/>
    <w:tblStylePr w:type="band1Horz">
      <w:rPr>
        <w:rFonts w:ascii="Arial" w:hAnsi="Arial"/>
        <w:color w:val="404040"/>
        <w:sz w:val="22"/>
      </w:rPr>
      <w:tcPr>
        <w:shd w:val="clear" w:color="FEF2CA" w:themeColor="accent4" w:themeTint="34" w:fill="FEF2CA" w:themeFill="accent4" w:themeFillTint="34"/>
      </w:tcPr>
    </w:tblStylePr>
    <w:tblStylePr w:type="band2Horz"/>
    <w:tblStylePr w:type="neCell"/>
    <w:tblStylePr w:type="nwCell"/>
    <w:tblStylePr w:type="seCell"/>
    <w:tblStylePr w:type="swCell"/>
  </w:style>
  <w:style w:type="table" w:customStyle="1" w:styleId="70">
    <w:name w:val="Grid Table 3 - Accent 5"/>
    <w:basedOn w:val="34"/>
    <w:qFormat/>
    <w:uiPriority w:val="99"/>
    <w:pPr>
      <w:spacing w:after="0" w:line="240" w:lineRule="auto"/>
    </w:pPr>
    <w:tblPr>
      <w:tblBorders>
        <w:bottom w:val="single" w:color="4472C4" w:themeColor="accent5" w:sz="4" w:space="0"/>
        <w:insideH w:val="single" w:color="4472C4" w:themeColor="accent5" w:sz="4" w:space="0"/>
        <w:insideV w:val="single" w:color="4472C4" w:themeColor="accent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8E2F2" w:themeColor="accent5" w:themeTint="34" w:fill="D8E2F2" w:themeFill="accent5" w:themeFillTint="34"/>
      </w:tcPr>
    </w:tblStylePr>
    <w:tblStylePr w:type="band2Vert"/>
    <w:tblStylePr w:type="band1Horz">
      <w:rPr>
        <w:rFonts w:ascii="Arial" w:hAnsi="Arial"/>
        <w:color w:val="404040"/>
        <w:sz w:val="22"/>
      </w:rPr>
      <w:tcPr>
        <w:shd w:val="clear" w:color="D8E2F2" w:themeColor="accent5" w:themeTint="34" w:fill="D8E2F2" w:themeFill="accent5" w:themeFillTint="34"/>
      </w:tcPr>
    </w:tblStylePr>
    <w:tblStylePr w:type="band2Horz"/>
    <w:tblStylePr w:type="neCell"/>
    <w:tblStylePr w:type="nwCell"/>
    <w:tblStylePr w:type="seCell"/>
    <w:tblStylePr w:type="swCell"/>
  </w:style>
  <w:style w:type="table" w:customStyle="1" w:styleId="71">
    <w:name w:val="Grid Table 3 - Accent 6"/>
    <w:basedOn w:val="34"/>
    <w:qFormat/>
    <w:uiPriority w:val="99"/>
    <w:pPr>
      <w:spacing w:after="0" w:line="240" w:lineRule="auto"/>
    </w:pPr>
    <w:tblPr>
      <w:tblBorders>
        <w:bottom w:val="single" w:color="70AD47" w:themeColor="accent6" w:sz="4" w:space="0"/>
        <w:insideH w:val="single" w:color="70AD47" w:themeColor="accent6" w:sz="4" w:space="0"/>
        <w:insideV w:val="single" w:color="70AD47" w:themeColor="accent6"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1EFD8" w:themeColor="accent6" w:themeTint="34" w:fill="E1EFD8" w:themeFill="accent6" w:themeFillTint="34"/>
      </w:tcPr>
    </w:tblStylePr>
    <w:tblStylePr w:type="band2Vert"/>
    <w:tblStylePr w:type="band1Horz">
      <w:rPr>
        <w:rFonts w:ascii="Arial" w:hAnsi="Arial"/>
        <w:color w:val="404040"/>
        <w:sz w:val="22"/>
      </w:rPr>
      <w:tcPr>
        <w:shd w:val="clear" w:color="E1EFD8" w:themeColor="accent6" w:themeTint="34" w:fill="E1EFD8" w:themeFill="accent6" w:themeFillTint="34"/>
      </w:tcPr>
    </w:tblStylePr>
    <w:tblStylePr w:type="band2Horz"/>
    <w:tblStylePr w:type="neCell"/>
    <w:tblStylePr w:type="nwCell"/>
    <w:tblStylePr w:type="seCell"/>
    <w:tblStylePr w:type="swCell"/>
  </w:style>
  <w:style w:type="table" w:customStyle="1" w:styleId="72">
    <w:name w:val="Grid Table 4"/>
    <w:basedOn w:val="34"/>
    <w:qFormat/>
    <w:uiPriority w:val="59"/>
    <w:pPr>
      <w:spacing w:after="0" w:line="240" w:lineRule="auto"/>
    </w:pPr>
    <w:tblPr>
      <w:tblBorders>
        <w:top w:val="single" w:color="6E6E6E" w:themeColor="text1" w:themeTint="90" w:sz="4" w:space="0"/>
        <w:left w:val="single" w:color="6E6E6E" w:themeColor="text1" w:themeTint="90" w:sz="4" w:space="0"/>
        <w:bottom w:val="single" w:color="6E6E6E" w:themeColor="text1" w:themeTint="90" w:sz="4" w:space="0"/>
        <w:right w:val="single" w:color="6E6E6E" w:themeColor="text1" w:themeTint="90" w:sz="4" w:space="0"/>
        <w:insideH w:val="single" w:color="6E6E6E" w:themeColor="text1" w:themeTint="90" w:sz="4" w:space="0"/>
        <w:insideV w:val="single" w:color="6E6E6E" w:themeColor="text1" w:themeTint="90" w:sz="4" w:space="0"/>
      </w:tblBorders>
    </w:tblPr>
    <w:tblStylePr w:type="firstRow">
      <w:rPr>
        <w:rFonts w:ascii="Arial" w:hAnsi="Arial"/>
        <w:b/>
        <w:color w:val="FFFFFF"/>
        <w:sz w:val="22"/>
      </w:rPr>
      <w:tcPr>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000000" w:themeColor="text1" w:fill="000000" w:themeFill="text1"/>
      </w:tcPr>
    </w:tblStylePr>
    <w:tblStylePr w:type="lastRow">
      <w:rPr>
        <w:b/>
        <w:color w:val="404040"/>
      </w:rPr>
      <w:tcPr>
        <w:tcBorders>
          <w:top w:val="single" w:color="000000" w:themeColor="text1"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2Vert"/>
    <w:tblStylePr w:type="band1Horz">
      <w:rPr>
        <w:rFonts w:ascii="Arial" w:hAnsi="Arial"/>
        <w:color w:val="404040"/>
        <w:sz w:val="22"/>
      </w:rPr>
      <w:tcPr>
        <w:shd w:val="clear" w:color="CACACA" w:themeColor="text1" w:themeTint="34" w:fill="CACACA" w:themeFill="text1" w:themeFillTint="34"/>
      </w:tcPr>
    </w:tblStylePr>
    <w:tblStylePr w:type="band2Horz"/>
    <w:tblStylePr w:type="neCell"/>
    <w:tblStylePr w:type="nwCell"/>
    <w:tblStylePr w:type="seCell"/>
    <w:tblStylePr w:type="swCell"/>
  </w:style>
  <w:style w:type="table" w:customStyle="1" w:styleId="73">
    <w:name w:val="Grid Table 4 - Accent 1"/>
    <w:basedOn w:val="34"/>
    <w:qFormat/>
    <w:uiPriority w:val="59"/>
    <w:pPr>
      <w:spacing w:after="0" w:line="240" w:lineRule="auto"/>
    </w:pPr>
    <w:tblPr>
      <w:tblBorders>
        <w:top w:val="single" w:color="A2C6E7" w:themeColor="accent1" w:themeTint="90" w:sz="4" w:space="0"/>
        <w:left w:val="single" w:color="A2C6E7" w:themeColor="accent1" w:themeTint="90" w:sz="4" w:space="0"/>
        <w:bottom w:val="single" w:color="A2C6E7" w:themeColor="accent1" w:themeTint="90" w:sz="4" w:space="0"/>
        <w:right w:val="single" w:color="A2C6E7" w:themeColor="accent1" w:themeTint="90" w:sz="4" w:space="0"/>
        <w:insideH w:val="single" w:color="A2C6E7" w:themeColor="accent1" w:themeTint="90" w:sz="4" w:space="0"/>
        <w:insideV w:val="single" w:color="A2C6E7" w:themeColor="accent1" w:themeTint="90" w:sz="4" w:space="0"/>
      </w:tblBorders>
    </w:tblPr>
    <w:tblStylePr w:type="firstRow">
      <w:rPr>
        <w:rFonts w:ascii="Arial" w:hAnsi="Arial"/>
        <w:b/>
        <w:color w:val="FFFFFF"/>
        <w:sz w:val="22"/>
      </w:rPr>
      <w:tcPr>
        <w:tcBorders>
          <w:top w:val="single" w:color="68A3D8" w:themeColor="accent1" w:themeTint="EA" w:sz="4" w:space="0"/>
          <w:left w:val="single" w:color="68A3D8" w:themeColor="accent1" w:themeTint="EA" w:sz="4" w:space="0"/>
          <w:bottom w:val="single" w:color="68A3D8" w:themeColor="accent1" w:themeTint="EA" w:sz="4" w:space="0"/>
          <w:right w:val="single" w:color="68A3D8" w:themeColor="accent1" w:themeTint="EA" w:sz="4" w:space="0"/>
        </w:tcBorders>
        <w:shd w:val="clear" w:color="68A3D8" w:themeColor="accent1" w:themeTint="EA" w:fill="68A3D8" w:themeFill="accent1" w:themeFillTint="EA"/>
      </w:tcPr>
    </w:tblStylePr>
    <w:tblStylePr w:type="lastRow">
      <w:rPr>
        <w:b/>
        <w:color w:val="404040"/>
      </w:rPr>
      <w:tcPr>
        <w:tcBorders>
          <w:top w:val="single" w:color="68A3D8" w:themeColor="accent1" w:themeTint="E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EEBF6" w:themeColor="accent1" w:themeTint="32" w:fill="DEEBF6" w:themeFill="accent1" w:themeFillTint="32"/>
      </w:tcPr>
    </w:tblStylePr>
    <w:tblStylePr w:type="band2Vert"/>
    <w:tblStylePr w:type="band1Horz">
      <w:rPr>
        <w:rFonts w:ascii="Arial" w:hAnsi="Arial"/>
        <w:color w:val="404040"/>
        <w:sz w:val="22"/>
      </w:rPr>
      <w:tcPr>
        <w:shd w:val="clear" w:color="DEEBF6" w:themeColor="accent1" w:themeTint="32" w:fill="DEEBF6" w:themeFill="accent1" w:themeFillTint="32"/>
      </w:tcPr>
    </w:tblStylePr>
    <w:tblStylePr w:type="band2Horz"/>
    <w:tblStylePr w:type="neCell"/>
    <w:tblStylePr w:type="nwCell"/>
    <w:tblStylePr w:type="seCell"/>
    <w:tblStylePr w:type="swCell"/>
  </w:style>
  <w:style w:type="table" w:customStyle="1" w:styleId="74">
    <w:name w:val="Grid Table 4 - Accent 2"/>
    <w:basedOn w:val="34"/>
    <w:qFormat/>
    <w:uiPriority w:val="59"/>
    <w:pPr>
      <w:spacing w:after="0" w:line="240" w:lineRule="auto"/>
    </w:pPr>
    <w:tblPr>
      <w:tblBorders>
        <w:top w:val="single" w:color="F4B58A" w:themeColor="accent2" w:themeTint="90" w:sz="4" w:space="0"/>
        <w:left w:val="single" w:color="F4B58A" w:themeColor="accent2" w:themeTint="90" w:sz="4" w:space="0"/>
        <w:bottom w:val="single" w:color="F4B58A" w:themeColor="accent2" w:themeTint="90" w:sz="4" w:space="0"/>
        <w:right w:val="single" w:color="F4B58A" w:themeColor="accent2" w:themeTint="90" w:sz="4" w:space="0"/>
        <w:insideH w:val="single" w:color="F4B58A" w:themeColor="accent2" w:themeTint="90" w:sz="4" w:space="0"/>
        <w:insideV w:val="single" w:color="F4B58A" w:themeColor="accent2" w:themeTint="90" w:sz="4" w:space="0"/>
      </w:tblBorders>
    </w:tblPr>
    <w:tblStylePr w:type="firstRow">
      <w:rPr>
        <w:rFonts w:ascii="Arial" w:hAnsi="Arial"/>
        <w:b/>
        <w:color w:val="FFFFFF"/>
        <w:sz w:val="22"/>
      </w:rPr>
      <w:tcPr>
        <w:tcBorders>
          <w:top w:val="single" w:color="F4B285" w:themeColor="accent2" w:themeTint="97" w:sz="4" w:space="0"/>
          <w:left w:val="single" w:color="F4B285" w:themeColor="accent2" w:themeTint="97" w:sz="4" w:space="0"/>
          <w:bottom w:val="single" w:color="F4B285" w:themeColor="accent2" w:themeTint="97" w:sz="4" w:space="0"/>
          <w:right w:val="single" w:color="F4B285" w:themeColor="accent2" w:themeTint="97" w:sz="4" w:space="0"/>
        </w:tcBorders>
        <w:shd w:val="clear" w:color="F4B285" w:themeColor="accent2" w:themeTint="97" w:fill="F4B285" w:themeFill="accent2" w:themeFillTint="97"/>
      </w:tcPr>
    </w:tblStylePr>
    <w:tblStylePr w:type="lastRow">
      <w:rPr>
        <w:b/>
        <w:color w:val="404040"/>
      </w:rPr>
      <w:tcPr>
        <w:tcBorders>
          <w:top w:val="single" w:color="F4B285" w:themeColor="accent2" w:themeTint="97"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BE5D6" w:themeColor="accent2" w:themeTint="32" w:fill="FBE5D6" w:themeFill="accent2" w:themeFillTint="32"/>
      </w:tcPr>
    </w:tblStylePr>
    <w:tblStylePr w:type="band2Vert"/>
    <w:tblStylePr w:type="band1Horz">
      <w:rPr>
        <w:rFonts w:ascii="Arial" w:hAnsi="Arial"/>
        <w:color w:val="404040"/>
        <w:sz w:val="22"/>
      </w:rPr>
      <w:tcPr>
        <w:shd w:val="clear" w:color="FBE5D6" w:themeColor="accent2" w:themeTint="32" w:fill="FBE5D6" w:themeFill="accent2" w:themeFillTint="32"/>
      </w:tcPr>
    </w:tblStylePr>
    <w:tblStylePr w:type="band2Horz"/>
    <w:tblStylePr w:type="neCell"/>
    <w:tblStylePr w:type="nwCell"/>
    <w:tblStylePr w:type="seCell"/>
    <w:tblStylePr w:type="swCell"/>
  </w:style>
  <w:style w:type="table" w:customStyle="1" w:styleId="75">
    <w:name w:val="Grid Table 4 - Accent 3"/>
    <w:basedOn w:val="34"/>
    <w:qFormat/>
    <w:uiPriority w:val="59"/>
    <w:pPr>
      <w:spacing w:after="0" w:line="240" w:lineRule="auto"/>
    </w:pPr>
    <w:tblPr>
      <w:tblBorders>
        <w:top w:val="single" w:color="CCCCCC" w:themeColor="accent3" w:themeTint="90" w:sz="4" w:space="0"/>
        <w:left w:val="single" w:color="CCCCCC" w:themeColor="accent3" w:themeTint="90" w:sz="4" w:space="0"/>
        <w:bottom w:val="single" w:color="CCCCCC" w:themeColor="accent3" w:themeTint="90" w:sz="4" w:space="0"/>
        <w:right w:val="single" w:color="CCCCCC" w:themeColor="accent3" w:themeTint="90" w:sz="4" w:space="0"/>
        <w:insideH w:val="single" w:color="CCCCCC" w:themeColor="accent3" w:themeTint="90" w:sz="4" w:space="0"/>
        <w:insideV w:val="single" w:color="CCCCCC" w:themeColor="accent3" w:themeTint="90" w:sz="4" w:space="0"/>
      </w:tblBorders>
    </w:tblPr>
    <w:tblStylePr w:type="firstRow">
      <w:rPr>
        <w:rFonts w:ascii="Arial" w:hAnsi="Arial"/>
        <w:b/>
        <w:color w:val="FFFFFF"/>
        <w:sz w:val="22"/>
      </w:rPr>
      <w:tcPr>
        <w:tcBorders>
          <w:top w:val="single" w:color="A5A5A5" w:themeColor="accent3" w:themeTint="FE" w:sz="4" w:space="0"/>
          <w:left w:val="single" w:color="A5A5A5" w:themeColor="accent3" w:themeTint="FE" w:sz="4" w:space="0"/>
          <w:bottom w:val="single" w:color="A5A5A5" w:themeColor="accent3" w:themeTint="FE" w:sz="4" w:space="0"/>
          <w:right w:val="single" w:color="A5A5A5" w:themeColor="accent3" w:themeTint="FE" w:sz="4" w:space="0"/>
        </w:tcBorders>
        <w:shd w:val="clear" w:color="A5A5A5" w:themeColor="accent3" w:themeTint="FE" w:fill="A5A5A5" w:themeFill="accent3" w:themeFillTint="FE"/>
      </w:tcPr>
    </w:tblStylePr>
    <w:tblStylePr w:type="lastRow">
      <w:rPr>
        <w:b/>
        <w:color w:val="404040"/>
      </w:rPr>
      <w:tcPr>
        <w:tcBorders>
          <w:top w:val="single" w:color="A5A5A5" w:themeColor="accent3" w:themeTint="FE"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CECEC" w:themeColor="accent3" w:themeTint="34" w:fill="ECECEC" w:themeFill="accent3" w:themeFillTint="34"/>
      </w:tcPr>
    </w:tblStylePr>
    <w:tblStylePr w:type="band2Vert"/>
    <w:tblStylePr w:type="band1Horz">
      <w:rPr>
        <w:rFonts w:ascii="Arial" w:hAnsi="Arial"/>
        <w:color w:val="404040"/>
        <w:sz w:val="22"/>
      </w:rPr>
      <w:tcPr>
        <w:shd w:val="clear" w:color="ECECEC" w:themeColor="accent3" w:themeTint="34" w:fill="ECECEC" w:themeFill="accent3" w:themeFillTint="34"/>
      </w:tcPr>
    </w:tblStylePr>
    <w:tblStylePr w:type="band2Horz"/>
    <w:tblStylePr w:type="neCell"/>
    <w:tblStylePr w:type="nwCell"/>
    <w:tblStylePr w:type="seCell"/>
    <w:tblStylePr w:type="swCell"/>
  </w:style>
  <w:style w:type="table" w:customStyle="1" w:styleId="76">
    <w:name w:val="Grid Table 4 - Accent 4"/>
    <w:basedOn w:val="34"/>
    <w:qFormat/>
    <w:uiPriority w:val="59"/>
    <w:pPr>
      <w:spacing w:after="0" w:line="240" w:lineRule="auto"/>
    </w:pPr>
    <w:tblPr>
      <w:tblBorders>
        <w:top w:val="single" w:color="FFDB6E" w:themeColor="accent4" w:themeTint="90" w:sz="4" w:space="0"/>
        <w:left w:val="single" w:color="FFDB6E" w:themeColor="accent4" w:themeTint="90" w:sz="4" w:space="0"/>
        <w:bottom w:val="single" w:color="FFDB6E" w:themeColor="accent4" w:themeTint="90" w:sz="4" w:space="0"/>
        <w:right w:val="single" w:color="FFDB6E" w:themeColor="accent4" w:themeTint="90" w:sz="4" w:space="0"/>
        <w:insideH w:val="single" w:color="FFDB6E" w:themeColor="accent4" w:themeTint="90" w:sz="4" w:space="0"/>
        <w:insideV w:val="single" w:color="FFDB6E" w:themeColor="accent4" w:themeTint="90" w:sz="4" w:space="0"/>
      </w:tblBorders>
    </w:tblPr>
    <w:tblStylePr w:type="firstRow">
      <w:rPr>
        <w:rFonts w:ascii="Arial" w:hAnsi="Arial"/>
        <w:b/>
        <w:color w:val="FFFFFF"/>
        <w:sz w:val="22"/>
      </w:rPr>
      <w:tcPr>
        <w:tcBorders>
          <w:top w:val="single" w:color="FFD864" w:themeColor="accent4" w:themeTint="9A" w:sz="4" w:space="0"/>
          <w:left w:val="single" w:color="FFD864" w:themeColor="accent4" w:themeTint="9A" w:sz="4" w:space="0"/>
          <w:bottom w:val="single" w:color="FFD864" w:themeColor="accent4" w:themeTint="9A" w:sz="4" w:space="0"/>
          <w:right w:val="single" w:color="FFD864" w:themeColor="accent4" w:themeTint="9A" w:sz="4" w:space="0"/>
        </w:tcBorders>
        <w:shd w:val="clear" w:color="FFD864" w:themeColor="accent4" w:themeTint="9A" w:fill="FFD864" w:themeFill="accent4" w:themeFillTint="9A"/>
      </w:tcPr>
    </w:tblStylePr>
    <w:tblStylePr w:type="lastRow">
      <w:rPr>
        <w:b/>
        <w:color w:val="404040"/>
      </w:rPr>
      <w:tcPr>
        <w:tcBorders>
          <w:top w:val="single" w:color="FFD864" w:themeColor="accent4" w:themeTint="9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EF2CA" w:themeColor="accent4" w:themeTint="34" w:fill="FEF2CA" w:themeFill="accent4" w:themeFillTint="34"/>
      </w:tcPr>
    </w:tblStylePr>
    <w:tblStylePr w:type="band2Vert"/>
    <w:tblStylePr w:type="band1Horz">
      <w:rPr>
        <w:rFonts w:ascii="Arial" w:hAnsi="Arial"/>
        <w:color w:val="404040"/>
        <w:sz w:val="22"/>
      </w:rPr>
      <w:tcPr>
        <w:shd w:val="clear" w:color="FEF2CA" w:themeColor="accent4" w:themeTint="34" w:fill="FEF2CA" w:themeFill="accent4" w:themeFillTint="34"/>
      </w:tcPr>
    </w:tblStylePr>
    <w:tblStylePr w:type="band2Horz"/>
    <w:tblStylePr w:type="neCell"/>
    <w:tblStylePr w:type="nwCell"/>
    <w:tblStylePr w:type="seCell"/>
    <w:tblStylePr w:type="swCell"/>
  </w:style>
  <w:style w:type="table" w:customStyle="1" w:styleId="77">
    <w:name w:val="Grid Table 4 - Accent 5"/>
    <w:basedOn w:val="34"/>
    <w:qFormat/>
    <w:uiPriority w:val="59"/>
    <w:pPr>
      <w:spacing w:after="0" w:line="240" w:lineRule="auto"/>
    </w:pPr>
    <w:tblPr>
      <w:tblBorders>
        <w:top w:val="single" w:color="95AFDD" w:themeColor="accent5" w:themeTint="90" w:sz="4" w:space="0"/>
        <w:left w:val="single" w:color="95AFDD" w:themeColor="accent5" w:themeTint="90" w:sz="4" w:space="0"/>
        <w:bottom w:val="single" w:color="95AFDD" w:themeColor="accent5" w:themeTint="90" w:sz="4" w:space="0"/>
        <w:right w:val="single" w:color="95AFDD" w:themeColor="accent5" w:themeTint="90" w:sz="4" w:space="0"/>
        <w:insideH w:val="single" w:color="95AFDD" w:themeColor="accent5" w:themeTint="90" w:sz="4" w:space="0"/>
        <w:insideV w:val="single" w:color="95AFDD" w:themeColor="accent5" w:themeTint="90" w:sz="4" w:space="0"/>
      </w:tblBorders>
    </w:tblPr>
    <w:tblStylePr w:type="firstRow">
      <w:rPr>
        <w:rFonts w:ascii="Arial" w:hAnsi="Arial"/>
        <w:b/>
        <w:color w:val="FFFFFF"/>
        <w:sz w:val="22"/>
      </w:rPr>
      <w:tcPr>
        <w:tcBorders>
          <w:top w:val="single" w:color="4472C4" w:themeColor="accent5" w:sz="4" w:space="0"/>
          <w:left w:val="single" w:color="4472C4" w:themeColor="accent5" w:sz="4" w:space="0"/>
          <w:bottom w:val="single" w:color="4472C4" w:themeColor="accent5" w:sz="4" w:space="0"/>
          <w:right w:val="single" w:color="4472C4" w:themeColor="accent5" w:sz="4" w:space="0"/>
        </w:tcBorders>
        <w:shd w:val="clear" w:color="4472C4" w:themeColor="accent5" w:fill="4472C4" w:themeFill="accent5"/>
      </w:tcPr>
    </w:tblStylePr>
    <w:tblStylePr w:type="lastRow">
      <w:rPr>
        <w:b/>
        <w:color w:val="404040"/>
      </w:rPr>
      <w:tcPr>
        <w:tcBorders>
          <w:top w:val="single" w:color="4472C4" w:themeColor="accent5"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8E2F2" w:themeColor="accent5" w:themeTint="34" w:fill="D8E2F2" w:themeFill="accent5" w:themeFillTint="34"/>
      </w:tcPr>
    </w:tblStylePr>
    <w:tblStylePr w:type="band2Vert"/>
    <w:tblStylePr w:type="band1Horz">
      <w:rPr>
        <w:rFonts w:ascii="Arial" w:hAnsi="Arial"/>
        <w:color w:val="404040"/>
        <w:sz w:val="22"/>
      </w:rPr>
      <w:tcPr>
        <w:shd w:val="clear" w:color="D8E2F2" w:themeColor="accent5" w:themeTint="34" w:fill="D8E2F2" w:themeFill="accent5" w:themeFillTint="34"/>
      </w:tcPr>
    </w:tblStylePr>
    <w:tblStylePr w:type="band2Horz"/>
    <w:tblStylePr w:type="neCell"/>
    <w:tblStylePr w:type="nwCell"/>
    <w:tblStylePr w:type="seCell"/>
    <w:tblStylePr w:type="swCell"/>
  </w:style>
  <w:style w:type="table" w:customStyle="1" w:styleId="78">
    <w:name w:val="Grid Table 4 - Accent 6"/>
    <w:basedOn w:val="34"/>
    <w:qFormat/>
    <w:uiPriority w:val="59"/>
    <w:pPr>
      <w:spacing w:after="0" w:line="240" w:lineRule="auto"/>
    </w:pPr>
    <w:tblPr>
      <w:tblBorders>
        <w:top w:val="single" w:color="ADD394" w:themeColor="accent6" w:themeTint="90" w:sz="4" w:space="0"/>
        <w:left w:val="single" w:color="ADD394" w:themeColor="accent6" w:themeTint="90" w:sz="4" w:space="0"/>
        <w:bottom w:val="single" w:color="ADD394" w:themeColor="accent6" w:themeTint="90" w:sz="4" w:space="0"/>
        <w:right w:val="single" w:color="ADD394" w:themeColor="accent6" w:themeTint="90" w:sz="4" w:space="0"/>
        <w:insideH w:val="single" w:color="ADD394" w:themeColor="accent6" w:themeTint="90" w:sz="4" w:space="0"/>
        <w:insideV w:val="single" w:color="ADD394" w:themeColor="accent6" w:themeTint="90" w:sz="4" w:space="0"/>
      </w:tblBorders>
    </w:tblPr>
    <w:tblStylePr w:type="firstRow">
      <w:rPr>
        <w:rFonts w:ascii="Arial" w:hAnsi="Arial"/>
        <w:b/>
        <w:color w:val="FFFFFF"/>
        <w:sz w:val="22"/>
      </w:rPr>
      <w:tcPr>
        <w:tcBorders>
          <w:top w:val="single" w:color="70AD47" w:themeColor="accent6" w:sz="4" w:space="0"/>
          <w:left w:val="single" w:color="70AD47" w:themeColor="accent6" w:sz="4" w:space="0"/>
          <w:bottom w:val="single" w:color="70AD47" w:themeColor="accent6" w:sz="4" w:space="0"/>
          <w:right w:val="single" w:color="70AD47" w:themeColor="accent6" w:sz="4" w:space="0"/>
        </w:tcBorders>
        <w:shd w:val="clear" w:color="70AD47" w:themeColor="accent6" w:fill="70AD47" w:themeFill="accent6"/>
      </w:tcPr>
    </w:tblStylePr>
    <w:tblStylePr w:type="lastRow">
      <w:rPr>
        <w:b/>
        <w:color w:val="404040"/>
      </w:rPr>
      <w:tcPr>
        <w:tcBorders>
          <w:top w:val="single" w:color="70AD47" w:themeColor="accent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1EFD8" w:themeColor="accent6" w:themeTint="34" w:fill="E1EFD8" w:themeFill="accent6" w:themeFillTint="34"/>
      </w:tcPr>
    </w:tblStylePr>
    <w:tblStylePr w:type="band2Vert"/>
    <w:tblStylePr w:type="band1Horz">
      <w:rPr>
        <w:rFonts w:ascii="Arial" w:hAnsi="Arial"/>
        <w:color w:val="404040"/>
        <w:sz w:val="22"/>
      </w:rPr>
      <w:tcPr>
        <w:shd w:val="clear" w:color="E1EFD8" w:themeColor="accent6" w:themeTint="34" w:fill="E1EFD8" w:themeFill="accent6" w:themeFillTint="34"/>
      </w:tcPr>
    </w:tblStylePr>
    <w:tblStylePr w:type="band2Horz"/>
    <w:tblStylePr w:type="neCell"/>
    <w:tblStylePr w:type="nwCell"/>
    <w:tblStylePr w:type="seCell"/>
    <w:tblStylePr w:type="swCell"/>
  </w:style>
  <w:style w:type="table" w:customStyle="1" w:styleId="79">
    <w:name w:val="Grid Table 5 Dark"/>
    <w:basedOn w:val="34"/>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000000" w:themeColor="text1" w:fill="000000" w:themeFill="text1"/>
      </w:tcPr>
    </w:tblStylePr>
    <w:tblStylePr w:type="lastRow">
      <w:rPr>
        <w:rFonts w:ascii="Arial" w:hAnsi="Arial"/>
        <w:b/>
        <w:color w:val="FFFFFF"/>
        <w:sz w:val="22"/>
      </w:rPr>
      <w:tcPr>
        <w:tcBorders>
          <w:top w:val="single" w:color="FFFFFF" w:themeColor="light1" w:sz="4" w:space="0"/>
        </w:tcBorders>
        <w:shd w:val="clear" w:color="000000" w:themeColor="text1" w:fill="000000" w:themeFill="text1"/>
      </w:tcPr>
    </w:tblStylePr>
    <w:tblStylePr w:type="firstCol">
      <w:rPr>
        <w:rFonts w:ascii="Arial" w:hAnsi="Arial"/>
        <w:b/>
        <w:color w:val="FFFFFF"/>
        <w:sz w:val="22"/>
      </w:rPr>
      <w:tcPr>
        <w:shd w:val="clear" w:color="000000" w:themeColor="text1" w:fill="000000" w:themeFill="text1"/>
      </w:tcPr>
    </w:tblStylePr>
    <w:tblStylePr w:type="lastCol">
      <w:rPr>
        <w:rFonts w:ascii="Arial" w:hAnsi="Arial"/>
        <w:b/>
        <w:color w:val="FFFFFF"/>
        <w:sz w:val="22"/>
      </w:rPr>
      <w:tcPr>
        <w:shd w:val="clear" w:color="000000" w:themeColor="text1" w:fill="000000" w:themeFill="text1"/>
      </w:tcPr>
    </w:tblStylePr>
    <w:tblStylePr w:type="band1Vert">
      <w:tcPr>
        <w:shd w:val="clear" w:color="898989" w:themeColor="text1" w:themeTint="75" w:fill="898989" w:themeFill="text1" w:themeFillTint="75"/>
      </w:tcPr>
    </w:tblStylePr>
    <w:tblStylePr w:type="band2Vert"/>
    <w:tblStylePr w:type="band1Horz">
      <w:tcPr>
        <w:shd w:val="clear" w:color="898989" w:themeColor="text1" w:themeTint="75" w:fill="898989" w:themeFill="text1" w:themeFillTint="75"/>
      </w:tcPr>
    </w:tblStylePr>
    <w:tblStylePr w:type="band2Horz"/>
    <w:tblStylePr w:type="neCell"/>
    <w:tblStylePr w:type="nwCell"/>
    <w:tblStylePr w:type="seCell"/>
    <w:tblStylePr w:type="swCell"/>
  </w:style>
  <w:style w:type="table" w:customStyle="1" w:styleId="80">
    <w:name w:val="Grid Table 5 Dark- Accent 1"/>
    <w:basedOn w:val="34"/>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5B9BD5" w:themeColor="accent1" w:fill="5B9BD5" w:themeFill="accent1"/>
      </w:tcPr>
    </w:tblStylePr>
    <w:tblStylePr w:type="lastRow">
      <w:rPr>
        <w:rFonts w:ascii="Arial" w:hAnsi="Arial"/>
        <w:b/>
        <w:color w:val="FFFFFF"/>
        <w:sz w:val="22"/>
      </w:rPr>
      <w:tcPr>
        <w:tcBorders>
          <w:top w:val="single" w:color="FFFFFF" w:themeColor="light1" w:sz="4" w:space="0"/>
        </w:tcBorders>
        <w:shd w:val="clear" w:color="5B9BD5" w:themeColor="accent1" w:fill="5B9BD5" w:themeFill="accent1"/>
      </w:tcPr>
    </w:tblStylePr>
    <w:tblStylePr w:type="firstCol">
      <w:rPr>
        <w:rFonts w:ascii="Arial" w:hAnsi="Arial"/>
        <w:b/>
        <w:color w:val="FFFFFF"/>
        <w:sz w:val="22"/>
      </w:rPr>
      <w:tcPr>
        <w:shd w:val="clear" w:color="5B9BD5" w:themeColor="accent1" w:fill="5B9BD5" w:themeFill="accent1"/>
      </w:tcPr>
    </w:tblStylePr>
    <w:tblStylePr w:type="lastCol">
      <w:rPr>
        <w:rFonts w:ascii="Arial" w:hAnsi="Arial"/>
        <w:b/>
        <w:color w:val="FFFFFF"/>
        <w:sz w:val="22"/>
      </w:rPr>
      <w:tcPr>
        <w:shd w:val="clear" w:color="5B9BD5" w:themeColor="accent1" w:fill="5B9BD5" w:themeFill="accent1"/>
      </w:tcPr>
    </w:tblStylePr>
    <w:tblStylePr w:type="band1Vert">
      <w:tcPr>
        <w:shd w:val="clear" w:color="B3D1EB" w:themeColor="accent1" w:themeTint="75" w:fill="B3D1EB" w:themeFill="accent1" w:themeFillTint="75"/>
      </w:tcPr>
    </w:tblStylePr>
    <w:tblStylePr w:type="band2Vert"/>
    <w:tblStylePr w:type="band1Horz">
      <w:tcPr>
        <w:shd w:val="clear" w:color="B3D1EB" w:themeColor="accent1" w:themeTint="75" w:fill="B3D1EB" w:themeFill="accent1" w:themeFillTint="75"/>
      </w:tcPr>
    </w:tblStylePr>
    <w:tblStylePr w:type="band2Horz"/>
    <w:tblStylePr w:type="neCell"/>
    <w:tblStylePr w:type="nwCell"/>
    <w:tblStylePr w:type="seCell"/>
    <w:tblStylePr w:type="swCell"/>
  </w:style>
  <w:style w:type="table" w:customStyle="1" w:styleId="81">
    <w:name w:val="Grid Table 5 Dark - Accent 2"/>
    <w:basedOn w:val="34"/>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ED7D31" w:themeColor="accent2" w:fill="ED7D31" w:themeFill="accent2"/>
      </w:tcPr>
    </w:tblStylePr>
    <w:tblStylePr w:type="lastRow">
      <w:rPr>
        <w:rFonts w:ascii="Arial" w:hAnsi="Arial"/>
        <w:b/>
        <w:color w:val="FFFFFF"/>
        <w:sz w:val="22"/>
      </w:rPr>
      <w:tcPr>
        <w:tcBorders>
          <w:top w:val="single" w:color="FFFFFF" w:themeColor="light1" w:sz="4" w:space="0"/>
        </w:tcBorders>
        <w:shd w:val="clear" w:color="ED7D31" w:themeColor="accent2" w:fill="ED7D31" w:themeFill="accent2"/>
      </w:tcPr>
    </w:tblStylePr>
    <w:tblStylePr w:type="firstCol">
      <w:rPr>
        <w:rFonts w:ascii="Arial" w:hAnsi="Arial"/>
        <w:b/>
        <w:color w:val="FFFFFF"/>
        <w:sz w:val="22"/>
      </w:rPr>
      <w:tcPr>
        <w:shd w:val="clear" w:color="ED7D31" w:themeColor="accent2" w:fill="ED7D31" w:themeFill="accent2"/>
      </w:tcPr>
    </w:tblStylePr>
    <w:tblStylePr w:type="lastCol">
      <w:rPr>
        <w:rFonts w:ascii="Arial" w:hAnsi="Arial"/>
        <w:b/>
        <w:color w:val="FFFFFF"/>
        <w:sz w:val="22"/>
      </w:rPr>
      <w:tcPr>
        <w:shd w:val="clear" w:color="ED7D31" w:themeColor="accent2" w:fill="ED7D31" w:themeFill="accent2"/>
      </w:tcPr>
    </w:tblStylePr>
    <w:tblStylePr w:type="band1Vert">
      <w:tcPr>
        <w:shd w:val="clear" w:color="F6C3A0" w:themeColor="accent2" w:themeTint="75" w:fill="F6C3A0" w:themeFill="accent2" w:themeFillTint="75"/>
      </w:tcPr>
    </w:tblStylePr>
    <w:tblStylePr w:type="band2Vert"/>
    <w:tblStylePr w:type="band1Horz">
      <w:tcPr>
        <w:shd w:val="clear" w:color="F6C3A0" w:themeColor="accent2" w:themeTint="75" w:fill="F6C3A0" w:themeFill="accent2" w:themeFillTint="75"/>
      </w:tcPr>
    </w:tblStylePr>
    <w:tblStylePr w:type="band2Horz"/>
    <w:tblStylePr w:type="neCell"/>
    <w:tblStylePr w:type="nwCell"/>
    <w:tblStylePr w:type="seCell"/>
    <w:tblStylePr w:type="swCell"/>
  </w:style>
  <w:style w:type="table" w:customStyle="1" w:styleId="82">
    <w:name w:val="Grid Table 5 Dark - Accent 3"/>
    <w:basedOn w:val="34"/>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A5A5A5" w:themeColor="accent3" w:fill="A5A5A5" w:themeFill="accent3"/>
      </w:tcPr>
    </w:tblStylePr>
    <w:tblStylePr w:type="lastRow">
      <w:rPr>
        <w:rFonts w:ascii="Arial" w:hAnsi="Arial"/>
        <w:b/>
        <w:color w:val="FFFFFF"/>
        <w:sz w:val="22"/>
      </w:rPr>
      <w:tcPr>
        <w:tcBorders>
          <w:top w:val="single" w:color="FFFFFF" w:themeColor="light1" w:sz="4" w:space="0"/>
        </w:tcBorders>
        <w:shd w:val="clear" w:color="A5A5A5" w:themeColor="accent3" w:fill="A5A5A5" w:themeFill="accent3"/>
      </w:tcPr>
    </w:tblStylePr>
    <w:tblStylePr w:type="firstCol">
      <w:rPr>
        <w:rFonts w:ascii="Arial" w:hAnsi="Arial"/>
        <w:b/>
        <w:color w:val="FFFFFF"/>
        <w:sz w:val="22"/>
      </w:rPr>
      <w:tcPr>
        <w:shd w:val="clear" w:color="A5A5A5" w:themeColor="accent3" w:fill="A5A5A5" w:themeFill="accent3"/>
      </w:tcPr>
    </w:tblStylePr>
    <w:tblStylePr w:type="lastCol">
      <w:rPr>
        <w:rFonts w:ascii="Arial" w:hAnsi="Arial"/>
        <w:b/>
        <w:color w:val="FFFFFF"/>
        <w:sz w:val="22"/>
      </w:rPr>
      <w:tcPr>
        <w:shd w:val="clear" w:color="A5A5A5" w:themeColor="accent3" w:fill="A5A5A5" w:themeFill="accent3"/>
      </w:tcPr>
    </w:tblStylePr>
    <w:tblStylePr w:type="band1Vert">
      <w:tcPr>
        <w:shd w:val="clear" w:color="D5D5D5" w:themeColor="accent3" w:themeTint="75" w:fill="D5D5D5" w:themeFill="accent3" w:themeFillTint="75"/>
      </w:tcPr>
    </w:tblStylePr>
    <w:tblStylePr w:type="band2Vert"/>
    <w:tblStylePr w:type="band1Horz">
      <w:tcPr>
        <w:shd w:val="clear" w:color="D5D5D5" w:themeColor="accent3" w:themeTint="75" w:fill="D5D5D5" w:themeFill="accent3" w:themeFillTint="75"/>
      </w:tcPr>
    </w:tblStylePr>
    <w:tblStylePr w:type="band2Horz"/>
    <w:tblStylePr w:type="neCell"/>
    <w:tblStylePr w:type="nwCell"/>
    <w:tblStylePr w:type="seCell"/>
    <w:tblStylePr w:type="swCell"/>
  </w:style>
  <w:style w:type="table" w:customStyle="1" w:styleId="83">
    <w:name w:val="Grid Table 5 Dark- Accent 4"/>
    <w:basedOn w:val="34"/>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FFC000" w:themeColor="accent4" w:fill="FFC000" w:themeFill="accent4"/>
      </w:tcPr>
    </w:tblStylePr>
    <w:tblStylePr w:type="lastRow">
      <w:rPr>
        <w:rFonts w:ascii="Arial" w:hAnsi="Arial"/>
        <w:b/>
        <w:color w:val="FFFFFF"/>
        <w:sz w:val="22"/>
      </w:rPr>
      <w:tcPr>
        <w:tcBorders>
          <w:top w:val="single" w:color="FFFFFF" w:themeColor="light1" w:sz="4" w:space="0"/>
        </w:tcBorders>
        <w:shd w:val="clear" w:color="FFC000" w:themeColor="accent4" w:fill="FFC000" w:themeFill="accent4"/>
      </w:tcPr>
    </w:tblStylePr>
    <w:tblStylePr w:type="firstCol">
      <w:rPr>
        <w:rFonts w:ascii="Arial" w:hAnsi="Arial"/>
        <w:b/>
        <w:color w:val="FFFFFF"/>
        <w:sz w:val="22"/>
      </w:rPr>
      <w:tcPr>
        <w:shd w:val="clear" w:color="FFC000" w:themeColor="accent4" w:fill="FFC000" w:themeFill="accent4"/>
      </w:tcPr>
    </w:tblStylePr>
    <w:tblStylePr w:type="lastCol">
      <w:rPr>
        <w:rFonts w:ascii="Arial" w:hAnsi="Arial"/>
        <w:b/>
        <w:color w:val="FFFFFF"/>
        <w:sz w:val="22"/>
      </w:rPr>
      <w:tcPr>
        <w:shd w:val="clear" w:color="FFC000" w:themeColor="accent4" w:fill="FFC000" w:themeFill="accent4"/>
      </w:tcPr>
    </w:tblStylePr>
    <w:tblStylePr w:type="band1Vert">
      <w:tcPr>
        <w:shd w:val="clear" w:color="FEE289" w:themeColor="accent4" w:themeTint="75" w:fill="FEE289" w:themeFill="accent4" w:themeFillTint="75"/>
      </w:tcPr>
    </w:tblStylePr>
    <w:tblStylePr w:type="band2Vert"/>
    <w:tblStylePr w:type="band1Horz">
      <w:tcPr>
        <w:shd w:val="clear" w:color="FEE289" w:themeColor="accent4" w:themeTint="75" w:fill="FEE289" w:themeFill="accent4" w:themeFillTint="75"/>
      </w:tcPr>
    </w:tblStylePr>
    <w:tblStylePr w:type="band2Horz"/>
    <w:tblStylePr w:type="neCell"/>
    <w:tblStylePr w:type="nwCell"/>
    <w:tblStylePr w:type="seCell"/>
    <w:tblStylePr w:type="swCell"/>
  </w:style>
  <w:style w:type="table" w:customStyle="1" w:styleId="84">
    <w:name w:val="Grid Table 5 Dark - Accent 5"/>
    <w:basedOn w:val="34"/>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4472C4" w:themeColor="accent5" w:fill="4472C4" w:themeFill="accent5"/>
      </w:tcPr>
    </w:tblStylePr>
    <w:tblStylePr w:type="lastRow">
      <w:rPr>
        <w:rFonts w:ascii="Arial" w:hAnsi="Arial"/>
        <w:b/>
        <w:color w:val="FFFFFF"/>
        <w:sz w:val="22"/>
      </w:rPr>
      <w:tcPr>
        <w:tcBorders>
          <w:top w:val="single" w:color="FFFFFF" w:themeColor="light1" w:sz="4" w:space="0"/>
        </w:tcBorders>
        <w:shd w:val="clear" w:color="4472C4" w:themeColor="accent5" w:fill="4472C4" w:themeFill="accent5"/>
      </w:tcPr>
    </w:tblStylePr>
    <w:tblStylePr w:type="firstCol">
      <w:rPr>
        <w:rFonts w:ascii="Arial" w:hAnsi="Arial"/>
        <w:b/>
        <w:color w:val="FFFFFF"/>
        <w:sz w:val="22"/>
      </w:rPr>
      <w:tcPr>
        <w:shd w:val="clear" w:color="4472C4" w:themeColor="accent5" w:fill="4472C4" w:themeFill="accent5"/>
      </w:tcPr>
    </w:tblStylePr>
    <w:tblStylePr w:type="lastCol">
      <w:rPr>
        <w:rFonts w:ascii="Arial" w:hAnsi="Arial"/>
        <w:b/>
        <w:color w:val="FFFFFF"/>
        <w:sz w:val="22"/>
      </w:rPr>
      <w:tcPr>
        <w:shd w:val="clear" w:color="4472C4" w:themeColor="accent5" w:fill="4472C4" w:themeFill="accent5"/>
      </w:tcPr>
    </w:tblStylePr>
    <w:tblStylePr w:type="band1Vert">
      <w:tcPr>
        <w:shd w:val="clear" w:color="A9BEE3" w:themeColor="accent5" w:themeTint="75" w:fill="A9BEE3" w:themeFill="accent5" w:themeFillTint="75"/>
      </w:tcPr>
    </w:tblStylePr>
    <w:tblStylePr w:type="band2Vert"/>
    <w:tblStylePr w:type="band1Horz">
      <w:tcPr>
        <w:shd w:val="clear" w:color="A9BEE3" w:themeColor="accent5" w:themeTint="75" w:fill="A9BEE3" w:themeFill="accent5" w:themeFillTint="75"/>
      </w:tcPr>
    </w:tblStylePr>
    <w:tblStylePr w:type="band2Horz"/>
    <w:tblStylePr w:type="neCell"/>
    <w:tblStylePr w:type="nwCell"/>
    <w:tblStylePr w:type="seCell"/>
    <w:tblStylePr w:type="swCell"/>
  </w:style>
  <w:style w:type="table" w:customStyle="1" w:styleId="85">
    <w:name w:val="Grid Table 5 Dark - Accent 6"/>
    <w:basedOn w:val="34"/>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70AD47" w:themeColor="accent6" w:fill="70AD47" w:themeFill="accent6"/>
      </w:tcPr>
    </w:tblStylePr>
    <w:tblStylePr w:type="lastRow">
      <w:rPr>
        <w:rFonts w:ascii="Arial" w:hAnsi="Arial"/>
        <w:b/>
        <w:color w:val="FFFFFF"/>
        <w:sz w:val="22"/>
      </w:rPr>
      <w:tcPr>
        <w:tcBorders>
          <w:top w:val="single" w:color="FFFFFF" w:themeColor="light1" w:sz="4" w:space="0"/>
        </w:tcBorders>
        <w:shd w:val="clear" w:color="70AD47" w:themeColor="accent6" w:fill="70AD47" w:themeFill="accent6"/>
      </w:tcPr>
    </w:tblStylePr>
    <w:tblStylePr w:type="firstCol">
      <w:rPr>
        <w:rFonts w:ascii="Arial" w:hAnsi="Arial"/>
        <w:b/>
        <w:color w:val="FFFFFF"/>
        <w:sz w:val="22"/>
      </w:rPr>
      <w:tcPr>
        <w:shd w:val="clear" w:color="70AD47" w:themeColor="accent6" w:fill="70AD47" w:themeFill="accent6"/>
      </w:tcPr>
    </w:tblStylePr>
    <w:tblStylePr w:type="lastCol">
      <w:rPr>
        <w:rFonts w:ascii="Arial" w:hAnsi="Arial"/>
        <w:b/>
        <w:color w:val="FFFFFF"/>
        <w:sz w:val="22"/>
      </w:rPr>
      <w:tcPr>
        <w:shd w:val="clear" w:color="70AD47" w:themeColor="accent6" w:fill="70AD47" w:themeFill="accent6"/>
      </w:tcPr>
    </w:tblStylePr>
    <w:tblStylePr w:type="band1Vert">
      <w:tcPr>
        <w:shd w:val="clear" w:color="BCDBA8" w:themeColor="accent6" w:themeTint="75" w:fill="BCDBA8" w:themeFill="accent6" w:themeFillTint="75"/>
      </w:tcPr>
    </w:tblStylePr>
    <w:tblStylePr w:type="band2Vert"/>
    <w:tblStylePr w:type="band1Horz">
      <w:tcPr>
        <w:shd w:val="clear" w:color="BCDBA8" w:themeColor="accent6" w:themeTint="75" w:fill="BCDBA8" w:themeFill="accent6" w:themeFillTint="75"/>
      </w:tcPr>
    </w:tblStylePr>
    <w:tblStylePr w:type="band2Horz"/>
    <w:tblStylePr w:type="neCell"/>
    <w:tblStylePr w:type="nwCell"/>
    <w:tblStylePr w:type="seCell"/>
    <w:tblStylePr w:type="swCell"/>
  </w:style>
  <w:style w:type="table" w:customStyle="1" w:styleId="86">
    <w:name w:val="Grid Table 6 Colorful"/>
    <w:basedOn w:val="34"/>
    <w:qFormat/>
    <w:uiPriority w:val="99"/>
    <w:pPr>
      <w:spacing w:after="0" w:line="240" w:lineRule="auto"/>
    </w:pPr>
    <w:tblPr>
      <w:tblBorders>
        <w:top w:val="single" w:color="7E7E7E" w:themeColor="text1" w:themeTint="80" w:sz="4" w:space="0"/>
        <w:left w:val="single" w:color="7E7E7E" w:themeColor="text1" w:themeTint="80" w:sz="4" w:space="0"/>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b/>
        <w:color w:val="808080" w:themeColor="text1" w:themeTint="80"/>
        <w14:textFill>
          <w14:solidFill>
            <w14:schemeClr w14:val="tx1">
              <w14:lumMod w14:val="50000"/>
              <w14:lumOff w14:val="50000"/>
            </w14:schemeClr>
          </w14:solidFill>
        </w14:textFill>
      </w:rPr>
      <w:tcPr>
        <w:tcBorders>
          <w:bottom w:val="single" w:color="7E7E7E" w:themeColor="text1" w:themeTint="80" w:sz="12" w:space="0"/>
        </w:tcBorders>
      </w:tcPr>
    </w:tblStylePr>
    <w:tblStylePr w:type="lastRow">
      <w:rPr>
        <w:b/>
        <w:color w:val="808080" w:themeColor="text1" w:themeTint="80"/>
        <w14:textFill>
          <w14:solidFill>
            <w14:schemeClr w14:val="tx1">
              <w14:lumMod w14:val="50000"/>
              <w14:lumOff w14:val="50000"/>
            </w14:schemeClr>
          </w14:solidFill>
        </w14:textFill>
      </w:rPr>
    </w:tblStylePr>
    <w:tblStylePr w:type="firstCol">
      <w:rPr>
        <w:b/>
        <w:color w:val="808080" w:themeColor="text1" w:themeTint="80"/>
        <w14:textFill>
          <w14:solidFill>
            <w14:schemeClr w14:val="tx1">
              <w14:lumMod w14:val="50000"/>
              <w14:lumOff w14:val="50000"/>
            </w14:schemeClr>
          </w14:solidFill>
        </w14:textFill>
      </w:rPr>
    </w:tblStylePr>
    <w:tblStylePr w:type="lastCol">
      <w:rPr>
        <w:b/>
        <w:color w:val="808080" w:themeColor="text1" w:themeTint="80"/>
        <w14:textFill>
          <w14:solidFill>
            <w14:schemeClr w14:val="tx1">
              <w14:lumMod w14:val="50000"/>
              <w14:lumOff w14:val="50000"/>
            </w14:schemeClr>
          </w14:solidFill>
        </w14:textFill>
      </w:rPr>
    </w:tblStylePr>
    <w:tblStylePr w:type="band1Vert">
      <w:tcPr>
        <w:shd w:val="clear" w:color="CACACA" w:themeColor="text1" w:themeTint="34" w:fill="CACACA" w:themeFill="text1" w:themeFillTint="34"/>
      </w:tcPr>
    </w:tblStylePr>
    <w:tblStylePr w:type="band2Vert"/>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CACACA" w:themeColor="text1" w:themeTint="34" w:fill="CACACA" w:themeFill="text1" w:themeFillTint="34"/>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tblStylePr w:type="neCell"/>
    <w:tblStylePr w:type="nwCell"/>
    <w:tblStylePr w:type="seCell"/>
    <w:tblStylePr w:type="swCell"/>
  </w:style>
  <w:style w:type="table" w:customStyle="1" w:styleId="87">
    <w:name w:val="Grid Table 6 Colorful - Accent 1"/>
    <w:basedOn w:val="34"/>
    <w:qFormat/>
    <w:uiPriority w:val="99"/>
    <w:pPr>
      <w:spacing w:after="0" w:line="240" w:lineRule="auto"/>
    </w:pPr>
    <w:tblPr>
      <w:tblBorders>
        <w:top w:val="single" w:color="ACCCE9" w:themeColor="accent1" w:themeTint="80" w:sz="4" w:space="0"/>
        <w:left w:val="single" w:color="ACCCE9" w:themeColor="accent1" w:themeTint="80" w:sz="4" w:space="0"/>
        <w:bottom w:val="single" w:color="ACCCE9" w:themeColor="accent1" w:themeTint="80" w:sz="4" w:space="0"/>
        <w:right w:val="single" w:color="ACCCE9" w:themeColor="accent1" w:themeTint="80" w:sz="4" w:space="0"/>
        <w:insideH w:val="single" w:color="ACCCE9" w:themeColor="accent1" w:themeTint="80" w:sz="4" w:space="0"/>
        <w:insideV w:val="single" w:color="ACCCE9" w:themeColor="accent1" w:themeTint="80" w:sz="4" w:space="0"/>
      </w:tblBorders>
    </w:tblPr>
    <w:tblStylePr w:type="firstRow">
      <w:rPr>
        <w:b/>
        <w:color w:val="ADCDEA" w:themeColor="accent1" w:themeTint="80"/>
        <w14:textFill>
          <w14:solidFill>
            <w14:schemeClr w14:val="accent1">
              <w14:lumMod w14:val="50000"/>
              <w14:lumOff w14:val="50000"/>
            </w14:schemeClr>
          </w14:solidFill>
        </w14:textFill>
      </w:rPr>
      <w:tcPr>
        <w:tcBorders>
          <w:bottom w:val="single" w:color="ACCCE9" w:themeColor="accent1" w:themeTint="80" w:sz="12" w:space="0"/>
        </w:tcBorders>
      </w:tcPr>
    </w:tblStylePr>
    <w:tblStylePr w:type="lastRow">
      <w:rPr>
        <w:b/>
        <w:color w:val="ADCDEA" w:themeColor="accent1" w:themeTint="80"/>
        <w14:textFill>
          <w14:solidFill>
            <w14:schemeClr w14:val="accent1">
              <w14:lumMod w14:val="50000"/>
              <w14:lumOff w14:val="50000"/>
            </w14:schemeClr>
          </w14:solidFill>
        </w14:textFill>
      </w:rPr>
    </w:tblStylePr>
    <w:tblStylePr w:type="firstCol">
      <w:rPr>
        <w:b/>
        <w:color w:val="ADCDEA" w:themeColor="accent1" w:themeTint="80"/>
        <w14:textFill>
          <w14:solidFill>
            <w14:schemeClr w14:val="accent1">
              <w14:lumMod w14:val="50000"/>
              <w14:lumOff w14:val="50000"/>
            </w14:schemeClr>
          </w14:solidFill>
        </w14:textFill>
      </w:rPr>
    </w:tblStylePr>
    <w:tblStylePr w:type="lastCol">
      <w:rPr>
        <w:b/>
        <w:color w:val="ADCDEA" w:themeColor="accent1" w:themeTint="80"/>
        <w14:textFill>
          <w14:solidFill>
            <w14:schemeClr w14:val="accent1">
              <w14:lumMod w14:val="50000"/>
              <w14:lumOff w14:val="50000"/>
            </w14:schemeClr>
          </w14:solidFill>
        </w14:textFill>
      </w:rPr>
    </w:tblStylePr>
    <w:tblStylePr w:type="band1Vert">
      <w:tcPr>
        <w:shd w:val="clear" w:color="DDEAF6" w:themeColor="accent1" w:themeTint="34" w:fill="DDEAF6" w:themeFill="accent1" w:themeFillTint="34"/>
      </w:tcPr>
    </w:tblStylePr>
    <w:tblStylePr w:type="band2Vert"/>
    <w:tblStylePr w:type="band1Horz">
      <w:rPr>
        <w:rFonts w:ascii="Arial" w:hAnsi="Arial"/>
        <w:color w:val="ADCDEA" w:themeColor="accent1" w:themeTint="80"/>
        <w:sz w:val="22"/>
        <w14:textFill>
          <w14:solidFill>
            <w14:schemeClr w14:val="accent1">
              <w14:lumMod w14:val="50000"/>
              <w14:lumOff w14:val="50000"/>
            </w14:schemeClr>
          </w14:solidFill>
        </w14:textFill>
      </w:rPr>
      <w:tcPr>
        <w:shd w:val="clear" w:color="DDEAF6" w:themeColor="accent1" w:themeTint="34" w:fill="DDEAF6" w:themeFill="accent1" w:themeFillTint="34"/>
      </w:tcPr>
    </w:tblStylePr>
    <w:tblStylePr w:type="band2Horz">
      <w:rPr>
        <w:rFonts w:ascii="Arial" w:hAnsi="Arial"/>
        <w:color w:val="ADCDEA" w:themeColor="accent1" w:themeTint="80"/>
        <w:sz w:val="22"/>
        <w14:textFill>
          <w14:solidFill>
            <w14:schemeClr w14:val="accent1">
              <w14:lumMod w14:val="50000"/>
              <w14:lumOff w14:val="50000"/>
            </w14:schemeClr>
          </w14:solidFill>
        </w14:textFill>
      </w:rPr>
    </w:tblStylePr>
    <w:tblStylePr w:type="neCell"/>
    <w:tblStylePr w:type="nwCell"/>
    <w:tblStylePr w:type="seCell"/>
    <w:tblStylePr w:type="swCell"/>
  </w:style>
  <w:style w:type="table" w:customStyle="1" w:styleId="88">
    <w:name w:val="Grid Table 6 Colorful - Accent 2"/>
    <w:basedOn w:val="34"/>
    <w:qFormat/>
    <w:uiPriority w:val="99"/>
    <w:pPr>
      <w:spacing w:after="0" w:line="240" w:lineRule="auto"/>
    </w:pPr>
    <w:tblPr>
      <w:tblBorders>
        <w:top w:val="single" w:color="F4B285" w:themeColor="accent2" w:themeTint="97" w:sz="4" w:space="0"/>
        <w:left w:val="single" w:color="F4B285" w:themeColor="accent2" w:themeTint="97" w:sz="4" w:space="0"/>
        <w:bottom w:val="single" w:color="F4B285" w:themeColor="accent2" w:themeTint="97" w:sz="4" w:space="0"/>
        <w:right w:val="single" w:color="F4B285" w:themeColor="accent2" w:themeTint="97" w:sz="4" w:space="0"/>
        <w:insideH w:val="single" w:color="F4B285" w:themeColor="accent2" w:themeTint="97" w:sz="4" w:space="0"/>
        <w:insideV w:val="single" w:color="F4B285" w:themeColor="accent2" w:themeTint="97" w:sz="4" w:space="0"/>
      </w:tblBorders>
    </w:tblPr>
    <w:tblStylePr w:type="firstRow">
      <w:rPr>
        <w:b/>
        <w:color w:val="F4B285" w:themeColor="accent2" w:themeTint="96"/>
        <w14:textFill>
          <w14:solidFill>
            <w14:schemeClr w14:val="accent2">
              <w14:lumMod w14:val="59000"/>
              <w14:lumOff w14:val="41000"/>
            </w14:schemeClr>
          </w14:solidFill>
        </w14:textFill>
      </w:rPr>
      <w:tcPr>
        <w:tcBorders>
          <w:bottom w:val="single" w:color="F4B285" w:themeColor="accent2" w:themeTint="97" w:sz="12" w:space="0"/>
        </w:tcBorders>
      </w:tcPr>
    </w:tblStylePr>
    <w:tblStylePr w:type="lastRow">
      <w:rPr>
        <w:b/>
        <w:color w:val="F4B285" w:themeColor="accent2" w:themeTint="96"/>
        <w14:textFill>
          <w14:solidFill>
            <w14:schemeClr w14:val="accent2">
              <w14:lumMod w14:val="59000"/>
              <w14:lumOff w14:val="41000"/>
            </w14:schemeClr>
          </w14:solidFill>
        </w14:textFill>
      </w:rPr>
    </w:tblStylePr>
    <w:tblStylePr w:type="firstCol">
      <w:rPr>
        <w:b/>
        <w:color w:val="F4B285" w:themeColor="accent2" w:themeTint="96"/>
        <w14:textFill>
          <w14:solidFill>
            <w14:schemeClr w14:val="accent2">
              <w14:lumMod w14:val="59000"/>
              <w14:lumOff w14:val="41000"/>
            </w14:schemeClr>
          </w14:solidFill>
        </w14:textFill>
      </w:rPr>
    </w:tblStylePr>
    <w:tblStylePr w:type="lastCol">
      <w:rPr>
        <w:b/>
        <w:color w:val="F4B285" w:themeColor="accent2" w:themeTint="96"/>
        <w14:textFill>
          <w14:solidFill>
            <w14:schemeClr w14:val="accent2">
              <w14:lumMod w14:val="59000"/>
              <w14:lumOff w14:val="41000"/>
            </w14:schemeClr>
          </w14:solidFill>
        </w14:textFill>
      </w:rPr>
    </w:tblStylePr>
    <w:tblStylePr w:type="band1Vert">
      <w:tcPr>
        <w:shd w:val="clear" w:color="FBE5D6" w:themeColor="accent2" w:themeTint="32" w:fill="FBE5D6" w:themeFill="accent2" w:themeFillTint="32"/>
      </w:tcPr>
    </w:tblStylePr>
    <w:tblStylePr w:type="band2Vert"/>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BE5D6" w:themeColor="accent2" w:themeTint="32" w:fill="FBE5D6" w:themeFill="accent2" w:themeFillTint="32"/>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tblStylePr w:type="neCell"/>
    <w:tblStylePr w:type="nwCell"/>
    <w:tblStylePr w:type="seCell"/>
    <w:tblStylePr w:type="swCell"/>
  </w:style>
  <w:style w:type="table" w:customStyle="1" w:styleId="89">
    <w:name w:val="Grid Table 6 Colorful - Accent 3"/>
    <w:basedOn w:val="34"/>
    <w:qFormat/>
    <w:uiPriority w:val="99"/>
    <w:pPr>
      <w:spacing w:after="0" w:line="240" w:lineRule="auto"/>
    </w:pPr>
    <w:tblPr>
      <w:tblBorders>
        <w:top w:val="single" w:color="A5A5A5" w:themeColor="accent3" w:themeTint="FE" w:sz="4" w:space="0"/>
        <w:left w:val="single" w:color="A5A5A5" w:themeColor="accent3" w:themeTint="FE" w:sz="4" w:space="0"/>
        <w:bottom w:val="single" w:color="A5A5A5" w:themeColor="accent3" w:themeTint="FE" w:sz="4" w:space="0"/>
        <w:right w:val="single" w:color="A5A5A5" w:themeColor="accent3" w:themeTint="FE" w:sz="4" w:space="0"/>
        <w:insideH w:val="single" w:color="A5A5A5" w:themeColor="accent3" w:themeTint="FE" w:sz="4" w:space="0"/>
        <w:insideV w:val="single" w:color="A5A5A5" w:themeColor="accent3" w:themeTint="FE" w:sz="4" w:space="0"/>
      </w:tblBorders>
    </w:tblPr>
    <w:tblStylePr w:type="firstRow">
      <w:rPr>
        <w:b/>
        <w:color w:val="A5A5A5" w:themeColor="accent3" w:themeTint="FF"/>
        <w14:textFill>
          <w14:solidFill>
            <w14:schemeClr w14:val="accent3">
              <w14:lumMod w14:val="100000"/>
              <w14:lumOff w14:val="0"/>
            </w14:schemeClr>
          </w14:solidFill>
        </w14:textFill>
      </w:rPr>
      <w:tcPr>
        <w:tcBorders>
          <w:bottom w:val="single" w:color="A5A5A5" w:themeColor="accent3" w:themeTint="FE" w:sz="12" w:space="0"/>
        </w:tcBorders>
      </w:tcPr>
    </w:tblStylePr>
    <w:tblStylePr w:type="lastRow">
      <w:rPr>
        <w:b/>
        <w:color w:val="A5A5A5" w:themeColor="accent3" w:themeTint="FF"/>
        <w14:textFill>
          <w14:solidFill>
            <w14:schemeClr w14:val="accent3">
              <w14:lumMod w14:val="100000"/>
              <w14:lumOff w14:val="0"/>
            </w14:schemeClr>
          </w14:solidFill>
        </w14:textFill>
      </w:rPr>
    </w:tblStylePr>
    <w:tblStylePr w:type="firstCol">
      <w:rPr>
        <w:b/>
        <w:color w:val="A5A5A5" w:themeColor="accent3" w:themeTint="FF"/>
        <w14:textFill>
          <w14:solidFill>
            <w14:schemeClr w14:val="accent3">
              <w14:lumMod w14:val="100000"/>
              <w14:lumOff w14:val="0"/>
            </w14:schemeClr>
          </w14:solidFill>
        </w14:textFill>
      </w:rPr>
    </w:tblStylePr>
    <w:tblStylePr w:type="lastCol">
      <w:rPr>
        <w:b/>
        <w:color w:val="A5A5A5" w:themeColor="accent3" w:themeTint="FF"/>
        <w14:textFill>
          <w14:solidFill>
            <w14:schemeClr w14:val="accent3">
              <w14:lumMod w14:val="100000"/>
              <w14:lumOff w14:val="0"/>
            </w14:schemeClr>
          </w14:solidFill>
        </w14:textFill>
      </w:rPr>
    </w:tblStylePr>
    <w:tblStylePr w:type="band1Vert">
      <w:tcPr>
        <w:shd w:val="clear" w:color="ECECEC" w:themeColor="accent3" w:themeTint="34" w:fill="ECECEC" w:themeFill="accent3" w:themeFillTint="34"/>
      </w:tcPr>
    </w:tblStylePr>
    <w:tblStylePr w:type="band2Vert"/>
    <w:tblStylePr w:type="band1Horz">
      <w:rPr>
        <w:rFonts w:ascii="Arial" w:hAnsi="Arial"/>
        <w:color w:val="A5A5A5" w:themeColor="accent3" w:themeTint="FF"/>
        <w:sz w:val="22"/>
        <w14:textFill>
          <w14:solidFill>
            <w14:schemeClr w14:val="accent3">
              <w14:lumMod w14:val="100000"/>
              <w14:lumOff w14:val="0"/>
            </w14:schemeClr>
          </w14:solidFill>
        </w14:textFill>
      </w:rPr>
      <w:tcPr>
        <w:shd w:val="clear" w:color="ECECEC" w:themeColor="accent3" w:themeTint="34" w:fill="ECECEC" w:themeFill="accent3" w:themeFillTint="34"/>
      </w:tcPr>
    </w:tblStylePr>
    <w:tblStylePr w:type="band2Horz">
      <w:rPr>
        <w:rFonts w:ascii="Arial" w:hAnsi="Arial"/>
        <w:color w:val="A5A5A5" w:themeColor="accent3" w:themeTint="FF"/>
        <w:sz w:val="22"/>
        <w14:textFill>
          <w14:solidFill>
            <w14:schemeClr w14:val="accent3">
              <w14:lumMod w14:val="100000"/>
              <w14:lumOff w14:val="0"/>
            </w14:schemeClr>
          </w14:solidFill>
        </w14:textFill>
      </w:rPr>
    </w:tblStylePr>
    <w:tblStylePr w:type="neCell"/>
    <w:tblStylePr w:type="nwCell"/>
    <w:tblStylePr w:type="seCell"/>
    <w:tblStylePr w:type="swCell"/>
  </w:style>
  <w:style w:type="table" w:customStyle="1" w:styleId="90">
    <w:name w:val="Grid Table 6 Colorful - Accent 4"/>
    <w:basedOn w:val="34"/>
    <w:qFormat/>
    <w:uiPriority w:val="99"/>
    <w:pPr>
      <w:spacing w:after="0" w:line="240" w:lineRule="auto"/>
    </w:pPr>
    <w:tblPr>
      <w:tblBorders>
        <w:top w:val="single" w:color="FFD864" w:themeColor="accent4" w:themeTint="9A" w:sz="4" w:space="0"/>
        <w:left w:val="single" w:color="FFD864" w:themeColor="accent4" w:themeTint="9A" w:sz="4" w:space="0"/>
        <w:bottom w:val="single" w:color="FFD864" w:themeColor="accent4" w:themeTint="9A" w:sz="4" w:space="0"/>
        <w:right w:val="single" w:color="FFD864" w:themeColor="accent4" w:themeTint="9A" w:sz="4" w:space="0"/>
        <w:insideH w:val="single" w:color="FFD864" w:themeColor="accent4" w:themeTint="9A" w:sz="4" w:space="0"/>
        <w:insideV w:val="single" w:color="FFD864" w:themeColor="accent4" w:themeTint="9A" w:sz="4" w:space="0"/>
      </w:tblBorders>
    </w:tblPr>
    <w:tblStylePr w:type="firstRow">
      <w:rPr>
        <w:b/>
        <w:color w:val="FFD966" w:themeColor="accent4" w:themeTint="99"/>
        <w14:textFill>
          <w14:solidFill>
            <w14:schemeClr w14:val="accent4">
              <w14:lumMod w14:val="60000"/>
              <w14:lumOff w14:val="40000"/>
            </w14:schemeClr>
          </w14:solidFill>
        </w14:textFill>
      </w:rPr>
      <w:tcPr>
        <w:tcBorders>
          <w:bottom w:val="single" w:color="FFD864" w:themeColor="accent4" w:themeTint="9A" w:sz="12" w:space="0"/>
        </w:tcBorders>
      </w:tcPr>
    </w:tblStylePr>
    <w:tblStylePr w:type="lastRow">
      <w:rPr>
        <w:b/>
        <w:color w:val="FFD966" w:themeColor="accent4" w:themeTint="99"/>
        <w14:textFill>
          <w14:solidFill>
            <w14:schemeClr w14:val="accent4">
              <w14:lumMod w14:val="60000"/>
              <w14:lumOff w14:val="40000"/>
            </w14:schemeClr>
          </w14:solidFill>
        </w14:textFill>
      </w:rPr>
    </w:tblStylePr>
    <w:tblStylePr w:type="firstCol">
      <w:rPr>
        <w:b/>
        <w:color w:val="FFD966" w:themeColor="accent4" w:themeTint="99"/>
        <w14:textFill>
          <w14:solidFill>
            <w14:schemeClr w14:val="accent4">
              <w14:lumMod w14:val="60000"/>
              <w14:lumOff w14:val="40000"/>
            </w14:schemeClr>
          </w14:solidFill>
        </w14:textFill>
      </w:rPr>
    </w:tblStylePr>
    <w:tblStylePr w:type="lastCol">
      <w:rPr>
        <w:b/>
        <w:color w:val="FFD966" w:themeColor="accent4" w:themeTint="99"/>
        <w14:textFill>
          <w14:solidFill>
            <w14:schemeClr w14:val="accent4">
              <w14:lumMod w14:val="60000"/>
              <w14:lumOff w14:val="40000"/>
            </w14:schemeClr>
          </w14:solidFill>
        </w14:textFill>
      </w:rPr>
    </w:tblStylePr>
    <w:tblStylePr w:type="band1Vert">
      <w:tcPr>
        <w:shd w:val="clear" w:color="FEF2CA" w:themeColor="accent4" w:themeTint="34" w:fill="FEF2CA" w:themeFill="accent4" w:themeFillTint="34"/>
      </w:tcPr>
    </w:tblStylePr>
    <w:tblStylePr w:type="band2Vert"/>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EF2CA" w:themeColor="accent4" w:themeTint="34" w:fill="FEF2CA" w:themeFill="accent4" w:themeFillTint="34"/>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tblStylePr w:type="neCell"/>
    <w:tblStylePr w:type="nwCell"/>
    <w:tblStylePr w:type="seCell"/>
    <w:tblStylePr w:type="swCell"/>
  </w:style>
  <w:style w:type="table" w:customStyle="1" w:styleId="91">
    <w:name w:val="Grid Table 6 Colorful - Accent 5"/>
    <w:basedOn w:val="34"/>
    <w:qFormat/>
    <w:uiPriority w:val="99"/>
    <w:pPr>
      <w:spacing w:after="0" w:line="240" w:lineRule="auto"/>
    </w:pPr>
    <w:tblPr>
      <w:tblBorders>
        <w:top w:val="single" w:color="4472C4" w:themeColor="accent5" w:sz="4" w:space="0"/>
        <w:left w:val="single" w:color="4472C4" w:themeColor="accent5" w:sz="4" w:space="0"/>
        <w:bottom w:val="single" w:color="4472C4" w:themeColor="accent5" w:sz="4" w:space="0"/>
        <w:right w:val="single" w:color="4472C4" w:themeColor="accent5" w:sz="4" w:space="0"/>
        <w:insideH w:val="single" w:color="4472C4" w:themeColor="accent5" w:sz="4" w:space="0"/>
        <w:insideV w:val="single" w:color="4472C4" w:themeColor="accent5" w:sz="4" w:space="0"/>
      </w:tblBorders>
    </w:tblPr>
    <w:tblStylePr w:type="firstRow">
      <w:rPr>
        <w:b/>
        <w:color w:val="254174" w:themeColor="accent5" w:themeShade="94"/>
      </w:rPr>
      <w:tcPr>
        <w:tcBorders>
          <w:bottom w:val="single" w:color="4472C4" w:themeColor="accent5" w:sz="12" w:space="0"/>
        </w:tcBorders>
      </w:tcPr>
    </w:tblStylePr>
    <w:tblStylePr w:type="lastRow">
      <w:rPr>
        <w:b/>
        <w:color w:val="254174" w:themeColor="accent5" w:themeShade="94"/>
      </w:rPr>
    </w:tblStylePr>
    <w:tblStylePr w:type="firstCol">
      <w:rPr>
        <w:b/>
        <w:color w:val="254174" w:themeColor="accent5" w:themeShade="94"/>
      </w:rPr>
    </w:tblStylePr>
    <w:tblStylePr w:type="lastCol">
      <w:rPr>
        <w:b/>
        <w:color w:val="254174" w:themeColor="accent5" w:themeShade="94"/>
      </w:rPr>
    </w:tblStylePr>
    <w:tblStylePr w:type="band1Vert">
      <w:tcPr>
        <w:shd w:val="clear" w:color="D8E2F2" w:themeColor="accent5" w:themeTint="34" w:fill="D8E2F2" w:themeFill="accent5" w:themeFillTint="34"/>
      </w:tcPr>
    </w:tblStylePr>
    <w:tblStylePr w:type="band2Vert"/>
    <w:tblStylePr w:type="band1Horz">
      <w:rPr>
        <w:rFonts w:ascii="Arial" w:hAnsi="Arial"/>
        <w:color w:val="254174" w:themeColor="accent5" w:themeShade="94"/>
        <w:sz w:val="22"/>
      </w:rPr>
      <w:tcPr>
        <w:shd w:val="clear" w:color="D8E2F2" w:themeColor="accent5" w:themeTint="34" w:fill="D8E2F2" w:themeFill="accent5" w:themeFillTint="34"/>
      </w:tcPr>
    </w:tblStylePr>
    <w:tblStylePr w:type="band2Horz">
      <w:rPr>
        <w:rFonts w:ascii="Arial" w:hAnsi="Arial"/>
        <w:color w:val="254174" w:themeColor="accent5" w:themeShade="94"/>
        <w:sz w:val="22"/>
      </w:rPr>
    </w:tblStylePr>
    <w:tblStylePr w:type="neCell"/>
    <w:tblStylePr w:type="nwCell"/>
    <w:tblStylePr w:type="seCell"/>
    <w:tblStylePr w:type="swCell"/>
  </w:style>
  <w:style w:type="table" w:customStyle="1" w:styleId="92">
    <w:name w:val="Grid Table 6 Colorful - Accent 6"/>
    <w:basedOn w:val="34"/>
    <w:qFormat/>
    <w:uiPriority w:val="99"/>
    <w:pPr>
      <w:spacing w:after="0" w:line="240" w:lineRule="auto"/>
    </w:pPr>
    <w:tblPr>
      <w:tblBorders>
        <w:top w:val="single" w:color="70AD47" w:themeColor="accent6" w:sz="4" w:space="0"/>
        <w:left w:val="single" w:color="70AD47" w:themeColor="accent6" w:sz="4" w:space="0"/>
        <w:bottom w:val="single" w:color="70AD47" w:themeColor="accent6" w:sz="4" w:space="0"/>
        <w:right w:val="single" w:color="70AD47" w:themeColor="accent6" w:sz="4" w:space="0"/>
        <w:insideH w:val="single" w:color="70AD47" w:themeColor="accent6" w:sz="4" w:space="0"/>
        <w:insideV w:val="single" w:color="70AD47" w:themeColor="accent6" w:sz="4" w:space="0"/>
      </w:tblBorders>
    </w:tblPr>
    <w:tblStylePr w:type="firstRow">
      <w:rPr>
        <w:b/>
        <w:color w:val="254174" w:themeColor="accent5" w:themeShade="94"/>
      </w:rPr>
      <w:tcPr>
        <w:tcBorders>
          <w:bottom w:val="single" w:color="70AD47" w:themeColor="accent6" w:sz="12" w:space="0"/>
        </w:tcBorders>
      </w:tcPr>
    </w:tblStylePr>
    <w:tblStylePr w:type="lastRow">
      <w:rPr>
        <w:b/>
        <w:color w:val="254174" w:themeColor="accent5" w:themeShade="94"/>
      </w:rPr>
    </w:tblStylePr>
    <w:tblStylePr w:type="firstCol">
      <w:rPr>
        <w:b/>
        <w:color w:val="254174" w:themeColor="accent5" w:themeShade="94"/>
      </w:rPr>
    </w:tblStylePr>
    <w:tblStylePr w:type="lastCol">
      <w:rPr>
        <w:b/>
        <w:color w:val="254174" w:themeColor="accent5" w:themeShade="94"/>
      </w:rPr>
    </w:tblStylePr>
    <w:tblStylePr w:type="band1Vert">
      <w:tcPr>
        <w:shd w:val="clear" w:color="E1EFD8" w:themeColor="accent6" w:themeTint="34" w:fill="E1EFD8" w:themeFill="accent6" w:themeFillTint="34"/>
      </w:tcPr>
    </w:tblStylePr>
    <w:tblStylePr w:type="band2Vert"/>
    <w:tblStylePr w:type="band1Horz">
      <w:rPr>
        <w:rFonts w:ascii="Arial" w:hAnsi="Arial"/>
        <w:color w:val="254174" w:themeColor="accent5" w:themeShade="94"/>
        <w:sz w:val="22"/>
      </w:rPr>
      <w:tcPr>
        <w:shd w:val="clear" w:color="E1EFD8" w:themeColor="accent6" w:themeTint="34" w:fill="E1EFD8" w:themeFill="accent6" w:themeFillTint="34"/>
      </w:tcPr>
    </w:tblStylePr>
    <w:tblStylePr w:type="band2Horz">
      <w:rPr>
        <w:rFonts w:ascii="Arial" w:hAnsi="Arial"/>
        <w:color w:val="254174" w:themeColor="accent5" w:themeShade="94"/>
        <w:sz w:val="22"/>
      </w:rPr>
    </w:tblStylePr>
    <w:tblStylePr w:type="neCell"/>
    <w:tblStylePr w:type="nwCell"/>
    <w:tblStylePr w:type="seCell"/>
    <w:tblStylePr w:type="swCell"/>
  </w:style>
  <w:style w:type="table" w:customStyle="1" w:styleId="93">
    <w:name w:val="Grid Table 7 Colorful"/>
    <w:basedOn w:val="34"/>
    <w:qFormat/>
    <w:uiPriority w:val="99"/>
    <w:pPr>
      <w:spacing w:after="0" w:line="240" w:lineRule="auto"/>
    </w:pPr>
    <w:tblPr>
      <w:tblBorders>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rFonts w:ascii="Arial" w:hAnsi="Arial"/>
        <w:b/>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b/>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FFFFFF" w:fill="auto"/>
      </w:tcPr>
    </w:tblStylePr>
    <w:tblStylePr w:type="band1Vert">
      <w:tcPr>
        <w:shd w:val="clear" w:color="F1F1F1" w:themeColor="text1" w:themeTint="0D" w:fill="F1F1F1" w:themeFill="text1" w:themeFillTint="0D"/>
      </w:tcPr>
    </w:tblStylePr>
    <w:tblStylePr w:type="band2Vert"/>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F1F1F1" w:themeColor="text1" w:themeTint="0D" w:fill="F1F1F1" w:themeFill="text1" w:themeFillTint="0D"/>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tblStylePr w:type="neCell"/>
    <w:tblStylePr w:type="nwCell"/>
    <w:tblStylePr w:type="seCell"/>
    <w:tblStylePr w:type="swCell"/>
  </w:style>
  <w:style w:type="table" w:customStyle="1" w:styleId="94">
    <w:name w:val="Grid Table 7 Colorful - Accent 1"/>
    <w:basedOn w:val="34"/>
    <w:qFormat/>
    <w:uiPriority w:val="99"/>
    <w:pPr>
      <w:spacing w:after="0" w:line="240" w:lineRule="auto"/>
    </w:pPr>
    <w:tblPr>
      <w:tblBorders>
        <w:bottom w:val="single" w:color="ACCCE9" w:themeColor="accent1" w:themeTint="80" w:sz="4" w:space="0"/>
        <w:right w:val="single" w:color="ACCCE9" w:themeColor="accent1" w:themeTint="80" w:sz="4" w:space="0"/>
        <w:insideH w:val="single" w:color="ACCCE9" w:themeColor="accent1" w:themeTint="80" w:sz="4" w:space="0"/>
        <w:insideV w:val="single" w:color="ACCCE9" w:themeColor="accent1" w:themeTint="80" w:sz="4" w:space="0"/>
      </w:tblBorders>
    </w:tblPr>
    <w:tblStylePr w:type="firstRow">
      <w:rPr>
        <w:rFonts w:ascii="Arial" w:hAnsi="Arial"/>
        <w:b/>
        <w:color w:val="ADCDEA" w:themeColor="accent1" w:themeTint="80"/>
        <w:sz w:val="22"/>
        <w14:textFill>
          <w14:solidFill>
            <w14:schemeClr w14:val="accent1">
              <w14:lumMod w14:val="50000"/>
              <w14:lumOff w14:val="50000"/>
            </w14:schemeClr>
          </w14:solidFill>
        </w14:textFill>
      </w:rPr>
      <w:tcPr>
        <w:tcBorders>
          <w:top w:val="nil"/>
          <w:left w:val="nil"/>
          <w:bottom w:val="single" w:color="ACCCE9" w:themeColor="accent1" w:themeTint="80" w:sz="4" w:space="0"/>
          <w:right w:val="nil"/>
        </w:tcBorders>
        <w:shd w:val="clear" w:color="FFFFFF" w:themeColor="light1" w:fill="FFFFFF" w:themeFill="light1"/>
      </w:tcPr>
    </w:tblStylePr>
    <w:tblStylePr w:type="lastRow">
      <w:rPr>
        <w:rFonts w:ascii="Arial" w:hAnsi="Arial"/>
        <w:b/>
        <w:color w:val="ADCDEA" w:themeColor="accent1" w:themeTint="80"/>
        <w:sz w:val="22"/>
        <w14:textFill>
          <w14:solidFill>
            <w14:schemeClr w14:val="accent1">
              <w14:lumMod w14:val="50000"/>
              <w14:lumOff w14:val="50000"/>
            </w14:schemeClr>
          </w14:solidFill>
        </w14:textFill>
      </w:rPr>
      <w:tcPr>
        <w:tcBorders>
          <w:top w:val="single" w:color="ACCCE9" w:themeColor="accent1" w:themeTint="80" w:sz="4" w:space="0"/>
          <w:left w:val="nil"/>
          <w:bottom w:val="nil"/>
          <w:right w:val="nil"/>
        </w:tcBorders>
        <w:shd w:val="clear" w:color="FFFFFF" w:themeColor="light1" w:fill="FFFFFF" w:themeFill="light1"/>
      </w:tcPr>
    </w:tblStylePr>
    <w:tblStylePr w:type="firstCol">
      <w:pPr>
        <w:jc w:val="right"/>
      </w:pPr>
      <w:rPr>
        <w:rFonts w:ascii="Arial" w:hAnsi="Arial"/>
        <w:i/>
        <w:color w:val="ADCDEA" w:themeColor="accent1" w:themeTint="80"/>
        <w:sz w:val="22"/>
        <w14:textFill>
          <w14:solidFill>
            <w14:schemeClr w14:val="accent1">
              <w14:lumMod w14:val="50000"/>
              <w14:lumOff w14:val="50000"/>
            </w14:schemeClr>
          </w14:solidFill>
        </w14:textFill>
      </w:rPr>
      <w:tcPr>
        <w:tcBorders>
          <w:top w:val="nil"/>
          <w:left w:val="nil"/>
          <w:bottom w:val="nil"/>
          <w:right w:val="single" w:color="ACCCE9" w:themeColor="accent1" w:themeTint="80" w:sz="4" w:space="0"/>
        </w:tcBorders>
        <w:shd w:val="clear" w:color="FFFFFF" w:fill="auto"/>
      </w:tcPr>
    </w:tblStylePr>
    <w:tblStylePr w:type="lastCol">
      <w:rPr>
        <w:rFonts w:ascii="Arial" w:hAnsi="Arial"/>
        <w:i/>
        <w:color w:val="ADCDEA" w:themeColor="accent1" w:themeTint="80"/>
        <w:sz w:val="22"/>
        <w14:textFill>
          <w14:solidFill>
            <w14:schemeClr w14:val="accent1">
              <w14:lumMod w14:val="50000"/>
              <w14:lumOff w14:val="50000"/>
            </w14:schemeClr>
          </w14:solidFill>
        </w14:textFill>
      </w:rPr>
      <w:tcPr>
        <w:tcBorders>
          <w:top w:val="nil"/>
          <w:left w:val="single" w:color="ACCCE9" w:themeColor="accent1" w:themeTint="80" w:sz="4" w:space="0"/>
          <w:bottom w:val="nil"/>
          <w:right w:val="nil"/>
        </w:tcBorders>
        <w:shd w:val="clear" w:color="FFFFFF" w:fill="auto"/>
      </w:tcPr>
    </w:tblStylePr>
    <w:tblStylePr w:type="band1Vert">
      <w:tcPr>
        <w:shd w:val="clear" w:color="DDEAF6" w:themeColor="accent1" w:themeTint="34" w:fill="DDEAF6" w:themeFill="accent1" w:themeFillTint="34"/>
      </w:tcPr>
    </w:tblStylePr>
    <w:tblStylePr w:type="band2Vert"/>
    <w:tblStylePr w:type="band1Horz">
      <w:rPr>
        <w:rFonts w:ascii="Arial" w:hAnsi="Arial"/>
        <w:color w:val="ADCDEA" w:themeColor="accent1" w:themeTint="80"/>
        <w:sz w:val="22"/>
        <w14:textFill>
          <w14:solidFill>
            <w14:schemeClr w14:val="accent1">
              <w14:lumMod w14:val="50000"/>
              <w14:lumOff w14:val="50000"/>
            </w14:schemeClr>
          </w14:solidFill>
        </w14:textFill>
      </w:rPr>
      <w:tcPr>
        <w:shd w:val="clear" w:color="DDEAF6" w:themeColor="accent1" w:themeTint="34" w:fill="DDEAF6" w:themeFill="accent1" w:themeFillTint="34"/>
      </w:tcPr>
    </w:tblStylePr>
    <w:tblStylePr w:type="band2Horz">
      <w:rPr>
        <w:rFonts w:ascii="Arial" w:hAnsi="Arial"/>
        <w:color w:val="ADCDEA" w:themeColor="accent1" w:themeTint="80"/>
        <w:sz w:val="22"/>
        <w14:textFill>
          <w14:solidFill>
            <w14:schemeClr w14:val="accent1">
              <w14:lumMod w14:val="50000"/>
              <w14:lumOff w14:val="50000"/>
            </w14:schemeClr>
          </w14:solidFill>
        </w14:textFill>
      </w:rPr>
    </w:tblStylePr>
    <w:tblStylePr w:type="neCell"/>
    <w:tblStylePr w:type="nwCell"/>
    <w:tblStylePr w:type="seCell"/>
    <w:tblStylePr w:type="swCell"/>
  </w:style>
  <w:style w:type="table" w:customStyle="1" w:styleId="95">
    <w:name w:val="Grid Table 7 Colorful - Accent 2"/>
    <w:basedOn w:val="34"/>
    <w:qFormat/>
    <w:uiPriority w:val="99"/>
    <w:pPr>
      <w:spacing w:after="0" w:line="240" w:lineRule="auto"/>
    </w:pPr>
    <w:tblPr>
      <w:tblBorders>
        <w:bottom w:val="single" w:color="F4B285" w:themeColor="accent2" w:themeTint="97" w:sz="4" w:space="0"/>
        <w:right w:val="single" w:color="F4B285" w:themeColor="accent2" w:themeTint="97" w:sz="4" w:space="0"/>
        <w:insideH w:val="single" w:color="F4B285" w:themeColor="accent2" w:themeTint="97" w:sz="4" w:space="0"/>
        <w:insideV w:val="single" w:color="F4B285" w:themeColor="accent2" w:themeTint="97" w:sz="4" w:space="0"/>
      </w:tblBorders>
    </w:tblPr>
    <w:tblStylePr w:type="firstRow">
      <w:rPr>
        <w:rFonts w:ascii="Arial" w:hAnsi="Arial"/>
        <w:b/>
        <w:color w:val="F4B285" w:themeColor="accent2" w:themeTint="96"/>
        <w:sz w:val="22"/>
        <w14:textFill>
          <w14:solidFill>
            <w14:schemeClr w14:val="accent2">
              <w14:lumMod w14:val="59000"/>
              <w14:lumOff w14:val="41000"/>
            </w14:schemeClr>
          </w14:solidFill>
        </w14:textFill>
      </w:rPr>
      <w:tcPr>
        <w:tcBorders>
          <w:top w:val="nil"/>
          <w:left w:val="nil"/>
          <w:bottom w:val="single" w:color="F4B285" w:themeColor="accent2" w:themeTint="97" w:sz="4" w:space="0"/>
          <w:right w:val="nil"/>
        </w:tcBorders>
        <w:shd w:val="clear" w:color="FFFFFF" w:themeColor="light1" w:fill="FFFFFF" w:themeFill="light1"/>
      </w:tcPr>
    </w:tblStylePr>
    <w:tblStylePr w:type="lastRow">
      <w:rPr>
        <w:rFonts w:ascii="Arial" w:hAnsi="Arial"/>
        <w:b/>
        <w:color w:val="F4B285" w:themeColor="accent2" w:themeTint="96"/>
        <w:sz w:val="22"/>
        <w14:textFill>
          <w14:solidFill>
            <w14:schemeClr w14:val="accent2">
              <w14:lumMod w14:val="59000"/>
              <w14:lumOff w14:val="41000"/>
            </w14:schemeClr>
          </w14:solidFill>
        </w14:textFill>
      </w:rPr>
      <w:tcPr>
        <w:tcBorders>
          <w:top w:val="single" w:color="F4B28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nil"/>
          <w:bottom w:val="nil"/>
          <w:right w:val="single" w:color="F4B285" w:themeColor="accent2" w:themeTint="97" w:sz="4" w:space="0"/>
        </w:tcBorders>
        <w:shd w:val="clear" w:color="FFFFFF" w:fill="auto"/>
      </w:tcPr>
    </w:tblStylePr>
    <w:tblStylePr w:type="lastCol">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single" w:color="F4B285" w:themeColor="accent2" w:themeTint="97" w:sz="4" w:space="0"/>
          <w:bottom w:val="nil"/>
          <w:right w:val="nil"/>
        </w:tcBorders>
        <w:shd w:val="clear" w:color="FFFFFF" w:fill="auto"/>
      </w:tcPr>
    </w:tblStylePr>
    <w:tblStylePr w:type="band1Vert">
      <w:tcPr>
        <w:shd w:val="clear" w:color="FBE5D6" w:themeColor="accent2" w:themeTint="32" w:fill="FBE5D6" w:themeFill="accent2" w:themeFillTint="32"/>
      </w:tcPr>
    </w:tblStylePr>
    <w:tblStylePr w:type="band2Vert"/>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BE5D6" w:themeColor="accent2" w:themeTint="32" w:fill="FBE5D6" w:themeFill="accent2" w:themeFillTint="32"/>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tblStylePr w:type="neCell"/>
    <w:tblStylePr w:type="nwCell"/>
    <w:tblStylePr w:type="seCell"/>
    <w:tblStylePr w:type="swCell"/>
  </w:style>
  <w:style w:type="table" w:customStyle="1" w:styleId="96">
    <w:name w:val="Grid Table 7 Colorful - Accent 3"/>
    <w:basedOn w:val="34"/>
    <w:qFormat/>
    <w:uiPriority w:val="99"/>
    <w:pPr>
      <w:spacing w:after="0" w:line="240" w:lineRule="auto"/>
    </w:pPr>
    <w:tblPr>
      <w:tblBorders>
        <w:bottom w:val="single" w:color="A5A5A5" w:themeColor="accent3" w:themeTint="FE" w:sz="4" w:space="0"/>
        <w:right w:val="single" w:color="A5A5A5" w:themeColor="accent3" w:themeTint="FE" w:sz="4" w:space="0"/>
        <w:insideH w:val="single" w:color="A5A5A5" w:themeColor="accent3" w:themeTint="FE" w:sz="4" w:space="0"/>
        <w:insideV w:val="single" w:color="A5A5A5" w:themeColor="accent3" w:themeTint="FE" w:sz="4" w:space="0"/>
      </w:tblBorders>
    </w:tblPr>
    <w:tblStylePr w:type="firstRow">
      <w:rPr>
        <w:rFonts w:ascii="Arial" w:hAnsi="Arial"/>
        <w:b/>
        <w:color w:val="A5A5A5" w:themeColor="accent3" w:themeTint="FF"/>
        <w:sz w:val="22"/>
        <w14:textFill>
          <w14:solidFill>
            <w14:schemeClr w14:val="accent3">
              <w14:lumMod w14:val="100000"/>
              <w14:lumOff w14:val="0"/>
            </w14:schemeClr>
          </w14:solidFill>
        </w14:textFill>
      </w:rPr>
      <w:tcPr>
        <w:tcBorders>
          <w:top w:val="nil"/>
          <w:left w:val="nil"/>
          <w:bottom w:val="single" w:color="A5A5A5" w:themeColor="accent3" w:themeTint="FE" w:sz="4" w:space="0"/>
          <w:right w:val="nil"/>
        </w:tcBorders>
        <w:shd w:val="clear" w:color="FFFFFF" w:themeColor="light1" w:fill="FFFFFF" w:themeFill="light1"/>
      </w:tcPr>
    </w:tblStylePr>
    <w:tblStylePr w:type="lastRow">
      <w:rPr>
        <w:rFonts w:ascii="Arial" w:hAnsi="Arial"/>
        <w:b/>
        <w:color w:val="A5A5A5" w:themeColor="accent3" w:themeTint="FF"/>
        <w:sz w:val="22"/>
        <w14:textFill>
          <w14:solidFill>
            <w14:schemeClr w14:val="accent3">
              <w14:lumMod w14:val="100000"/>
              <w14:lumOff w14:val="0"/>
            </w14:schemeClr>
          </w14:solidFill>
        </w14:textFill>
      </w:rPr>
      <w:tcPr>
        <w:tcBorders>
          <w:top w:val="single" w:color="A5A5A5" w:themeColor="accent3" w:themeTint="FE" w:sz="4" w:space="0"/>
          <w:left w:val="nil"/>
          <w:bottom w:val="nil"/>
          <w:right w:val="nil"/>
        </w:tcBorders>
        <w:shd w:val="clear" w:color="FFFFFF" w:themeColor="light1" w:fill="FFFFFF" w:themeFill="light1"/>
      </w:tcPr>
    </w:tblStylePr>
    <w:tblStylePr w:type="firstCol">
      <w:pPr>
        <w:jc w:val="right"/>
      </w:pPr>
      <w:rPr>
        <w:rFonts w:ascii="Arial" w:hAnsi="Arial"/>
        <w:i/>
        <w:color w:val="A5A5A5" w:themeColor="accent3" w:themeTint="FF"/>
        <w:sz w:val="22"/>
        <w14:textFill>
          <w14:solidFill>
            <w14:schemeClr w14:val="accent3">
              <w14:lumMod w14:val="100000"/>
              <w14:lumOff w14:val="0"/>
            </w14:schemeClr>
          </w14:solidFill>
        </w14:textFill>
      </w:rPr>
      <w:tcPr>
        <w:tcBorders>
          <w:top w:val="nil"/>
          <w:left w:val="nil"/>
          <w:bottom w:val="nil"/>
          <w:right w:val="single" w:color="A5A5A5" w:themeColor="accent3" w:themeTint="FE" w:sz="4" w:space="0"/>
        </w:tcBorders>
        <w:shd w:val="clear" w:color="FFFFFF" w:fill="auto"/>
      </w:tcPr>
    </w:tblStylePr>
    <w:tblStylePr w:type="lastCol">
      <w:rPr>
        <w:rFonts w:ascii="Arial" w:hAnsi="Arial"/>
        <w:i/>
        <w:color w:val="A5A5A5" w:themeColor="accent3" w:themeTint="FF"/>
        <w:sz w:val="22"/>
        <w14:textFill>
          <w14:solidFill>
            <w14:schemeClr w14:val="accent3">
              <w14:lumMod w14:val="100000"/>
              <w14:lumOff w14:val="0"/>
            </w14:schemeClr>
          </w14:solidFill>
        </w14:textFill>
      </w:rPr>
      <w:tcPr>
        <w:tcBorders>
          <w:top w:val="nil"/>
          <w:left w:val="single" w:color="A5A5A5" w:themeColor="accent3" w:themeTint="FE" w:sz="4" w:space="0"/>
          <w:bottom w:val="nil"/>
          <w:right w:val="nil"/>
        </w:tcBorders>
        <w:shd w:val="clear" w:color="FFFFFF" w:fill="auto"/>
      </w:tcPr>
    </w:tblStylePr>
    <w:tblStylePr w:type="band1Vert">
      <w:tcPr>
        <w:shd w:val="clear" w:color="ECECEC" w:themeColor="accent3" w:themeTint="34" w:fill="ECECEC" w:themeFill="accent3" w:themeFillTint="34"/>
      </w:tcPr>
    </w:tblStylePr>
    <w:tblStylePr w:type="band2Vert"/>
    <w:tblStylePr w:type="band1Horz">
      <w:rPr>
        <w:rFonts w:ascii="Arial" w:hAnsi="Arial"/>
        <w:color w:val="A5A5A5" w:themeColor="accent3" w:themeTint="FF"/>
        <w:sz w:val="22"/>
        <w14:textFill>
          <w14:solidFill>
            <w14:schemeClr w14:val="accent3">
              <w14:lumMod w14:val="100000"/>
              <w14:lumOff w14:val="0"/>
            </w14:schemeClr>
          </w14:solidFill>
        </w14:textFill>
      </w:rPr>
      <w:tcPr>
        <w:shd w:val="clear" w:color="ECECEC" w:themeColor="accent3" w:themeTint="34" w:fill="ECECEC" w:themeFill="accent3" w:themeFillTint="34"/>
      </w:tcPr>
    </w:tblStylePr>
    <w:tblStylePr w:type="band2Horz">
      <w:rPr>
        <w:rFonts w:ascii="Arial" w:hAnsi="Arial"/>
        <w:color w:val="A5A5A5" w:themeColor="accent3" w:themeTint="FF"/>
        <w:sz w:val="22"/>
        <w14:textFill>
          <w14:solidFill>
            <w14:schemeClr w14:val="accent3">
              <w14:lumMod w14:val="100000"/>
              <w14:lumOff w14:val="0"/>
            </w14:schemeClr>
          </w14:solidFill>
        </w14:textFill>
      </w:rPr>
    </w:tblStylePr>
    <w:tblStylePr w:type="neCell"/>
    <w:tblStylePr w:type="nwCell"/>
    <w:tblStylePr w:type="seCell"/>
    <w:tblStylePr w:type="swCell"/>
  </w:style>
  <w:style w:type="table" w:customStyle="1" w:styleId="97">
    <w:name w:val="Grid Table 7 Colorful - Accent 4"/>
    <w:basedOn w:val="34"/>
    <w:qFormat/>
    <w:uiPriority w:val="99"/>
    <w:pPr>
      <w:spacing w:after="0" w:line="240" w:lineRule="auto"/>
    </w:pPr>
    <w:tblPr>
      <w:tblBorders>
        <w:bottom w:val="single" w:color="FFD864" w:themeColor="accent4" w:themeTint="9A" w:sz="4" w:space="0"/>
        <w:right w:val="single" w:color="FFD864" w:themeColor="accent4" w:themeTint="9A" w:sz="4" w:space="0"/>
        <w:insideH w:val="single" w:color="FFD864" w:themeColor="accent4" w:themeTint="9A" w:sz="4" w:space="0"/>
        <w:insideV w:val="single" w:color="FFD864" w:themeColor="accent4" w:themeTint="9A" w:sz="4" w:space="0"/>
      </w:tblBorders>
    </w:tblPr>
    <w:tblStylePr w:type="firstRow">
      <w:rPr>
        <w:rFonts w:ascii="Arial" w:hAnsi="Arial"/>
        <w:b/>
        <w:color w:val="FFD966" w:themeColor="accent4" w:themeTint="99"/>
        <w:sz w:val="22"/>
        <w14:textFill>
          <w14:solidFill>
            <w14:schemeClr w14:val="accent4">
              <w14:lumMod w14:val="60000"/>
              <w14:lumOff w14:val="40000"/>
            </w14:schemeClr>
          </w14:solidFill>
        </w14:textFill>
      </w:rPr>
      <w:tcPr>
        <w:tcBorders>
          <w:top w:val="nil"/>
          <w:left w:val="nil"/>
          <w:bottom w:val="single" w:color="FFD864" w:themeColor="accent4" w:themeTint="9A" w:sz="4" w:space="0"/>
          <w:right w:val="nil"/>
        </w:tcBorders>
        <w:shd w:val="clear" w:color="FFFFFF" w:themeColor="light1" w:fill="FFFFFF" w:themeFill="light1"/>
      </w:tcPr>
    </w:tblStylePr>
    <w:tblStylePr w:type="lastRow">
      <w:rPr>
        <w:rFonts w:ascii="Arial" w:hAnsi="Arial"/>
        <w:b/>
        <w:color w:val="FFD966" w:themeColor="accent4" w:themeTint="99"/>
        <w:sz w:val="22"/>
        <w14:textFill>
          <w14:solidFill>
            <w14:schemeClr w14:val="accent4">
              <w14:lumMod w14:val="60000"/>
              <w14:lumOff w14:val="40000"/>
            </w14:schemeClr>
          </w14:solidFill>
        </w14:textFill>
      </w:rPr>
      <w:tcPr>
        <w:tcBorders>
          <w:top w:val="single" w:color="FFD864"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nil"/>
          <w:bottom w:val="nil"/>
          <w:right w:val="single" w:color="FFD864" w:themeColor="accent4" w:themeTint="9A" w:sz="4" w:space="0"/>
        </w:tcBorders>
        <w:shd w:val="clear" w:color="FFFFFF" w:fill="auto"/>
      </w:tcPr>
    </w:tblStylePr>
    <w:tblStylePr w:type="lastCol">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single" w:color="FFD864" w:themeColor="accent4" w:themeTint="9A" w:sz="4" w:space="0"/>
          <w:bottom w:val="nil"/>
          <w:right w:val="nil"/>
        </w:tcBorders>
        <w:shd w:val="clear" w:color="FFFFFF" w:fill="auto"/>
      </w:tcPr>
    </w:tblStylePr>
    <w:tblStylePr w:type="band1Vert">
      <w:tcPr>
        <w:shd w:val="clear" w:color="FEF2CA" w:themeColor="accent4" w:themeTint="34" w:fill="FEF2CA" w:themeFill="accent4" w:themeFillTint="34"/>
      </w:tcPr>
    </w:tblStylePr>
    <w:tblStylePr w:type="band2Vert"/>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EF2CA" w:themeColor="accent4" w:themeTint="34" w:fill="FEF2CA" w:themeFill="accent4" w:themeFillTint="34"/>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tblStylePr w:type="neCell"/>
    <w:tblStylePr w:type="nwCell"/>
    <w:tblStylePr w:type="seCell"/>
    <w:tblStylePr w:type="swCell"/>
  </w:style>
  <w:style w:type="table" w:customStyle="1" w:styleId="98">
    <w:name w:val="Grid Table 7 Colorful - Accent 5"/>
    <w:basedOn w:val="34"/>
    <w:qFormat/>
    <w:uiPriority w:val="99"/>
    <w:pPr>
      <w:spacing w:after="0" w:line="240" w:lineRule="auto"/>
    </w:pPr>
    <w:tblPr>
      <w:tblBorders>
        <w:bottom w:val="single" w:color="95AFDD" w:themeColor="accent5" w:themeTint="90" w:sz="4" w:space="0"/>
        <w:right w:val="single" w:color="95AFDD" w:themeColor="accent5" w:themeTint="90" w:sz="4" w:space="0"/>
        <w:insideH w:val="single" w:color="95AFDD" w:themeColor="accent5" w:themeTint="90" w:sz="4" w:space="0"/>
        <w:insideV w:val="single" w:color="95AFDD" w:themeColor="accent5" w:themeTint="90" w:sz="4" w:space="0"/>
      </w:tblBorders>
    </w:tblPr>
    <w:tblStylePr w:type="firstRow">
      <w:rPr>
        <w:rFonts w:ascii="Arial" w:hAnsi="Arial"/>
        <w:b/>
        <w:color w:val="254174" w:themeColor="accent5" w:themeShade="94"/>
        <w:sz w:val="22"/>
      </w:rPr>
      <w:tcPr>
        <w:tcBorders>
          <w:top w:val="nil"/>
          <w:left w:val="nil"/>
          <w:bottom w:val="single" w:color="95AFDD" w:themeColor="accent5" w:themeTint="90" w:sz="4" w:space="0"/>
          <w:right w:val="nil"/>
        </w:tcBorders>
        <w:shd w:val="clear" w:color="FFFFFF" w:themeColor="light1" w:fill="FFFFFF" w:themeFill="light1"/>
      </w:tcPr>
    </w:tblStylePr>
    <w:tblStylePr w:type="lastRow">
      <w:rPr>
        <w:rFonts w:ascii="Arial" w:hAnsi="Arial"/>
        <w:b/>
        <w:color w:val="254174" w:themeColor="accent5" w:themeShade="94"/>
        <w:sz w:val="22"/>
      </w:rPr>
      <w:tcPr>
        <w:tcBorders>
          <w:top w:val="single" w:color="95AFDD" w:themeColor="accent5" w:themeTint="90" w:sz="4" w:space="0"/>
          <w:left w:val="nil"/>
          <w:bottom w:val="nil"/>
          <w:right w:val="nil"/>
        </w:tcBorders>
        <w:shd w:val="clear" w:color="FFFFFF" w:themeColor="light1" w:fill="FFFFFF" w:themeFill="light1"/>
      </w:tcPr>
    </w:tblStylePr>
    <w:tblStylePr w:type="firstCol">
      <w:pPr>
        <w:jc w:val="right"/>
      </w:pPr>
      <w:rPr>
        <w:rFonts w:ascii="Arial" w:hAnsi="Arial"/>
        <w:i/>
        <w:color w:val="254174" w:themeColor="accent5" w:themeShade="94"/>
        <w:sz w:val="22"/>
      </w:rPr>
      <w:tcPr>
        <w:tcBorders>
          <w:top w:val="nil"/>
          <w:left w:val="nil"/>
          <w:bottom w:val="nil"/>
          <w:right w:val="single" w:color="95AFDD" w:themeColor="accent5" w:themeTint="90" w:sz="4" w:space="0"/>
        </w:tcBorders>
        <w:shd w:val="clear" w:color="FFFFFF" w:fill="auto"/>
      </w:tcPr>
    </w:tblStylePr>
    <w:tblStylePr w:type="lastCol">
      <w:rPr>
        <w:rFonts w:ascii="Arial" w:hAnsi="Arial"/>
        <w:i/>
        <w:color w:val="254174" w:themeColor="accent5" w:themeShade="94"/>
        <w:sz w:val="22"/>
      </w:rPr>
      <w:tcPr>
        <w:tcBorders>
          <w:top w:val="nil"/>
          <w:left w:val="single" w:color="95AFDD" w:themeColor="accent5" w:themeTint="90" w:sz="4" w:space="0"/>
          <w:bottom w:val="nil"/>
          <w:right w:val="nil"/>
        </w:tcBorders>
        <w:shd w:val="clear" w:color="FFFFFF" w:fill="auto"/>
      </w:tcPr>
    </w:tblStylePr>
    <w:tblStylePr w:type="band1Vert">
      <w:tcPr>
        <w:shd w:val="clear" w:color="D8E2F2" w:themeColor="accent5" w:themeTint="34" w:fill="D8E2F2" w:themeFill="accent5" w:themeFillTint="34"/>
      </w:tcPr>
    </w:tblStylePr>
    <w:tblStylePr w:type="band2Vert"/>
    <w:tblStylePr w:type="band1Horz">
      <w:rPr>
        <w:rFonts w:ascii="Arial" w:hAnsi="Arial"/>
        <w:color w:val="254174" w:themeColor="accent5" w:themeShade="94"/>
        <w:sz w:val="22"/>
      </w:rPr>
      <w:tcPr>
        <w:shd w:val="clear" w:color="D8E2F2" w:themeColor="accent5" w:themeTint="34" w:fill="D8E2F2" w:themeFill="accent5" w:themeFillTint="34"/>
      </w:tcPr>
    </w:tblStylePr>
    <w:tblStylePr w:type="band2Horz">
      <w:rPr>
        <w:rFonts w:ascii="Arial" w:hAnsi="Arial"/>
        <w:color w:val="254174" w:themeColor="accent5" w:themeShade="94"/>
        <w:sz w:val="22"/>
      </w:rPr>
    </w:tblStylePr>
    <w:tblStylePr w:type="neCell"/>
    <w:tblStylePr w:type="nwCell"/>
    <w:tblStylePr w:type="seCell"/>
    <w:tblStylePr w:type="swCell"/>
  </w:style>
  <w:style w:type="table" w:customStyle="1" w:styleId="99">
    <w:name w:val="Grid Table 7 Colorful - Accent 6"/>
    <w:basedOn w:val="34"/>
    <w:qFormat/>
    <w:uiPriority w:val="99"/>
    <w:pPr>
      <w:spacing w:after="0" w:line="240" w:lineRule="auto"/>
    </w:pPr>
    <w:tblPr>
      <w:tblBorders>
        <w:bottom w:val="single" w:color="ADD394" w:themeColor="accent6" w:themeTint="90" w:sz="4" w:space="0"/>
        <w:right w:val="single" w:color="ADD394" w:themeColor="accent6" w:themeTint="90" w:sz="4" w:space="0"/>
        <w:insideH w:val="single" w:color="ADD394" w:themeColor="accent6" w:themeTint="90" w:sz="4" w:space="0"/>
        <w:insideV w:val="single" w:color="ADD394" w:themeColor="accent6" w:themeTint="90" w:sz="4" w:space="0"/>
      </w:tblBorders>
    </w:tblPr>
    <w:tblStylePr w:type="firstRow">
      <w:rPr>
        <w:rFonts w:ascii="Arial" w:hAnsi="Arial"/>
        <w:b/>
        <w:color w:val="416429" w:themeColor="accent6" w:themeShade="94"/>
        <w:sz w:val="22"/>
      </w:rPr>
      <w:tcPr>
        <w:tcBorders>
          <w:top w:val="nil"/>
          <w:left w:val="nil"/>
          <w:bottom w:val="single" w:color="ADD394" w:themeColor="accent6" w:themeTint="90" w:sz="4" w:space="0"/>
          <w:right w:val="nil"/>
        </w:tcBorders>
        <w:shd w:val="clear" w:color="FFFFFF" w:themeColor="light1" w:fill="FFFFFF" w:themeFill="light1"/>
      </w:tcPr>
    </w:tblStylePr>
    <w:tblStylePr w:type="lastRow">
      <w:rPr>
        <w:rFonts w:ascii="Arial" w:hAnsi="Arial"/>
        <w:b/>
        <w:color w:val="416429" w:themeColor="accent6" w:themeShade="94"/>
        <w:sz w:val="22"/>
      </w:rPr>
      <w:tcPr>
        <w:tcBorders>
          <w:top w:val="single" w:color="ADD394" w:themeColor="accent6" w:themeTint="90" w:sz="4" w:space="0"/>
          <w:left w:val="nil"/>
          <w:bottom w:val="nil"/>
          <w:right w:val="nil"/>
        </w:tcBorders>
        <w:shd w:val="clear" w:color="FFFFFF" w:themeColor="light1" w:fill="FFFFFF" w:themeFill="light1"/>
      </w:tcPr>
    </w:tblStylePr>
    <w:tblStylePr w:type="firstCol">
      <w:pPr>
        <w:jc w:val="right"/>
      </w:pPr>
      <w:rPr>
        <w:rFonts w:ascii="Arial" w:hAnsi="Arial"/>
        <w:i/>
        <w:color w:val="416429" w:themeColor="accent6" w:themeShade="94"/>
        <w:sz w:val="22"/>
      </w:rPr>
      <w:tcPr>
        <w:tcBorders>
          <w:top w:val="nil"/>
          <w:left w:val="nil"/>
          <w:bottom w:val="nil"/>
          <w:right w:val="single" w:color="ADD394" w:themeColor="accent6" w:themeTint="90" w:sz="4" w:space="0"/>
        </w:tcBorders>
        <w:shd w:val="clear" w:color="FFFFFF" w:fill="auto"/>
      </w:tcPr>
    </w:tblStylePr>
    <w:tblStylePr w:type="lastCol">
      <w:rPr>
        <w:rFonts w:ascii="Arial" w:hAnsi="Arial"/>
        <w:i/>
        <w:color w:val="416429" w:themeColor="accent6" w:themeShade="94"/>
        <w:sz w:val="22"/>
      </w:rPr>
      <w:tcPr>
        <w:tcBorders>
          <w:top w:val="nil"/>
          <w:left w:val="single" w:color="ADD394" w:themeColor="accent6" w:themeTint="90" w:sz="4" w:space="0"/>
          <w:bottom w:val="nil"/>
          <w:right w:val="nil"/>
        </w:tcBorders>
        <w:shd w:val="clear" w:color="FFFFFF" w:fill="auto"/>
      </w:tcPr>
    </w:tblStylePr>
    <w:tblStylePr w:type="band1Vert">
      <w:tcPr>
        <w:shd w:val="clear" w:color="E1EFD8" w:themeColor="accent6" w:themeTint="34" w:fill="E1EFD8" w:themeFill="accent6" w:themeFillTint="34"/>
      </w:tcPr>
    </w:tblStylePr>
    <w:tblStylePr w:type="band2Vert"/>
    <w:tblStylePr w:type="band1Horz">
      <w:rPr>
        <w:rFonts w:ascii="Arial" w:hAnsi="Arial"/>
        <w:color w:val="416429" w:themeColor="accent6" w:themeShade="94"/>
        <w:sz w:val="22"/>
      </w:rPr>
      <w:tcPr>
        <w:shd w:val="clear" w:color="E1EFD8" w:themeColor="accent6" w:themeTint="34" w:fill="E1EFD8" w:themeFill="accent6" w:themeFillTint="34"/>
      </w:tcPr>
    </w:tblStylePr>
    <w:tblStylePr w:type="band2Horz">
      <w:rPr>
        <w:rFonts w:ascii="Arial" w:hAnsi="Arial"/>
        <w:color w:val="416429" w:themeColor="accent6" w:themeShade="94"/>
        <w:sz w:val="22"/>
      </w:rPr>
    </w:tblStylePr>
    <w:tblStylePr w:type="neCell"/>
    <w:tblStylePr w:type="nwCell"/>
    <w:tblStylePr w:type="seCell"/>
    <w:tblStylePr w:type="swCell"/>
  </w:style>
  <w:style w:type="table" w:customStyle="1" w:styleId="100">
    <w:name w:val="List Table 1 Light"/>
    <w:basedOn w:val="34"/>
    <w:qFormat/>
    <w:uiPriority w:val="99"/>
    <w:pPr>
      <w:spacing w:after="0" w:line="240" w:lineRule="auto"/>
    </w:pPr>
    <w:tblStylePr w:type="firstRow">
      <w:rPr>
        <w:b/>
        <w:color w:val="404040"/>
      </w:rPr>
      <w:tcPr>
        <w:tcBorders>
          <w:top w:val="nil"/>
          <w:left w:val="nil"/>
          <w:bottom w:val="single" w:color="000000" w:themeColor="text1" w:sz="4" w:space="0"/>
          <w:right w:val="nil"/>
        </w:tcBorders>
      </w:tcPr>
    </w:tblStylePr>
    <w:tblStylePr w:type="lastRow">
      <w:rPr>
        <w:b/>
        <w:color w:val="404040"/>
      </w:rPr>
      <w:tcPr>
        <w:tcBorders>
          <w:top w:val="single" w:color="000000" w:themeColor="tex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BEBEBE" w:themeColor="text1" w:themeTint="40" w:fill="BEBEBE" w:themeFill="text1" w:themeFillTint="40"/>
      </w:tcPr>
    </w:tblStylePr>
    <w:tblStylePr w:type="band2Vert"/>
    <w:tblStylePr w:type="band1Horz">
      <w:tcPr>
        <w:shd w:val="clear" w:color="BEBEBE" w:themeColor="text1" w:themeTint="40" w:fill="BEBEBE" w:themeFill="text1" w:themeFillTint="40"/>
      </w:tcPr>
    </w:tblStylePr>
    <w:tblStylePr w:type="band2Horz"/>
    <w:tblStylePr w:type="neCell"/>
    <w:tblStylePr w:type="nwCell"/>
    <w:tblStylePr w:type="seCell"/>
    <w:tblStylePr w:type="swCell"/>
  </w:style>
  <w:style w:type="table" w:customStyle="1" w:styleId="101">
    <w:name w:val="List Table 1 Light - Accent 1"/>
    <w:basedOn w:val="34"/>
    <w:qFormat/>
    <w:uiPriority w:val="99"/>
    <w:pPr>
      <w:spacing w:after="0" w:line="240" w:lineRule="auto"/>
    </w:pPr>
    <w:tblStylePr w:type="firstRow">
      <w:rPr>
        <w:b/>
        <w:color w:val="404040"/>
      </w:rPr>
      <w:tcPr>
        <w:tcBorders>
          <w:top w:val="nil"/>
          <w:left w:val="nil"/>
          <w:bottom w:val="single" w:color="5B9BD5" w:themeColor="accent1" w:sz="4" w:space="0"/>
          <w:right w:val="nil"/>
        </w:tcBorders>
      </w:tcPr>
    </w:tblStylePr>
    <w:tblStylePr w:type="lastRow">
      <w:rPr>
        <w:b/>
        <w:color w:val="404040"/>
      </w:rPr>
      <w:tcPr>
        <w:tcBorders>
          <w:top w:val="single" w:color="5B9BD5" w:themeColor="accen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5E5F4" w:themeColor="accent1" w:themeTint="40" w:fill="D5E5F4" w:themeFill="accent1" w:themeFillTint="40"/>
      </w:tcPr>
    </w:tblStylePr>
    <w:tblStylePr w:type="band2Vert"/>
    <w:tblStylePr w:type="band1Horz">
      <w:tcPr>
        <w:shd w:val="clear" w:color="D5E5F4" w:themeColor="accent1" w:themeTint="40" w:fill="D5E5F4" w:themeFill="accent1" w:themeFillTint="40"/>
      </w:tcPr>
    </w:tblStylePr>
    <w:tblStylePr w:type="band2Horz"/>
    <w:tblStylePr w:type="neCell"/>
    <w:tblStylePr w:type="nwCell"/>
    <w:tblStylePr w:type="seCell"/>
    <w:tblStylePr w:type="swCell"/>
  </w:style>
  <w:style w:type="table" w:customStyle="1" w:styleId="102">
    <w:name w:val="List Table 1 Light - Accent 2"/>
    <w:basedOn w:val="34"/>
    <w:qFormat/>
    <w:uiPriority w:val="99"/>
    <w:pPr>
      <w:spacing w:after="0" w:line="240" w:lineRule="auto"/>
    </w:pPr>
    <w:tblStylePr w:type="firstRow">
      <w:rPr>
        <w:b/>
        <w:color w:val="404040"/>
      </w:rPr>
      <w:tcPr>
        <w:tcBorders>
          <w:top w:val="nil"/>
          <w:left w:val="nil"/>
          <w:bottom w:val="single" w:color="ED7D31" w:themeColor="accent2" w:sz="4" w:space="0"/>
          <w:right w:val="nil"/>
        </w:tcBorders>
      </w:tcPr>
    </w:tblStylePr>
    <w:tblStylePr w:type="lastRow">
      <w:rPr>
        <w:b/>
        <w:color w:val="404040"/>
      </w:rPr>
      <w:tcPr>
        <w:tcBorders>
          <w:top w:val="single" w:color="ED7D31" w:themeColor="accent2"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ADECB" w:themeColor="accent2" w:themeTint="40" w:fill="FADECB" w:themeFill="accent2" w:themeFillTint="40"/>
      </w:tcPr>
    </w:tblStylePr>
    <w:tblStylePr w:type="band2Vert"/>
    <w:tblStylePr w:type="band1Horz">
      <w:tcPr>
        <w:shd w:val="clear" w:color="FADECB" w:themeColor="accent2" w:themeTint="40" w:fill="FADECB" w:themeFill="accent2" w:themeFillTint="40"/>
      </w:tcPr>
    </w:tblStylePr>
    <w:tblStylePr w:type="band2Horz"/>
    <w:tblStylePr w:type="neCell"/>
    <w:tblStylePr w:type="nwCell"/>
    <w:tblStylePr w:type="seCell"/>
    <w:tblStylePr w:type="swCell"/>
  </w:style>
  <w:style w:type="table" w:customStyle="1" w:styleId="103">
    <w:name w:val="List Table 1 Light - Accent 3"/>
    <w:basedOn w:val="34"/>
    <w:qFormat/>
    <w:uiPriority w:val="99"/>
    <w:pPr>
      <w:spacing w:after="0" w:line="240" w:lineRule="auto"/>
    </w:pPr>
    <w:tblStylePr w:type="firstRow">
      <w:rPr>
        <w:b/>
        <w:color w:val="404040"/>
      </w:rPr>
      <w:tcPr>
        <w:tcBorders>
          <w:top w:val="nil"/>
          <w:left w:val="nil"/>
          <w:bottom w:val="single" w:color="A5A5A5" w:themeColor="accent3" w:sz="4" w:space="0"/>
          <w:right w:val="nil"/>
        </w:tcBorders>
      </w:tcPr>
    </w:tblStylePr>
    <w:tblStylePr w:type="lastRow">
      <w:rPr>
        <w:b/>
        <w:color w:val="404040"/>
      </w:rPr>
      <w:tcPr>
        <w:tcBorders>
          <w:top w:val="single" w:color="A5A5A5" w:themeColor="accent3"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8E8E8" w:themeColor="accent3" w:themeTint="40" w:fill="E8E8E8" w:themeFill="accent3" w:themeFillTint="40"/>
      </w:tcPr>
    </w:tblStylePr>
    <w:tblStylePr w:type="band2Vert"/>
    <w:tblStylePr w:type="band1Horz">
      <w:tcPr>
        <w:shd w:val="clear" w:color="E8E8E8" w:themeColor="accent3" w:themeTint="40" w:fill="E8E8E8" w:themeFill="accent3" w:themeFillTint="40"/>
      </w:tcPr>
    </w:tblStylePr>
    <w:tblStylePr w:type="band2Horz"/>
    <w:tblStylePr w:type="neCell"/>
    <w:tblStylePr w:type="nwCell"/>
    <w:tblStylePr w:type="seCell"/>
    <w:tblStylePr w:type="swCell"/>
  </w:style>
  <w:style w:type="table" w:customStyle="1" w:styleId="104">
    <w:name w:val="List Table 1 Light - Accent 4"/>
    <w:basedOn w:val="34"/>
    <w:qFormat/>
    <w:uiPriority w:val="99"/>
    <w:pPr>
      <w:spacing w:after="0" w:line="240" w:lineRule="auto"/>
    </w:pPr>
    <w:tblStylePr w:type="firstRow">
      <w:rPr>
        <w:b/>
        <w:color w:val="404040"/>
      </w:rPr>
      <w:tcPr>
        <w:tcBorders>
          <w:top w:val="nil"/>
          <w:left w:val="nil"/>
          <w:bottom w:val="single" w:color="FFC000" w:themeColor="accent4" w:sz="4" w:space="0"/>
          <w:right w:val="nil"/>
        </w:tcBorders>
      </w:tcPr>
    </w:tblStylePr>
    <w:tblStylePr w:type="lastRow">
      <w:rPr>
        <w:b/>
        <w:color w:val="404040"/>
      </w:rPr>
      <w:tcPr>
        <w:tcBorders>
          <w:top w:val="single" w:color="FFC000" w:themeColor="accent4"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FEFBE" w:themeColor="accent4" w:themeTint="40" w:fill="FFEFBE" w:themeFill="accent4" w:themeFillTint="40"/>
      </w:tcPr>
    </w:tblStylePr>
    <w:tblStylePr w:type="band2Vert"/>
    <w:tblStylePr w:type="band1Horz">
      <w:tcPr>
        <w:shd w:val="clear" w:color="FFEFBE" w:themeColor="accent4" w:themeTint="40" w:fill="FFEFBE" w:themeFill="accent4" w:themeFillTint="40"/>
      </w:tcPr>
    </w:tblStylePr>
    <w:tblStylePr w:type="band2Horz"/>
    <w:tblStylePr w:type="neCell"/>
    <w:tblStylePr w:type="nwCell"/>
    <w:tblStylePr w:type="seCell"/>
    <w:tblStylePr w:type="swCell"/>
  </w:style>
  <w:style w:type="table" w:customStyle="1" w:styleId="105">
    <w:name w:val="List Table 1 Light - Accent 5"/>
    <w:basedOn w:val="34"/>
    <w:qFormat/>
    <w:uiPriority w:val="99"/>
    <w:pPr>
      <w:spacing w:after="0" w:line="240" w:lineRule="auto"/>
    </w:pPr>
    <w:tblStylePr w:type="firstRow">
      <w:rPr>
        <w:b/>
        <w:color w:val="404040"/>
      </w:rPr>
      <w:tcPr>
        <w:tcBorders>
          <w:top w:val="nil"/>
          <w:left w:val="nil"/>
          <w:bottom w:val="single" w:color="4472C4" w:themeColor="accent5" w:sz="4" w:space="0"/>
          <w:right w:val="nil"/>
        </w:tcBorders>
      </w:tcPr>
    </w:tblStylePr>
    <w:tblStylePr w:type="lastRow">
      <w:rPr>
        <w:b/>
        <w:color w:val="404040"/>
      </w:rPr>
      <w:tcPr>
        <w:tcBorders>
          <w:top w:val="single" w:color="4472C4" w:themeColor="accent5"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0DBF0" w:themeColor="accent5" w:themeTint="40" w:fill="D0DBF0" w:themeFill="accent5" w:themeFillTint="40"/>
      </w:tcPr>
    </w:tblStylePr>
    <w:tblStylePr w:type="band2Vert"/>
    <w:tblStylePr w:type="band1Horz">
      <w:tcPr>
        <w:shd w:val="clear" w:color="D0DBF0" w:themeColor="accent5" w:themeTint="40" w:fill="D0DBF0" w:themeFill="accent5" w:themeFillTint="40"/>
      </w:tcPr>
    </w:tblStylePr>
    <w:tblStylePr w:type="band2Horz"/>
    <w:tblStylePr w:type="neCell"/>
    <w:tblStylePr w:type="nwCell"/>
    <w:tblStylePr w:type="seCell"/>
    <w:tblStylePr w:type="swCell"/>
  </w:style>
  <w:style w:type="table" w:customStyle="1" w:styleId="106">
    <w:name w:val="List Table 1 Light - Accent 6"/>
    <w:basedOn w:val="34"/>
    <w:qFormat/>
    <w:uiPriority w:val="99"/>
    <w:pPr>
      <w:spacing w:after="0" w:line="240" w:lineRule="auto"/>
    </w:pPr>
    <w:tblStylePr w:type="firstRow">
      <w:rPr>
        <w:b/>
        <w:color w:val="404040"/>
      </w:rPr>
      <w:tcPr>
        <w:tcBorders>
          <w:top w:val="nil"/>
          <w:left w:val="nil"/>
          <w:bottom w:val="single" w:color="70AD47" w:themeColor="accent6" w:sz="4" w:space="0"/>
          <w:right w:val="nil"/>
        </w:tcBorders>
      </w:tcPr>
    </w:tblStylePr>
    <w:tblStylePr w:type="lastRow">
      <w:rPr>
        <w:b/>
        <w:color w:val="404040"/>
      </w:rPr>
      <w:tcPr>
        <w:tcBorders>
          <w:top w:val="single" w:color="70AD47" w:themeColor="accent6"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AEBCF" w:themeColor="accent6" w:themeTint="40" w:fill="DAEBCF" w:themeFill="accent6" w:themeFillTint="40"/>
      </w:tcPr>
    </w:tblStylePr>
    <w:tblStylePr w:type="band2Vert"/>
    <w:tblStylePr w:type="band1Horz">
      <w:tcPr>
        <w:shd w:val="clear" w:color="DAEBCF" w:themeColor="accent6" w:themeTint="40" w:fill="DAEBCF" w:themeFill="accent6" w:themeFillTint="40"/>
      </w:tcPr>
    </w:tblStylePr>
    <w:tblStylePr w:type="band2Horz"/>
    <w:tblStylePr w:type="neCell"/>
    <w:tblStylePr w:type="nwCell"/>
    <w:tblStylePr w:type="seCell"/>
    <w:tblStylePr w:type="swCell"/>
  </w:style>
  <w:style w:type="table" w:customStyle="1" w:styleId="107">
    <w:name w:val="List Table 2"/>
    <w:basedOn w:val="34"/>
    <w:qFormat/>
    <w:uiPriority w:val="99"/>
    <w:pPr>
      <w:spacing w:after="0" w:line="240" w:lineRule="auto"/>
    </w:pPr>
    <w:tblPr>
      <w:tblBorders>
        <w:top w:val="single" w:color="6E6E6E" w:themeColor="text1" w:themeTint="90" w:sz="4" w:space="0"/>
        <w:bottom w:val="single" w:color="6E6E6E" w:themeColor="text1" w:themeTint="90" w:sz="4" w:space="0"/>
        <w:insideH w:val="single" w:color="6E6E6E" w:themeColor="text1" w:themeTint="90" w:sz="4" w:space="0"/>
      </w:tblBorders>
    </w:tblPr>
    <w:tblStylePr w:type="fir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la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BEBEBE" w:themeColor="text1" w:themeTint="40" w:fill="BEBEBE" w:themeFill="text1" w:themeFillTint="40"/>
      </w:tcPr>
    </w:tblStylePr>
    <w:tblStylePr w:type="band2Vert"/>
    <w:tblStylePr w:type="band1Horz">
      <w:rPr>
        <w:rFonts w:ascii="Arial" w:hAnsi="Arial"/>
        <w:color w:val="404040"/>
        <w:sz w:val="22"/>
      </w:rPr>
      <w:tcPr>
        <w:shd w:val="clear" w:color="BEBEBE" w:themeColor="text1" w:themeTint="40" w:fill="BEBEBE" w:themeFill="text1" w:themeFillTint="40"/>
      </w:tcPr>
    </w:tblStylePr>
    <w:tblStylePr w:type="band2Horz"/>
    <w:tblStylePr w:type="neCell"/>
    <w:tblStylePr w:type="nwCell"/>
    <w:tblStylePr w:type="seCell"/>
    <w:tblStylePr w:type="swCell"/>
  </w:style>
  <w:style w:type="table" w:customStyle="1" w:styleId="108">
    <w:name w:val="List Table 2 - Accent 1"/>
    <w:basedOn w:val="34"/>
    <w:qFormat/>
    <w:uiPriority w:val="99"/>
    <w:pPr>
      <w:spacing w:after="0" w:line="240" w:lineRule="auto"/>
    </w:pPr>
    <w:tblPr>
      <w:tblBorders>
        <w:top w:val="single" w:color="A2C6E7" w:themeColor="accent1" w:themeTint="90" w:sz="4" w:space="0"/>
        <w:bottom w:val="single" w:color="A2C6E7" w:themeColor="accent1" w:themeTint="90" w:sz="4" w:space="0"/>
        <w:insideH w:val="single" w:color="A2C6E7" w:themeColor="accent1" w:themeTint="90" w:sz="4" w:space="0"/>
      </w:tblBorders>
    </w:tblPr>
    <w:tblStylePr w:type="firstRow">
      <w:rPr>
        <w:rFonts w:ascii="Arial" w:hAnsi="Arial"/>
        <w:b/>
        <w:color w:val="404040"/>
        <w:sz w:val="22"/>
      </w:rPr>
      <w:tcPr>
        <w:tcBorders>
          <w:top w:val="single" w:color="A2C6E7" w:themeColor="accent1" w:themeTint="90" w:sz="4" w:space="0"/>
          <w:left w:val="nil"/>
          <w:bottom w:val="single" w:color="A2C6E7" w:themeColor="accent1" w:themeTint="90" w:sz="4" w:space="0"/>
          <w:right w:val="nil"/>
        </w:tcBorders>
      </w:tcPr>
    </w:tblStylePr>
    <w:tblStylePr w:type="lastRow">
      <w:rPr>
        <w:rFonts w:ascii="Arial" w:hAnsi="Arial"/>
        <w:b/>
        <w:color w:val="404040"/>
        <w:sz w:val="22"/>
      </w:rPr>
      <w:tcPr>
        <w:tcBorders>
          <w:top w:val="single" w:color="A2C6E7" w:themeColor="accent1" w:themeTint="90" w:sz="4" w:space="0"/>
          <w:left w:val="nil"/>
          <w:bottom w:val="single" w:color="A2C6E7" w:themeColor="accen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5E5F4" w:themeColor="accent1" w:themeTint="40" w:fill="D5E5F4" w:themeFill="accent1" w:themeFillTint="40"/>
      </w:tcPr>
    </w:tblStylePr>
    <w:tblStylePr w:type="band2Vert"/>
    <w:tblStylePr w:type="band1Horz">
      <w:rPr>
        <w:rFonts w:ascii="Arial" w:hAnsi="Arial"/>
        <w:color w:val="404040"/>
        <w:sz w:val="22"/>
      </w:rPr>
      <w:tcPr>
        <w:shd w:val="clear" w:color="D5E5F4" w:themeColor="accent1" w:themeTint="40" w:fill="D5E5F4" w:themeFill="accent1" w:themeFillTint="40"/>
      </w:tcPr>
    </w:tblStylePr>
    <w:tblStylePr w:type="band2Horz"/>
    <w:tblStylePr w:type="neCell"/>
    <w:tblStylePr w:type="nwCell"/>
    <w:tblStylePr w:type="seCell"/>
    <w:tblStylePr w:type="swCell"/>
  </w:style>
  <w:style w:type="table" w:customStyle="1" w:styleId="109">
    <w:name w:val="List Table 2 - Accent 2"/>
    <w:basedOn w:val="34"/>
    <w:qFormat/>
    <w:uiPriority w:val="99"/>
    <w:pPr>
      <w:spacing w:after="0" w:line="240" w:lineRule="auto"/>
    </w:pPr>
    <w:tblPr>
      <w:tblBorders>
        <w:top w:val="single" w:color="F4B58A" w:themeColor="accent2" w:themeTint="90" w:sz="4" w:space="0"/>
        <w:bottom w:val="single" w:color="F4B58A" w:themeColor="accent2" w:themeTint="90" w:sz="4" w:space="0"/>
        <w:insideH w:val="single" w:color="F4B58A" w:themeColor="accent2" w:themeTint="90" w:sz="4" w:space="0"/>
      </w:tblBorders>
    </w:tblPr>
    <w:tblStylePr w:type="firstRow">
      <w:rPr>
        <w:rFonts w:ascii="Arial" w:hAnsi="Arial"/>
        <w:b/>
        <w:color w:val="404040"/>
        <w:sz w:val="22"/>
      </w:rPr>
      <w:tcPr>
        <w:tcBorders>
          <w:top w:val="single" w:color="F4B58A" w:themeColor="accent2" w:themeTint="90" w:sz="4" w:space="0"/>
          <w:left w:val="nil"/>
          <w:bottom w:val="single" w:color="F4B58A" w:themeColor="accent2" w:themeTint="90" w:sz="4" w:space="0"/>
          <w:right w:val="nil"/>
        </w:tcBorders>
      </w:tcPr>
    </w:tblStylePr>
    <w:tblStylePr w:type="lastRow">
      <w:rPr>
        <w:rFonts w:ascii="Arial" w:hAnsi="Arial"/>
        <w:b/>
        <w:color w:val="404040"/>
        <w:sz w:val="22"/>
      </w:rPr>
      <w:tcPr>
        <w:tcBorders>
          <w:top w:val="single" w:color="F4B58A" w:themeColor="accent2" w:themeTint="90" w:sz="4" w:space="0"/>
          <w:left w:val="nil"/>
          <w:bottom w:val="single" w:color="F4B58A" w:themeColor="accent2"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ADECB" w:themeColor="accent2" w:themeTint="40" w:fill="FADECB" w:themeFill="accent2" w:themeFillTint="40"/>
      </w:tcPr>
    </w:tblStylePr>
    <w:tblStylePr w:type="band2Vert"/>
    <w:tblStylePr w:type="band1Horz">
      <w:rPr>
        <w:rFonts w:ascii="Arial" w:hAnsi="Arial"/>
        <w:color w:val="404040"/>
        <w:sz w:val="22"/>
      </w:rPr>
      <w:tcPr>
        <w:shd w:val="clear" w:color="FADECB" w:themeColor="accent2" w:themeTint="40" w:fill="FADECB" w:themeFill="accent2" w:themeFillTint="40"/>
      </w:tcPr>
    </w:tblStylePr>
    <w:tblStylePr w:type="band2Horz"/>
    <w:tblStylePr w:type="neCell"/>
    <w:tblStylePr w:type="nwCell"/>
    <w:tblStylePr w:type="seCell"/>
    <w:tblStylePr w:type="swCell"/>
  </w:style>
  <w:style w:type="table" w:customStyle="1" w:styleId="110">
    <w:name w:val="List Table 2 - Accent 3"/>
    <w:basedOn w:val="34"/>
    <w:qFormat/>
    <w:uiPriority w:val="99"/>
    <w:pPr>
      <w:spacing w:after="0" w:line="240" w:lineRule="auto"/>
    </w:pPr>
    <w:tblPr>
      <w:tblBorders>
        <w:top w:val="single" w:color="CCCCCC" w:themeColor="accent3" w:themeTint="90" w:sz="4" w:space="0"/>
        <w:bottom w:val="single" w:color="CCCCCC" w:themeColor="accent3" w:themeTint="90" w:sz="4" w:space="0"/>
        <w:insideH w:val="single" w:color="CCCCCC" w:themeColor="accent3" w:themeTint="90" w:sz="4" w:space="0"/>
      </w:tblBorders>
    </w:tblPr>
    <w:tblStylePr w:type="firstRow">
      <w:rPr>
        <w:rFonts w:ascii="Arial" w:hAnsi="Arial"/>
        <w:b/>
        <w:color w:val="404040"/>
        <w:sz w:val="22"/>
      </w:rPr>
      <w:tcPr>
        <w:tcBorders>
          <w:top w:val="single" w:color="CCCCCC" w:themeColor="accent3" w:themeTint="90" w:sz="4" w:space="0"/>
          <w:left w:val="nil"/>
          <w:bottom w:val="single" w:color="CCCCCC" w:themeColor="accent3" w:themeTint="90" w:sz="4" w:space="0"/>
          <w:right w:val="nil"/>
        </w:tcBorders>
      </w:tcPr>
    </w:tblStylePr>
    <w:tblStylePr w:type="lastRow">
      <w:rPr>
        <w:rFonts w:ascii="Arial" w:hAnsi="Arial"/>
        <w:b/>
        <w:color w:val="404040"/>
        <w:sz w:val="22"/>
      </w:rPr>
      <w:tcPr>
        <w:tcBorders>
          <w:top w:val="single" w:color="CCCCCC" w:themeColor="accent3" w:themeTint="90" w:sz="4" w:space="0"/>
          <w:left w:val="nil"/>
          <w:bottom w:val="single" w:color="CCCCCC" w:themeColor="accent3"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8E8E8" w:themeColor="accent3" w:themeTint="40" w:fill="E8E8E8" w:themeFill="accent3" w:themeFillTint="40"/>
      </w:tcPr>
    </w:tblStylePr>
    <w:tblStylePr w:type="band2Vert"/>
    <w:tblStylePr w:type="band1Horz">
      <w:rPr>
        <w:rFonts w:ascii="Arial" w:hAnsi="Arial"/>
        <w:color w:val="404040"/>
        <w:sz w:val="22"/>
      </w:rPr>
      <w:tcPr>
        <w:shd w:val="clear" w:color="E8E8E8" w:themeColor="accent3" w:themeTint="40" w:fill="E8E8E8" w:themeFill="accent3" w:themeFillTint="40"/>
      </w:tcPr>
    </w:tblStylePr>
    <w:tblStylePr w:type="band2Horz"/>
    <w:tblStylePr w:type="neCell"/>
    <w:tblStylePr w:type="nwCell"/>
    <w:tblStylePr w:type="seCell"/>
    <w:tblStylePr w:type="swCell"/>
  </w:style>
  <w:style w:type="table" w:customStyle="1" w:styleId="111">
    <w:name w:val="List Table 2 - Accent 4"/>
    <w:basedOn w:val="34"/>
    <w:qFormat/>
    <w:uiPriority w:val="99"/>
    <w:pPr>
      <w:spacing w:after="0" w:line="240" w:lineRule="auto"/>
    </w:pPr>
    <w:tblPr>
      <w:tblBorders>
        <w:top w:val="single" w:color="FFDB6E" w:themeColor="accent4" w:themeTint="90" w:sz="4" w:space="0"/>
        <w:bottom w:val="single" w:color="FFDB6E" w:themeColor="accent4" w:themeTint="90" w:sz="4" w:space="0"/>
        <w:insideH w:val="single" w:color="FFDB6E" w:themeColor="accent4" w:themeTint="90" w:sz="4" w:space="0"/>
      </w:tblBorders>
    </w:tblPr>
    <w:tblStylePr w:type="firstRow">
      <w:rPr>
        <w:rFonts w:ascii="Arial" w:hAnsi="Arial"/>
        <w:b/>
        <w:color w:val="404040"/>
        <w:sz w:val="22"/>
      </w:rPr>
      <w:tcPr>
        <w:tcBorders>
          <w:top w:val="single" w:color="FFDB6E" w:themeColor="accent4" w:themeTint="90" w:sz="4" w:space="0"/>
          <w:left w:val="nil"/>
          <w:bottom w:val="single" w:color="FFDB6E" w:themeColor="accent4" w:themeTint="90" w:sz="4" w:space="0"/>
          <w:right w:val="nil"/>
        </w:tcBorders>
      </w:tcPr>
    </w:tblStylePr>
    <w:tblStylePr w:type="lastRow">
      <w:rPr>
        <w:rFonts w:ascii="Arial" w:hAnsi="Arial"/>
        <w:b/>
        <w:color w:val="404040"/>
        <w:sz w:val="22"/>
      </w:rPr>
      <w:tcPr>
        <w:tcBorders>
          <w:top w:val="single" w:color="FFDB6E" w:themeColor="accent4" w:themeTint="90" w:sz="4" w:space="0"/>
          <w:left w:val="nil"/>
          <w:bottom w:val="single" w:color="FFDB6E" w:themeColor="accent4"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FEFBE" w:themeColor="accent4" w:themeTint="40" w:fill="FFEFBE" w:themeFill="accent4" w:themeFillTint="40"/>
      </w:tcPr>
    </w:tblStylePr>
    <w:tblStylePr w:type="band2Vert"/>
    <w:tblStylePr w:type="band1Horz">
      <w:rPr>
        <w:rFonts w:ascii="Arial" w:hAnsi="Arial"/>
        <w:color w:val="404040"/>
        <w:sz w:val="22"/>
      </w:rPr>
      <w:tcPr>
        <w:shd w:val="clear" w:color="FFEFBE" w:themeColor="accent4" w:themeTint="40" w:fill="FFEFBE" w:themeFill="accent4" w:themeFillTint="40"/>
      </w:tcPr>
    </w:tblStylePr>
    <w:tblStylePr w:type="band2Horz"/>
    <w:tblStylePr w:type="neCell"/>
    <w:tblStylePr w:type="nwCell"/>
    <w:tblStylePr w:type="seCell"/>
    <w:tblStylePr w:type="swCell"/>
  </w:style>
  <w:style w:type="table" w:customStyle="1" w:styleId="112">
    <w:name w:val="List Table 2 - Accent 5"/>
    <w:basedOn w:val="34"/>
    <w:qFormat/>
    <w:uiPriority w:val="99"/>
    <w:pPr>
      <w:spacing w:after="0" w:line="240" w:lineRule="auto"/>
    </w:pPr>
    <w:tblPr>
      <w:tblBorders>
        <w:top w:val="single" w:color="95AFDD" w:themeColor="accent5" w:themeTint="90" w:sz="4" w:space="0"/>
        <w:bottom w:val="single" w:color="95AFDD" w:themeColor="accent5" w:themeTint="90" w:sz="4" w:space="0"/>
        <w:insideH w:val="single" w:color="95AFDD" w:themeColor="accent5" w:themeTint="90" w:sz="4" w:space="0"/>
      </w:tblBorders>
    </w:tblPr>
    <w:tblStylePr w:type="firstRow">
      <w:rPr>
        <w:rFonts w:ascii="Arial" w:hAnsi="Arial"/>
        <w:b/>
        <w:color w:val="404040"/>
        <w:sz w:val="22"/>
      </w:rPr>
      <w:tcPr>
        <w:tcBorders>
          <w:top w:val="single" w:color="95AFDD" w:themeColor="accent5" w:themeTint="90" w:sz="4" w:space="0"/>
          <w:left w:val="nil"/>
          <w:bottom w:val="single" w:color="95AFDD" w:themeColor="accent5" w:themeTint="90" w:sz="4" w:space="0"/>
          <w:right w:val="nil"/>
        </w:tcBorders>
      </w:tcPr>
    </w:tblStylePr>
    <w:tblStylePr w:type="lastRow">
      <w:rPr>
        <w:rFonts w:ascii="Arial" w:hAnsi="Arial"/>
        <w:b/>
        <w:color w:val="404040"/>
        <w:sz w:val="22"/>
      </w:rPr>
      <w:tcPr>
        <w:tcBorders>
          <w:top w:val="single" w:color="95AFDD" w:themeColor="accent5" w:themeTint="90" w:sz="4" w:space="0"/>
          <w:left w:val="nil"/>
          <w:bottom w:val="single" w:color="95AFDD" w:themeColor="accent5"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0DBF0" w:themeColor="accent5" w:themeTint="40" w:fill="D0DBF0" w:themeFill="accent5" w:themeFillTint="40"/>
      </w:tcPr>
    </w:tblStylePr>
    <w:tblStylePr w:type="band2Vert"/>
    <w:tblStylePr w:type="band1Horz">
      <w:rPr>
        <w:rFonts w:ascii="Arial" w:hAnsi="Arial"/>
        <w:color w:val="404040"/>
        <w:sz w:val="22"/>
      </w:rPr>
      <w:tcPr>
        <w:shd w:val="clear" w:color="D0DBF0" w:themeColor="accent5" w:themeTint="40" w:fill="D0DBF0" w:themeFill="accent5" w:themeFillTint="40"/>
      </w:tcPr>
    </w:tblStylePr>
    <w:tblStylePr w:type="band2Horz"/>
    <w:tblStylePr w:type="neCell"/>
    <w:tblStylePr w:type="nwCell"/>
    <w:tblStylePr w:type="seCell"/>
    <w:tblStylePr w:type="swCell"/>
  </w:style>
  <w:style w:type="table" w:customStyle="1" w:styleId="113">
    <w:name w:val="List Table 2 - Accent 6"/>
    <w:basedOn w:val="34"/>
    <w:qFormat/>
    <w:uiPriority w:val="99"/>
    <w:pPr>
      <w:spacing w:after="0" w:line="240" w:lineRule="auto"/>
    </w:pPr>
    <w:tblPr>
      <w:tblBorders>
        <w:top w:val="single" w:color="ADD394" w:themeColor="accent6" w:themeTint="90" w:sz="4" w:space="0"/>
        <w:bottom w:val="single" w:color="ADD394" w:themeColor="accent6" w:themeTint="90" w:sz="4" w:space="0"/>
        <w:insideH w:val="single" w:color="ADD394" w:themeColor="accent6" w:themeTint="90" w:sz="4" w:space="0"/>
      </w:tblBorders>
    </w:tblPr>
    <w:tblStylePr w:type="firstRow">
      <w:rPr>
        <w:rFonts w:ascii="Arial" w:hAnsi="Arial"/>
        <w:b/>
        <w:color w:val="404040"/>
        <w:sz w:val="22"/>
      </w:rPr>
      <w:tcPr>
        <w:tcBorders>
          <w:top w:val="single" w:color="ADD394" w:themeColor="accent6" w:themeTint="90" w:sz="4" w:space="0"/>
          <w:left w:val="nil"/>
          <w:bottom w:val="single" w:color="ADD394" w:themeColor="accent6" w:themeTint="90" w:sz="4" w:space="0"/>
          <w:right w:val="nil"/>
        </w:tcBorders>
      </w:tcPr>
    </w:tblStylePr>
    <w:tblStylePr w:type="lastRow">
      <w:rPr>
        <w:rFonts w:ascii="Arial" w:hAnsi="Arial"/>
        <w:b/>
        <w:color w:val="404040"/>
        <w:sz w:val="22"/>
      </w:rPr>
      <w:tcPr>
        <w:tcBorders>
          <w:top w:val="single" w:color="ADD394" w:themeColor="accent6" w:themeTint="90" w:sz="4" w:space="0"/>
          <w:left w:val="nil"/>
          <w:bottom w:val="single" w:color="ADD394" w:themeColor="accent6"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AEBCF" w:themeColor="accent6" w:themeTint="40" w:fill="DAEBCF" w:themeFill="accent6" w:themeFillTint="40"/>
      </w:tcPr>
    </w:tblStylePr>
    <w:tblStylePr w:type="band2Vert"/>
    <w:tblStylePr w:type="band1Horz">
      <w:rPr>
        <w:rFonts w:ascii="Arial" w:hAnsi="Arial"/>
        <w:color w:val="404040"/>
        <w:sz w:val="22"/>
      </w:rPr>
      <w:tcPr>
        <w:shd w:val="clear" w:color="DAEBCF" w:themeColor="accent6" w:themeTint="40" w:fill="DAEBCF" w:themeFill="accent6" w:themeFillTint="40"/>
      </w:tcPr>
    </w:tblStylePr>
    <w:tblStylePr w:type="band2Horz"/>
    <w:tblStylePr w:type="neCell"/>
    <w:tblStylePr w:type="nwCell"/>
    <w:tblStylePr w:type="seCell"/>
    <w:tblStylePr w:type="swCell"/>
  </w:style>
  <w:style w:type="table" w:customStyle="1" w:styleId="114">
    <w:name w:val="List Table 3"/>
    <w:basedOn w:val="34"/>
    <w:qFormat/>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band2Vert"/>
    <w:tblStylePr w:type="band1Horz">
      <w:rPr>
        <w:rFonts w:ascii="Arial" w:hAnsi="Arial"/>
        <w:color w:val="404040"/>
        <w:sz w:val="22"/>
      </w:rPr>
      <w:tcPr>
        <w:tcBorders>
          <w:top w:val="single" w:color="000000" w:themeColor="text1" w:sz="4" w:space="0"/>
          <w:bottom w:val="single" w:color="000000" w:themeColor="text1" w:sz="4" w:space="0"/>
        </w:tcBorders>
      </w:tcPr>
    </w:tblStylePr>
    <w:tblStylePr w:type="band2Horz"/>
    <w:tblStylePr w:type="neCell"/>
    <w:tblStylePr w:type="nwCell"/>
    <w:tblStylePr w:type="seCell"/>
    <w:tblStylePr w:type="swCell"/>
  </w:style>
  <w:style w:type="table" w:customStyle="1" w:styleId="115">
    <w:name w:val="List Table 3 - Accent 1"/>
    <w:basedOn w:val="34"/>
    <w:qFormat/>
    <w:uiPriority w:val="99"/>
    <w:pPr>
      <w:spacing w:after="0" w:line="240" w:lineRule="auto"/>
    </w:pPr>
    <w:tblPr>
      <w:tblBorders>
        <w:top w:val="single" w:color="5B9BD5" w:themeColor="accent1" w:sz="4" w:space="0"/>
        <w:left w:val="single" w:color="5B9BD5" w:themeColor="accent1" w:sz="4" w:space="0"/>
        <w:bottom w:val="single" w:color="5B9BD5" w:themeColor="accent1" w:sz="4" w:space="0"/>
        <w:right w:val="single" w:color="5B9BD5" w:themeColor="accent1" w:sz="4" w:space="0"/>
      </w:tblBorders>
    </w:tblPr>
    <w:tblStylePr w:type="firstRow">
      <w:rPr>
        <w:rFonts w:ascii="Arial" w:hAnsi="Arial"/>
        <w:b/>
        <w:color w:val="FFFFFF"/>
        <w:sz w:val="22"/>
      </w:r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5B9BD5" w:themeColor="accent1" w:sz="4" w:space="0"/>
          <w:right w:val="single" w:color="5B9BD5" w:themeColor="accent1" w:sz="4" w:space="0"/>
        </w:tcBorders>
      </w:tcPr>
    </w:tblStylePr>
    <w:tblStylePr w:type="band2Vert"/>
    <w:tblStylePr w:type="band1Horz">
      <w:rPr>
        <w:rFonts w:ascii="Arial" w:hAnsi="Arial"/>
        <w:color w:val="404040"/>
        <w:sz w:val="22"/>
      </w:rPr>
      <w:tcPr>
        <w:tcBorders>
          <w:top w:val="single" w:color="5B9BD5" w:themeColor="accent1" w:sz="4" w:space="0"/>
          <w:bottom w:val="single" w:color="5B9BD5" w:themeColor="accent1" w:sz="4" w:space="0"/>
        </w:tcBorders>
      </w:tcPr>
    </w:tblStylePr>
    <w:tblStylePr w:type="band2Horz"/>
    <w:tblStylePr w:type="neCell"/>
    <w:tblStylePr w:type="nwCell"/>
    <w:tblStylePr w:type="seCell"/>
    <w:tblStylePr w:type="swCell"/>
  </w:style>
  <w:style w:type="table" w:customStyle="1" w:styleId="116">
    <w:name w:val="List Table 3 - Accent 2"/>
    <w:basedOn w:val="34"/>
    <w:qFormat/>
    <w:uiPriority w:val="99"/>
    <w:pPr>
      <w:spacing w:after="0" w:line="240" w:lineRule="auto"/>
    </w:pPr>
    <w:tblPr>
      <w:tblBorders>
        <w:top w:val="single" w:color="F4B285" w:themeColor="accent2" w:themeTint="97" w:sz="4" w:space="0"/>
        <w:left w:val="single" w:color="F4B285" w:themeColor="accent2" w:themeTint="97" w:sz="4" w:space="0"/>
        <w:bottom w:val="single" w:color="F4B285" w:themeColor="accent2" w:themeTint="97" w:sz="4" w:space="0"/>
        <w:right w:val="single" w:color="F4B285" w:themeColor="accent2" w:themeTint="97" w:sz="4" w:space="0"/>
      </w:tblBorders>
    </w:tblPr>
    <w:tblStylePr w:type="firstRow">
      <w:rPr>
        <w:rFonts w:ascii="Arial" w:hAnsi="Arial"/>
        <w:b/>
        <w:color w:val="FFFFFF"/>
        <w:sz w:val="22"/>
      </w:rPr>
      <w:tcPr>
        <w:shd w:val="clear" w:color="F4B285" w:themeColor="accent2" w:themeTint="97" w:fill="F4B28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4B285" w:themeColor="accent2" w:themeTint="97" w:sz="4" w:space="0"/>
          <w:right w:val="single" w:color="F4B285" w:themeColor="accent2" w:themeTint="97" w:sz="4" w:space="0"/>
        </w:tcBorders>
      </w:tcPr>
    </w:tblStylePr>
    <w:tblStylePr w:type="band2Vert"/>
    <w:tblStylePr w:type="band1Horz">
      <w:rPr>
        <w:rFonts w:ascii="Arial" w:hAnsi="Arial"/>
        <w:color w:val="404040"/>
        <w:sz w:val="22"/>
      </w:rPr>
      <w:tcPr>
        <w:tcBorders>
          <w:top w:val="single" w:color="F4B285" w:themeColor="accent2" w:themeTint="97" w:sz="4" w:space="0"/>
          <w:bottom w:val="single" w:color="F4B285" w:themeColor="accent2" w:themeTint="97" w:sz="4" w:space="0"/>
        </w:tcBorders>
      </w:tcPr>
    </w:tblStylePr>
    <w:tblStylePr w:type="band2Horz"/>
    <w:tblStylePr w:type="neCell"/>
    <w:tblStylePr w:type="nwCell"/>
    <w:tblStylePr w:type="seCell"/>
    <w:tblStylePr w:type="swCell"/>
  </w:style>
  <w:style w:type="table" w:customStyle="1" w:styleId="117">
    <w:name w:val="List Table 3 - Accent 3"/>
    <w:basedOn w:val="34"/>
    <w:qFormat/>
    <w:uiPriority w:val="99"/>
    <w:pPr>
      <w:spacing w:after="0" w:line="240" w:lineRule="auto"/>
    </w:pPr>
    <w:tblPr>
      <w:tblBorders>
        <w:top w:val="single" w:color="C9C9C9" w:themeColor="accent3" w:themeTint="98" w:sz="4" w:space="0"/>
        <w:left w:val="single" w:color="C9C9C9" w:themeColor="accent3" w:themeTint="98" w:sz="4" w:space="0"/>
        <w:bottom w:val="single" w:color="C9C9C9" w:themeColor="accent3" w:themeTint="98" w:sz="4" w:space="0"/>
        <w:right w:val="single" w:color="C9C9C9" w:themeColor="accent3" w:themeTint="98" w:sz="4" w:space="0"/>
      </w:tblBorders>
    </w:tblPr>
    <w:tblStylePr w:type="firstRow">
      <w:rPr>
        <w:rFonts w:ascii="Arial" w:hAnsi="Arial"/>
        <w:b/>
        <w:color w:val="FFFFFF"/>
        <w:sz w:val="22"/>
      </w:r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C9C9C9" w:themeColor="accent3" w:themeTint="98" w:sz="4" w:space="0"/>
          <w:right w:val="single" w:color="C9C9C9" w:themeColor="accent3" w:themeTint="98" w:sz="4" w:space="0"/>
        </w:tcBorders>
      </w:tcPr>
    </w:tblStylePr>
    <w:tblStylePr w:type="band2Vert"/>
    <w:tblStylePr w:type="band1Horz">
      <w:rPr>
        <w:rFonts w:ascii="Arial" w:hAnsi="Arial"/>
        <w:color w:val="404040"/>
        <w:sz w:val="22"/>
      </w:rPr>
      <w:tcPr>
        <w:tcBorders>
          <w:top w:val="single" w:color="C9C9C9" w:themeColor="accent3" w:themeTint="98" w:sz="4" w:space="0"/>
          <w:bottom w:val="single" w:color="C9C9C9" w:themeColor="accent3" w:themeTint="98" w:sz="4" w:space="0"/>
        </w:tcBorders>
      </w:tcPr>
    </w:tblStylePr>
    <w:tblStylePr w:type="band2Horz"/>
    <w:tblStylePr w:type="neCell"/>
    <w:tblStylePr w:type="nwCell"/>
    <w:tblStylePr w:type="seCell"/>
    <w:tblStylePr w:type="swCell"/>
  </w:style>
  <w:style w:type="table" w:customStyle="1" w:styleId="118">
    <w:name w:val="List Table 3 - Accent 4"/>
    <w:basedOn w:val="34"/>
    <w:qFormat/>
    <w:uiPriority w:val="99"/>
    <w:pPr>
      <w:spacing w:after="0" w:line="240" w:lineRule="auto"/>
    </w:pPr>
    <w:tblPr>
      <w:tblBorders>
        <w:top w:val="single" w:color="FFD864" w:themeColor="accent4" w:themeTint="9A" w:sz="4" w:space="0"/>
        <w:left w:val="single" w:color="FFD864" w:themeColor="accent4" w:themeTint="9A" w:sz="4" w:space="0"/>
        <w:bottom w:val="single" w:color="FFD864" w:themeColor="accent4" w:themeTint="9A" w:sz="4" w:space="0"/>
        <w:right w:val="single" w:color="FFD864" w:themeColor="accent4" w:themeTint="9A" w:sz="4" w:space="0"/>
      </w:tblBorders>
    </w:tblPr>
    <w:tblStylePr w:type="firstRow">
      <w:rPr>
        <w:rFonts w:ascii="Arial" w:hAnsi="Arial"/>
        <w:b/>
        <w:color w:val="FFFFFF"/>
        <w:sz w:val="22"/>
      </w:rPr>
      <w:tcPr>
        <w:shd w:val="clear" w:color="FFD864" w:themeColor="accent4" w:themeTint="9A" w:fill="FFD864"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FD864" w:themeColor="accent4" w:themeTint="9A" w:sz="4" w:space="0"/>
          <w:right w:val="single" w:color="FFD864" w:themeColor="accent4" w:themeTint="9A" w:sz="4" w:space="0"/>
        </w:tcBorders>
      </w:tcPr>
    </w:tblStylePr>
    <w:tblStylePr w:type="band2Vert"/>
    <w:tblStylePr w:type="band1Horz">
      <w:rPr>
        <w:rFonts w:ascii="Arial" w:hAnsi="Arial"/>
        <w:color w:val="404040"/>
        <w:sz w:val="22"/>
      </w:rPr>
      <w:tcPr>
        <w:tcBorders>
          <w:top w:val="single" w:color="FFD864" w:themeColor="accent4" w:themeTint="9A" w:sz="4" w:space="0"/>
          <w:bottom w:val="single" w:color="FFD864" w:themeColor="accent4" w:themeTint="9A" w:sz="4" w:space="0"/>
        </w:tcBorders>
      </w:tcPr>
    </w:tblStylePr>
    <w:tblStylePr w:type="band2Horz"/>
    <w:tblStylePr w:type="neCell"/>
    <w:tblStylePr w:type="nwCell"/>
    <w:tblStylePr w:type="seCell"/>
    <w:tblStylePr w:type="swCell"/>
  </w:style>
  <w:style w:type="table" w:customStyle="1" w:styleId="119">
    <w:name w:val="List Table 3 - Accent 5"/>
    <w:basedOn w:val="34"/>
    <w:qFormat/>
    <w:uiPriority w:val="99"/>
    <w:pPr>
      <w:spacing w:after="0" w:line="240" w:lineRule="auto"/>
    </w:pPr>
    <w:tblPr>
      <w:tblBorders>
        <w:top w:val="single" w:color="8EA9DB" w:themeColor="accent5" w:themeTint="9A" w:sz="4" w:space="0"/>
        <w:left w:val="single" w:color="8EA9DB" w:themeColor="accent5" w:themeTint="9A" w:sz="4" w:space="0"/>
        <w:bottom w:val="single" w:color="8EA9DB" w:themeColor="accent5" w:themeTint="9A" w:sz="4" w:space="0"/>
        <w:right w:val="single" w:color="8EA9DB" w:themeColor="accent5" w:themeTint="9A" w:sz="4" w:space="0"/>
      </w:tblBorders>
    </w:tblPr>
    <w:tblStylePr w:type="firstRow">
      <w:rPr>
        <w:rFonts w:ascii="Arial" w:hAnsi="Arial"/>
        <w:b/>
        <w:color w:val="FFFFFF"/>
        <w:sz w:val="22"/>
      </w:rPr>
      <w:tcPr>
        <w:shd w:val="clear" w:color="8EA9DB" w:themeColor="accent5" w:themeTint="9A" w:fill="8E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8EA9DB" w:themeColor="accent5" w:themeTint="9A" w:sz="4" w:space="0"/>
          <w:right w:val="single" w:color="8EA9DB" w:themeColor="accent5" w:themeTint="9A" w:sz="4" w:space="0"/>
        </w:tcBorders>
      </w:tcPr>
    </w:tblStylePr>
    <w:tblStylePr w:type="band2Vert"/>
    <w:tblStylePr w:type="band1Horz">
      <w:rPr>
        <w:rFonts w:ascii="Arial" w:hAnsi="Arial"/>
        <w:color w:val="404040"/>
        <w:sz w:val="22"/>
      </w:rPr>
      <w:tcPr>
        <w:tcBorders>
          <w:top w:val="single" w:color="8EA9DB" w:themeColor="accent5" w:themeTint="9A" w:sz="4" w:space="0"/>
          <w:bottom w:val="single" w:color="8EA9DB" w:themeColor="accent5" w:themeTint="9A" w:sz="4" w:space="0"/>
        </w:tcBorders>
      </w:tcPr>
    </w:tblStylePr>
    <w:tblStylePr w:type="band2Horz"/>
    <w:tblStylePr w:type="neCell"/>
    <w:tblStylePr w:type="nwCell"/>
    <w:tblStylePr w:type="seCell"/>
    <w:tblStylePr w:type="swCell"/>
  </w:style>
  <w:style w:type="table" w:customStyle="1" w:styleId="120">
    <w:name w:val="List Table 3 - Accent 6"/>
    <w:basedOn w:val="34"/>
    <w:qFormat/>
    <w:uiPriority w:val="99"/>
    <w:pPr>
      <w:spacing w:after="0" w:line="240" w:lineRule="auto"/>
    </w:pPr>
    <w:tblPr>
      <w:tblBorders>
        <w:top w:val="single" w:color="A9D08E" w:themeColor="accent6" w:themeTint="98" w:sz="4" w:space="0"/>
        <w:left w:val="single" w:color="A9D08E" w:themeColor="accent6" w:themeTint="98" w:sz="4" w:space="0"/>
        <w:bottom w:val="single" w:color="A9D08E" w:themeColor="accent6" w:themeTint="98" w:sz="4" w:space="0"/>
        <w:right w:val="single" w:color="A9D08E" w:themeColor="accent6" w:themeTint="98" w:sz="4" w:space="0"/>
      </w:tblBorders>
    </w:tblPr>
    <w:tblStylePr w:type="firstRow">
      <w:rPr>
        <w:rFonts w:ascii="Arial" w:hAnsi="Arial"/>
        <w:b/>
        <w:color w:val="FFFFFF"/>
        <w:sz w:val="22"/>
      </w:r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A9D08E" w:themeColor="accent6" w:themeTint="98" w:sz="4" w:space="0"/>
          <w:right w:val="single" w:color="A9D08E" w:themeColor="accent6" w:themeTint="98" w:sz="4" w:space="0"/>
        </w:tcBorders>
      </w:tcPr>
    </w:tblStylePr>
    <w:tblStylePr w:type="band2Vert"/>
    <w:tblStylePr w:type="band1Horz">
      <w:rPr>
        <w:rFonts w:ascii="Arial" w:hAnsi="Arial"/>
        <w:color w:val="404040"/>
        <w:sz w:val="22"/>
      </w:rPr>
      <w:tcPr>
        <w:tcBorders>
          <w:top w:val="single" w:color="A9D08E" w:themeColor="accent6" w:themeTint="98" w:sz="4" w:space="0"/>
          <w:bottom w:val="single" w:color="A9D08E" w:themeColor="accent6" w:themeTint="98" w:sz="4" w:space="0"/>
        </w:tcBorders>
      </w:tcPr>
    </w:tblStylePr>
    <w:tblStylePr w:type="band2Horz"/>
    <w:tblStylePr w:type="neCell"/>
    <w:tblStylePr w:type="nwCell"/>
    <w:tblStylePr w:type="seCell"/>
    <w:tblStylePr w:type="swCell"/>
  </w:style>
  <w:style w:type="table" w:customStyle="1" w:styleId="121">
    <w:name w:val="List Table 4"/>
    <w:basedOn w:val="34"/>
    <w:qFormat/>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BEBEBE" w:themeColor="text1" w:themeTint="40" w:fill="BEBEBE" w:themeFill="text1" w:themeFillTint="40"/>
      </w:tcPr>
    </w:tblStylePr>
    <w:tblStylePr w:type="band2Vert"/>
    <w:tblStylePr w:type="band1Horz">
      <w:rPr>
        <w:rFonts w:ascii="Arial" w:hAnsi="Arial"/>
        <w:color w:val="404040"/>
        <w:sz w:val="22"/>
      </w:rPr>
      <w:tcPr>
        <w:shd w:val="clear" w:color="BEBEBE" w:themeColor="text1" w:themeTint="40" w:fill="BEBEBE" w:themeFill="text1" w:themeFillTint="40"/>
      </w:tcPr>
    </w:tblStylePr>
    <w:tblStylePr w:type="band2Horz"/>
    <w:tblStylePr w:type="neCell"/>
    <w:tblStylePr w:type="nwCell"/>
    <w:tblStylePr w:type="seCell"/>
    <w:tblStylePr w:type="swCell"/>
  </w:style>
  <w:style w:type="table" w:customStyle="1" w:styleId="122">
    <w:name w:val="List Table 4 - Accent 1"/>
    <w:basedOn w:val="34"/>
    <w:qFormat/>
    <w:uiPriority w:val="99"/>
    <w:pPr>
      <w:spacing w:after="0" w:line="240" w:lineRule="auto"/>
    </w:pPr>
    <w:tblPr>
      <w:tblBorders>
        <w:top w:val="single" w:color="A2C6E7" w:themeColor="accent1" w:themeTint="90" w:sz="4" w:space="0"/>
        <w:left w:val="single" w:color="A2C6E7" w:themeColor="accent1" w:themeTint="90" w:sz="4" w:space="0"/>
        <w:bottom w:val="single" w:color="A2C6E7" w:themeColor="accent1" w:themeTint="90" w:sz="4" w:space="0"/>
        <w:right w:val="single" w:color="A2C6E7" w:themeColor="accent1" w:themeTint="90" w:sz="4" w:space="0"/>
        <w:insideH w:val="single" w:color="A2C6E7" w:themeColor="accent1" w:themeTint="90" w:sz="4" w:space="0"/>
      </w:tblBorders>
    </w:tblPr>
    <w:tblStylePr w:type="firstRow">
      <w:rPr>
        <w:rFonts w:ascii="Arial" w:hAnsi="Arial"/>
        <w:b/>
        <w:color w:val="FFFFFF"/>
        <w:sz w:val="22"/>
      </w:r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5E5F4" w:themeColor="accent1" w:themeTint="40" w:fill="D5E5F4" w:themeFill="accent1" w:themeFillTint="40"/>
      </w:tcPr>
    </w:tblStylePr>
    <w:tblStylePr w:type="band2Vert"/>
    <w:tblStylePr w:type="band1Horz">
      <w:rPr>
        <w:rFonts w:ascii="Arial" w:hAnsi="Arial"/>
        <w:color w:val="404040"/>
        <w:sz w:val="22"/>
      </w:rPr>
      <w:tcPr>
        <w:shd w:val="clear" w:color="D5E5F4" w:themeColor="accent1" w:themeTint="40" w:fill="D5E5F4" w:themeFill="accent1" w:themeFillTint="40"/>
      </w:tcPr>
    </w:tblStylePr>
    <w:tblStylePr w:type="band2Horz"/>
    <w:tblStylePr w:type="neCell"/>
    <w:tblStylePr w:type="nwCell"/>
    <w:tblStylePr w:type="seCell"/>
    <w:tblStylePr w:type="swCell"/>
  </w:style>
  <w:style w:type="table" w:customStyle="1" w:styleId="123">
    <w:name w:val="List Table 4 - Accent 2"/>
    <w:basedOn w:val="34"/>
    <w:qFormat/>
    <w:uiPriority w:val="99"/>
    <w:pPr>
      <w:spacing w:after="0" w:line="240" w:lineRule="auto"/>
    </w:pPr>
    <w:tblPr>
      <w:tblBorders>
        <w:top w:val="single" w:color="F4B58A" w:themeColor="accent2" w:themeTint="90" w:sz="4" w:space="0"/>
        <w:left w:val="single" w:color="F4B58A" w:themeColor="accent2" w:themeTint="90" w:sz="4" w:space="0"/>
        <w:bottom w:val="single" w:color="F4B58A" w:themeColor="accent2" w:themeTint="90" w:sz="4" w:space="0"/>
        <w:right w:val="single" w:color="F4B58A" w:themeColor="accent2" w:themeTint="90" w:sz="4" w:space="0"/>
        <w:insideH w:val="single" w:color="F4B58A" w:themeColor="accent2" w:themeTint="90" w:sz="4" w:space="0"/>
      </w:tblBorders>
    </w:tblPr>
    <w:tblStylePr w:type="firstRow">
      <w:rPr>
        <w:rFonts w:ascii="Arial" w:hAnsi="Arial"/>
        <w:b/>
        <w:color w:val="FFFFFF"/>
        <w:sz w:val="22"/>
      </w:r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ADECB" w:themeColor="accent2" w:themeTint="40" w:fill="FADECB" w:themeFill="accent2" w:themeFillTint="40"/>
      </w:tcPr>
    </w:tblStylePr>
    <w:tblStylePr w:type="band2Vert"/>
    <w:tblStylePr w:type="band1Horz">
      <w:rPr>
        <w:rFonts w:ascii="Arial" w:hAnsi="Arial"/>
        <w:color w:val="404040"/>
        <w:sz w:val="22"/>
      </w:rPr>
      <w:tcPr>
        <w:shd w:val="clear" w:color="FADECB" w:themeColor="accent2" w:themeTint="40" w:fill="FADECB" w:themeFill="accent2" w:themeFillTint="40"/>
      </w:tcPr>
    </w:tblStylePr>
    <w:tblStylePr w:type="band2Horz"/>
    <w:tblStylePr w:type="neCell"/>
    <w:tblStylePr w:type="nwCell"/>
    <w:tblStylePr w:type="seCell"/>
    <w:tblStylePr w:type="swCell"/>
  </w:style>
  <w:style w:type="table" w:customStyle="1" w:styleId="124">
    <w:name w:val="List Table 4 - Accent 3"/>
    <w:basedOn w:val="34"/>
    <w:qFormat/>
    <w:uiPriority w:val="99"/>
    <w:pPr>
      <w:spacing w:after="0" w:line="240" w:lineRule="auto"/>
    </w:pPr>
    <w:tblPr>
      <w:tblBorders>
        <w:top w:val="single" w:color="CCCCCC" w:themeColor="accent3" w:themeTint="90" w:sz="4" w:space="0"/>
        <w:left w:val="single" w:color="CCCCCC" w:themeColor="accent3" w:themeTint="90" w:sz="4" w:space="0"/>
        <w:bottom w:val="single" w:color="CCCCCC" w:themeColor="accent3" w:themeTint="90" w:sz="4" w:space="0"/>
        <w:right w:val="single" w:color="CCCCCC" w:themeColor="accent3" w:themeTint="90" w:sz="4" w:space="0"/>
        <w:insideH w:val="single" w:color="CCCCCC" w:themeColor="accent3" w:themeTint="90" w:sz="4" w:space="0"/>
      </w:tblBorders>
    </w:tblPr>
    <w:tblStylePr w:type="firstRow">
      <w:rPr>
        <w:rFonts w:ascii="Arial" w:hAnsi="Arial"/>
        <w:b/>
        <w:color w:val="FFFFFF"/>
        <w:sz w:val="22"/>
      </w:r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8E8E8" w:themeColor="accent3" w:themeTint="40" w:fill="E8E8E8" w:themeFill="accent3" w:themeFillTint="40"/>
      </w:tcPr>
    </w:tblStylePr>
    <w:tblStylePr w:type="band2Vert"/>
    <w:tblStylePr w:type="band1Horz">
      <w:rPr>
        <w:rFonts w:ascii="Arial" w:hAnsi="Arial"/>
        <w:color w:val="404040"/>
        <w:sz w:val="22"/>
      </w:rPr>
      <w:tcPr>
        <w:shd w:val="clear" w:color="E8E8E8" w:themeColor="accent3" w:themeTint="40" w:fill="E8E8E8" w:themeFill="accent3" w:themeFillTint="40"/>
      </w:tcPr>
    </w:tblStylePr>
    <w:tblStylePr w:type="band2Horz"/>
    <w:tblStylePr w:type="neCell"/>
    <w:tblStylePr w:type="nwCell"/>
    <w:tblStylePr w:type="seCell"/>
    <w:tblStylePr w:type="swCell"/>
  </w:style>
  <w:style w:type="table" w:customStyle="1" w:styleId="125">
    <w:name w:val="List Table 4 - Accent 4"/>
    <w:basedOn w:val="34"/>
    <w:qFormat/>
    <w:uiPriority w:val="99"/>
    <w:pPr>
      <w:spacing w:after="0" w:line="240" w:lineRule="auto"/>
    </w:pPr>
    <w:tblPr>
      <w:tblBorders>
        <w:top w:val="single" w:color="FFDB6E" w:themeColor="accent4" w:themeTint="90" w:sz="4" w:space="0"/>
        <w:left w:val="single" w:color="FFDB6E" w:themeColor="accent4" w:themeTint="90" w:sz="4" w:space="0"/>
        <w:bottom w:val="single" w:color="FFDB6E" w:themeColor="accent4" w:themeTint="90" w:sz="4" w:space="0"/>
        <w:right w:val="single" w:color="FFDB6E" w:themeColor="accent4" w:themeTint="90" w:sz="4" w:space="0"/>
        <w:insideH w:val="single" w:color="FFDB6E" w:themeColor="accent4" w:themeTint="90" w:sz="4" w:space="0"/>
      </w:tblBorders>
    </w:tblPr>
    <w:tblStylePr w:type="firstRow">
      <w:rPr>
        <w:rFonts w:ascii="Arial" w:hAnsi="Arial"/>
        <w:b/>
        <w:color w:val="FFFFFF"/>
        <w:sz w:val="22"/>
      </w:r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FEFBE" w:themeColor="accent4" w:themeTint="40" w:fill="FFEFBE" w:themeFill="accent4" w:themeFillTint="40"/>
      </w:tcPr>
    </w:tblStylePr>
    <w:tblStylePr w:type="band2Vert"/>
    <w:tblStylePr w:type="band1Horz">
      <w:rPr>
        <w:rFonts w:ascii="Arial" w:hAnsi="Arial"/>
        <w:color w:val="404040"/>
        <w:sz w:val="22"/>
      </w:rPr>
      <w:tcPr>
        <w:shd w:val="clear" w:color="FFEFBE" w:themeColor="accent4" w:themeTint="40" w:fill="FFEFBE" w:themeFill="accent4" w:themeFillTint="40"/>
      </w:tcPr>
    </w:tblStylePr>
    <w:tblStylePr w:type="band2Horz"/>
    <w:tblStylePr w:type="neCell"/>
    <w:tblStylePr w:type="nwCell"/>
    <w:tblStylePr w:type="seCell"/>
    <w:tblStylePr w:type="swCell"/>
  </w:style>
  <w:style w:type="table" w:customStyle="1" w:styleId="126">
    <w:name w:val="List Table 4 - Accent 5"/>
    <w:basedOn w:val="34"/>
    <w:qFormat/>
    <w:uiPriority w:val="99"/>
    <w:pPr>
      <w:spacing w:after="0" w:line="240" w:lineRule="auto"/>
    </w:pPr>
    <w:tblPr>
      <w:tblBorders>
        <w:top w:val="single" w:color="95AFDD" w:themeColor="accent5" w:themeTint="90" w:sz="4" w:space="0"/>
        <w:left w:val="single" w:color="95AFDD" w:themeColor="accent5" w:themeTint="90" w:sz="4" w:space="0"/>
        <w:bottom w:val="single" w:color="95AFDD" w:themeColor="accent5" w:themeTint="90" w:sz="4" w:space="0"/>
        <w:right w:val="single" w:color="95AFDD" w:themeColor="accent5" w:themeTint="90" w:sz="4" w:space="0"/>
        <w:insideH w:val="single" w:color="95AFDD" w:themeColor="accent5" w:themeTint="90" w:sz="4" w:space="0"/>
      </w:tblBorders>
    </w:tblPr>
    <w:tblStylePr w:type="firstRow">
      <w:rPr>
        <w:rFonts w:ascii="Arial" w:hAnsi="Arial"/>
        <w:b/>
        <w:color w:val="FFFFFF"/>
        <w:sz w:val="22"/>
      </w:r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0DBF0" w:themeColor="accent5" w:themeTint="40" w:fill="D0DBF0" w:themeFill="accent5" w:themeFillTint="40"/>
      </w:tcPr>
    </w:tblStylePr>
    <w:tblStylePr w:type="band2Vert"/>
    <w:tblStylePr w:type="band1Horz">
      <w:rPr>
        <w:rFonts w:ascii="Arial" w:hAnsi="Arial"/>
        <w:color w:val="404040"/>
        <w:sz w:val="22"/>
      </w:rPr>
      <w:tcPr>
        <w:shd w:val="clear" w:color="D0DBF0" w:themeColor="accent5" w:themeTint="40" w:fill="D0DBF0" w:themeFill="accent5" w:themeFillTint="40"/>
      </w:tcPr>
    </w:tblStylePr>
    <w:tblStylePr w:type="band2Horz"/>
    <w:tblStylePr w:type="neCell"/>
    <w:tblStylePr w:type="nwCell"/>
    <w:tblStylePr w:type="seCell"/>
    <w:tblStylePr w:type="swCell"/>
  </w:style>
  <w:style w:type="table" w:customStyle="1" w:styleId="127">
    <w:name w:val="List Table 4 - Accent 6"/>
    <w:basedOn w:val="34"/>
    <w:qFormat/>
    <w:uiPriority w:val="99"/>
    <w:pPr>
      <w:spacing w:after="0" w:line="240" w:lineRule="auto"/>
    </w:pPr>
    <w:tblPr>
      <w:tblBorders>
        <w:top w:val="single" w:color="ADD394" w:themeColor="accent6" w:themeTint="90" w:sz="4" w:space="0"/>
        <w:left w:val="single" w:color="ADD394" w:themeColor="accent6" w:themeTint="90" w:sz="4" w:space="0"/>
        <w:bottom w:val="single" w:color="ADD394" w:themeColor="accent6" w:themeTint="90" w:sz="4" w:space="0"/>
        <w:right w:val="single" w:color="ADD394" w:themeColor="accent6" w:themeTint="90" w:sz="4" w:space="0"/>
        <w:insideH w:val="single" w:color="ADD394" w:themeColor="accent6" w:themeTint="90" w:sz="4" w:space="0"/>
      </w:tblBorders>
    </w:tblPr>
    <w:tblStylePr w:type="firstRow">
      <w:rPr>
        <w:rFonts w:ascii="Arial" w:hAnsi="Arial"/>
        <w:b/>
        <w:color w:val="FFFFFF"/>
        <w:sz w:val="22"/>
      </w:r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BCF" w:themeColor="accent6" w:themeTint="40" w:fill="DAEBCF" w:themeFill="accent6" w:themeFillTint="40"/>
      </w:tcPr>
    </w:tblStylePr>
    <w:tblStylePr w:type="band2Vert"/>
    <w:tblStylePr w:type="band1Horz">
      <w:rPr>
        <w:rFonts w:ascii="Arial" w:hAnsi="Arial"/>
        <w:color w:val="404040"/>
        <w:sz w:val="22"/>
      </w:rPr>
      <w:tcPr>
        <w:shd w:val="clear" w:color="DAEBCF" w:themeColor="accent6" w:themeTint="40" w:fill="DAEBCF" w:themeFill="accent6" w:themeFillTint="40"/>
      </w:tcPr>
    </w:tblStylePr>
    <w:tblStylePr w:type="band2Horz"/>
    <w:tblStylePr w:type="neCell"/>
    <w:tblStylePr w:type="nwCell"/>
    <w:tblStylePr w:type="seCell"/>
    <w:tblStylePr w:type="swCell"/>
  </w:style>
  <w:style w:type="table" w:customStyle="1" w:styleId="128">
    <w:name w:val="List Table 5 Dark"/>
    <w:basedOn w:val="34"/>
    <w:qFormat/>
    <w:uiPriority w:val="99"/>
    <w:pPr>
      <w:spacing w:after="0" w:line="240" w:lineRule="auto"/>
    </w:pPr>
    <w:tblPr>
      <w:tblBorders>
        <w:top w:val="single" w:color="7E7E7E" w:themeColor="text1" w:themeTint="80" w:sz="32" w:space="0"/>
        <w:left w:val="single" w:color="7E7E7E" w:themeColor="text1" w:themeTint="80" w:sz="32" w:space="0"/>
        <w:bottom w:val="single" w:color="7E7E7E" w:themeColor="text1" w:themeTint="80" w:sz="32" w:space="0"/>
        <w:right w:val="single" w:color="7E7E7E" w:themeColor="text1" w:themeTint="80" w:sz="32" w:space="0"/>
      </w:tblBorders>
    </w:tblPr>
    <w:tblStylePr w:type="firstRow">
      <w:rPr>
        <w:rFonts w:ascii="Arial" w:hAnsi="Arial"/>
        <w:b/>
        <w:color w:val="FFFFFF" w:themeColor="light1"/>
        <w:sz w:val="22"/>
        <w14:textFill>
          <w14:solidFill>
            <w14:schemeClr w14:val="lt1"/>
          </w14:solidFill>
        </w14:textFill>
      </w:rPr>
      <w:tcPr>
        <w:tcBorders>
          <w:top w:val="single" w:color="7E7E7E" w:themeColor="text1" w:themeTint="80" w:sz="32" w:space="0"/>
          <w:bottom w:val="single" w:color="FFFFFF" w:themeColor="light1" w:sz="12" w:space="0"/>
        </w:tcBorders>
        <w:shd w:val="clear" w:color="7E7E7E" w:themeColor="text1" w:themeTint="80" w:fill="7E7E7E" w:themeFill="text1" w:themeFillTint="80"/>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7E7E7E" w:themeColor="text1" w:themeTint="80" w:sz="32" w:space="0"/>
          <w:right w:val="single" w:color="FFFFFF" w:themeColor="light1" w:sz="4" w:space="0"/>
        </w:tcBorders>
      </w:tcPr>
    </w:tblStylePr>
    <w:tblStylePr w:type="lastCol">
      <w:tcPr>
        <w:tcBorders>
          <w:left w:val="single" w:color="FFFFFF" w:themeColor="light1" w:sz="4" w:space="0"/>
          <w:right w:val="single" w:color="7E7E7E" w:themeColor="text1" w:themeTint="80" w:sz="32" w:space="0"/>
        </w:tcBorders>
      </w:tcPr>
    </w:tblStylePr>
    <w:tblStylePr w:type="band1Vert">
      <w:tcPr>
        <w:tcBorders>
          <w:left w:val="single" w:color="FFFFFF" w:themeColor="light1" w:sz="4" w:space="0"/>
          <w:right w:val="single" w:color="FFFFFF" w:themeColor="light1" w:sz="4" w:space="0"/>
        </w:tcBorders>
        <w:shd w:val="clear" w:color="7E7E7E" w:themeColor="text1" w:themeTint="80" w:fill="7E7E7E" w:themeFill="text1" w:themeFillTint="80"/>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7E7E7E" w:themeColor="text1" w:themeTint="80" w:fill="7E7E7E" w:themeFill="text1" w:themeFillTint="80"/>
      </w:tcPr>
    </w:tblStylePr>
    <w:tblStylePr w:type="band2Horz">
      <w:tcPr>
        <w:tcBorders>
          <w:top w:val="single" w:color="FFFFFF" w:themeColor="light1" w:sz="4" w:space="0"/>
          <w:bottom w:val="single" w:color="FFFFFF" w:themeColor="light1" w:sz="4" w:space="0"/>
        </w:tcBorders>
        <w:shd w:val="clear" w:color="7E7E7E" w:themeColor="text1" w:themeTint="80" w:fill="7E7E7E" w:themeFill="text1" w:themeFillTint="80"/>
      </w:tcPr>
    </w:tblStylePr>
    <w:tblStylePr w:type="neCell"/>
    <w:tblStylePr w:type="nwCell"/>
    <w:tblStylePr w:type="seCell"/>
    <w:tblStylePr w:type="swCell"/>
  </w:style>
  <w:style w:type="table" w:customStyle="1" w:styleId="129">
    <w:name w:val="List Table 5 Dark - Accent 1"/>
    <w:basedOn w:val="34"/>
    <w:qFormat/>
    <w:uiPriority w:val="99"/>
    <w:pPr>
      <w:spacing w:after="0" w:line="240" w:lineRule="auto"/>
    </w:pPr>
    <w:tblPr>
      <w:tblBorders>
        <w:top w:val="single" w:color="5B9BD5" w:themeColor="accent1" w:sz="32" w:space="0"/>
        <w:left w:val="single" w:color="5B9BD5" w:themeColor="accent1" w:sz="32" w:space="0"/>
        <w:bottom w:val="single" w:color="5B9BD5" w:themeColor="accent1" w:sz="32" w:space="0"/>
        <w:right w:val="single" w:color="5B9BD5" w:themeColor="accent1" w:sz="32" w:space="0"/>
      </w:tblBorders>
    </w:tblPr>
    <w:tblStylePr w:type="firstRow">
      <w:rPr>
        <w:rFonts w:ascii="Arial" w:hAnsi="Arial"/>
        <w:b/>
        <w:color w:val="FFFFFF" w:themeColor="light1"/>
        <w:sz w:val="22"/>
        <w14:textFill>
          <w14:solidFill>
            <w14:schemeClr w14:val="lt1"/>
          </w14:solidFill>
        </w14:textFill>
      </w:rPr>
      <w:tcPr>
        <w:tcBorders>
          <w:top w:val="single" w:color="5B9BD5" w:themeColor="accent1" w:sz="32" w:space="0"/>
          <w:bottom w:val="single" w:color="FFFFFF" w:themeColor="light1" w:sz="12" w:space="0"/>
        </w:tcBorders>
        <w:shd w:val="clear" w:color="5B9BD5" w:themeColor="accent1" w:fill="5B9BD5" w:themeFill="accent1"/>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5B9BD5" w:themeColor="accent1" w:sz="32" w:space="0"/>
          <w:right w:val="single" w:color="FFFFFF" w:themeColor="light1" w:sz="4" w:space="0"/>
        </w:tcBorders>
      </w:tcPr>
    </w:tblStylePr>
    <w:tblStylePr w:type="lastCol">
      <w:tcPr>
        <w:tcBorders>
          <w:left w:val="single" w:color="FFFFFF" w:themeColor="light1" w:sz="4" w:space="0"/>
          <w:right w:val="single" w:color="5B9BD5" w:themeColor="accent1" w:sz="32" w:space="0"/>
        </w:tcBorders>
      </w:tcPr>
    </w:tblStylePr>
    <w:tblStylePr w:type="band1Vert">
      <w:tcPr>
        <w:tcBorders>
          <w:left w:val="single" w:color="FFFFFF" w:themeColor="light1" w:sz="4" w:space="0"/>
          <w:right w:val="single" w:color="FFFFFF" w:themeColor="light1" w:sz="4" w:space="0"/>
        </w:tcBorders>
        <w:shd w:val="clear" w:color="5B9BD5" w:themeColor="accent1" w:fill="5B9BD5" w:themeFill="accent1"/>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5B9BD5" w:themeColor="accent1" w:fill="5B9BD5" w:themeFill="accent1"/>
      </w:tcPr>
    </w:tblStylePr>
    <w:tblStylePr w:type="band2Horz">
      <w:tcPr>
        <w:tcBorders>
          <w:top w:val="single" w:color="FFFFFF" w:themeColor="light1" w:sz="4" w:space="0"/>
          <w:bottom w:val="single" w:color="FFFFFF" w:themeColor="light1" w:sz="4" w:space="0"/>
        </w:tcBorders>
        <w:shd w:val="clear" w:color="5B9BD5" w:themeColor="accent1" w:fill="5B9BD5" w:themeFill="accent1"/>
      </w:tcPr>
    </w:tblStylePr>
    <w:tblStylePr w:type="neCell"/>
    <w:tblStylePr w:type="nwCell"/>
    <w:tblStylePr w:type="seCell"/>
    <w:tblStylePr w:type="swCell"/>
  </w:style>
  <w:style w:type="table" w:customStyle="1" w:styleId="130">
    <w:name w:val="List Table 5 Dark - Accent 2"/>
    <w:basedOn w:val="34"/>
    <w:qFormat/>
    <w:uiPriority w:val="99"/>
    <w:pPr>
      <w:spacing w:after="0" w:line="240" w:lineRule="auto"/>
    </w:pPr>
    <w:tblPr>
      <w:tblBorders>
        <w:top w:val="single" w:color="F4B285" w:themeColor="accent2" w:themeTint="97" w:sz="32" w:space="0"/>
        <w:left w:val="single" w:color="F4B285" w:themeColor="accent2" w:themeTint="97" w:sz="32" w:space="0"/>
        <w:bottom w:val="single" w:color="F4B285" w:themeColor="accent2" w:themeTint="97" w:sz="32" w:space="0"/>
        <w:right w:val="single" w:color="F4B285" w:themeColor="accent2" w:themeTint="97" w:sz="32" w:space="0"/>
      </w:tblBorders>
    </w:tblPr>
    <w:tblStylePr w:type="firstRow">
      <w:rPr>
        <w:rFonts w:ascii="Arial" w:hAnsi="Arial"/>
        <w:b/>
        <w:color w:val="FFFFFF" w:themeColor="light1"/>
        <w:sz w:val="22"/>
        <w14:textFill>
          <w14:solidFill>
            <w14:schemeClr w14:val="lt1"/>
          </w14:solidFill>
        </w14:textFill>
      </w:rPr>
      <w:tcPr>
        <w:tcBorders>
          <w:top w:val="single" w:color="F4B285" w:themeColor="accent2" w:themeTint="97" w:sz="32" w:space="0"/>
          <w:bottom w:val="single" w:color="FFFFFF" w:themeColor="light1" w:sz="12" w:space="0"/>
        </w:tcBorders>
        <w:shd w:val="clear" w:color="F4B285" w:themeColor="accent2" w:themeTint="97" w:fill="F4B285" w:themeFill="accent2" w:themeFillTint="97"/>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F4B285" w:themeColor="accent2" w:themeTint="97" w:sz="32" w:space="0"/>
          <w:right w:val="single" w:color="FFFFFF" w:themeColor="light1" w:sz="4" w:space="0"/>
        </w:tcBorders>
      </w:tcPr>
    </w:tblStylePr>
    <w:tblStylePr w:type="lastCol">
      <w:tcPr>
        <w:tcBorders>
          <w:left w:val="single" w:color="FFFFFF" w:themeColor="light1" w:sz="4" w:space="0"/>
          <w:right w:val="single" w:color="F4B285" w:themeColor="accent2" w:themeTint="97" w:sz="32" w:space="0"/>
        </w:tcBorders>
      </w:tcPr>
    </w:tblStylePr>
    <w:tblStylePr w:type="band1Vert">
      <w:tcPr>
        <w:tcBorders>
          <w:left w:val="single" w:color="FFFFFF" w:themeColor="light1" w:sz="4" w:space="0"/>
          <w:right w:val="single" w:color="FFFFFF" w:themeColor="light1" w:sz="4" w:space="0"/>
        </w:tcBorders>
        <w:shd w:val="clear" w:color="F4B285" w:themeColor="accent2" w:themeTint="97" w:fill="F4B285" w:themeFill="accent2" w:themeFillTint="97"/>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F4B285" w:themeColor="accent2" w:themeTint="97" w:fill="F4B285" w:themeFill="accent2" w:themeFillTint="97"/>
      </w:tcPr>
    </w:tblStylePr>
    <w:tblStylePr w:type="band2Horz">
      <w:tcPr>
        <w:tcBorders>
          <w:top w:val="single" w:color="FFFFFF" w:themeColor="light1" w:sz="4" w:space="0"/>
          <w:bottom w:val="single" w:color="FFFFFF" w:themeColor="light1" w:sz="4" w:space="0"/>
        </w:tcBorders>
        <w:shd w:val="clear" w:color="F4B285" w:themeColor="accent2" w:themeTint="97" w:fill="F4B285" w:themeFill="accent2" w:themeFillTint="97"/>
      </w:tcPr>
    </w:tblStylePr>
    <w:tblStylePr w:type="neCell"/>
    <w:tblStylePr w:type="nwCell"/>
    <w:tblStylePr w:type="seCell"/>
    <w:tblStylePr w:type="swCell"/>
  </w:style>
  <w:style w:type="table" w:customStyle="1" w:styleId="131">
    <w:name w:val="List Table 5 Dark - Accent 3"/>
    <w:basedOn w:val="34"/>
    <w:qFormat/>
    <w:uiPriority w:val="99"/>
    <w:pPr>
      <w:spacing w:after="0" w:line="240" w:lineRule="auto"/>
    </w:pPr>
    <w:tblPr>
      <w:tblBorders>
        <w:top w:val="single" w:color="C9C9C9" w:themeColor="accent3" w:themeTint="98" w:sz="32" w:space="0"/>
        <w:left w:val="single" w:color="C9C9C9" w:themeColor="accent3" w:themeTint="98" w:sz="32" w:space="0"/>
        <w:bottom w:val="single" w:color="C9C9C9" w:themeColor="accent3" w:themeTint="98" w:sz="32" w:space="0"/>
        <w:right w:val="single" w:color="C9C9C9" w:themeColor="accent3" w:themeTint="98" w:sz="32" w:space="0"/>
      </w:tblBorders>
    </w:tblPr>
    <w:tblStylePr w:type="firstRow">
      <w:rPr>
        <w:rFonts w:ascii="Arial" w:hAnsi="Arial"/>
        <w:b/>
        <w:color w:val="FFFFFF" w:themeColor="light1"/>
        <w:sz w:val="22"/>
        <w14:textFill>
          <w14:solidFill>
            <w14:schemeClr w14:val="lt1"/>
          </w14:solidFill>
        </w14:textFill>
      </w:rPr>
      <w:tcPr>
        <w:tcBorders>
          <w:top w:val="single" w:color="C9C9C9" w:themeColor="accent3" w:themeTint="98" w:sz="32" w:space="0"/>
          <w:bottom w:val="single" w:color="FFFFFF" w:themeColor="light1" w:sz="12" w:space="0"/>
        </w:tcBorders>
        <w:shd w:val="clear" w:color="C9C9C9" w:themeColor="accent3" w:themeTint="98" w:fill="C9C9C9" w:themeFill="accent3" w:themeFill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C9C9C9" w:themeColor="accent3" w:themeTint="98" w:sz="32" w:space="0"/>
          <w:right w:val="single" w:color="FFFFFF" w:themeColor="light1" w:sz="4" w:space="0"/>
        </w:tcBorders>
      </w:tcPr>
    </w:tblStylePr>
    <w:tblStylePr w:type="lastCol">
      <w:tcPr>
        <w:tcBorders>
          <w:left w:val="single" w:color="FFFFFF" w:themeColor="light1" w:sz="4" w:space="0"/>
          <w:right w:val="single" w:color="C9C9C9" w:themeColor="accent3" w:themeTint="98" w:sz="32" w:space="0"/>
        </w:tcBorders>
      </w:tcPr>
    </w:tblStylePr>
    <w:tblStylePr w:type="band1Vert">
      <w:tcPr>
        <w:tcBorders>
          <w:left w:val="single" w:color="FFFFFF" w:themeColor="light1" w:sz="4" w:space="0"/>
          <w:right w:val="single" w:color="FFFFFF" w:themeColor="light1" w:sz="4" w:space="0"/>
        </w:tcBorders>
        <w:shd w:val="clear" w:color="C9C9C9" w:themeColor="accent3" w:themeTint="98" w:fill="C9C9C9" w:themeFill="accent3"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C9C9C9" w:themeColor="accent3" w:themeTint="98" w:fill="C9C9C9" w:themeFill="accent3" w:themeFillTint="98"/>
      </w:tcPr>
    </w:tblStylePr>
    <w:tblStylePr w:type="band2Horz">
      <w:tcPr>
        <w:tcBorders>
          <w:top w:val="single" w:color="FFFFFF" w:themeColor="light1" w:sz="4" w:space="0"/>
          <w:bottom w:val="single" w:color="FFFFFF" w:themeColor="light1" w:sz="4" w:space="0"/>
        </w:tcBorders>
        <w:shd w:val="clear" w:color="C9C9C9" w:themeColor="accent3" w:themeTint="98" w:fill="C9C9C9" w:themeFill="accent3" w:themeFillTint="98"/>
      </w:tcPr>
    </w:tblStylePr>
    <w:tblStylePr w:type="neCell"/>
    <w:tblStylePr w:type="nwCell"/>
    <w:tblStylePr w:type="seCell"/>
    <w:tblStylePr w:type="swCell"/>
  </w:style>
  <w:style w:type="table" w:customStyle="1" w:styleId="132">
    <w:name w:val="List Table 5 Dark - Accent 4"/>
    <w:basedOn w:val="34"/>
    <w:qFormat/>
    <w:uiPriority w:val="99"/>
    <w:pPr>
      <w:spacing w:after="0" w:line="240" w:lineRule="auto"/>
    </w:pPr>
    <w:tblPr>
      <w:tblBorders>
        <w:top w:val="single" w:color="FFD864" w:themeColor="accent4" w:themeTint="9A" w:sz="32" w:space="0"/>
        <w:left w:val="single" w:color="FFD864" w:themeColor="accent4" w:themeTint="9A" w:sz="32" w:space="0"/>
        <w:bottom w:val="single" w:color="FFD864" w:themeColor="accent4" w:themeTint="9A" w:sz="32" w:space="0"/>
        <w:right w:val="single" w:color="FFD864" w:themeColor="accent4" w:themeTint="9A" w:sz="32" w:space="0"/>
      </w:tblBorders>
    </w:tblPr>
    <w:tblStylePr w:type="firstRow">
      <w:rPr>
        <w:rFonts w:ascii="Arial" w:hAnsi="Arial"/>
        <w:b/>
        <w:color w:val="FFFFFF" w:themeColor="light1"/>
        <w:sz w:val="22"/>
        <w14:textFill>
          <w14:solidFill>
            <w14:schemeClr w14:val="lt1"/>
          </w14:solidFill>
        </w14:textFill>
      </w:rPr>
      <w:tcPr>
        <w:tcBorders>
          <w:top w:val="single" w:color="FFD864" w:themeColor="accent4" w:themeTint="9A" w:sz="32" w:space="0"/>
          <w:bottom w:val="single" w:color="FFFFFF" w:themeColor="light1" w:sz="12" w:space="0"/>
        </w:tcBorders>
        <w:shd w:val="clear" w:color="FFD864" w:themeColor="accent4" w:themeTint="9A" w:fill="FFD864" w:themeFill="accent4" w:themeFill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FFD864" w:themeColor="accent4" w:themeTint="9A" w:sz="32" w:space="0"/>
          <w:right w:val="single" w:color="FFFFFF" w:themeColor="light1" w:sz="4" w:space="0"/>
        </w:tcBorders>
      </w:tcPr>
    </w:tblStylePr>
    <w:tblStylePr w:type="lastCol">
      <w:tcPr>
        <w:tcBorders>
          <w:left w:val="single" w:color="FFFFFF" w:themeColor="light1" w:sz="4" w:space="0"/>
          <w:right w:val="single" w:color="FFD864" w:themeColor="accent4" w:themeTint="9A" w:sz="32" w:space="0"/>
        </w:tcBorders>
      </w:tcPr>
    </w:tblStylePr>
    <w:tblStylePr w:type="band1Vert">
      <w:tcPr>
        <w:tcBorders>
          <w:left w:val="single" w:color="FFFFFF" w:themeColor="light1" w:sz="4" w:space="0"/>
          <w:right w:val="single" w:color="FFFFFF" w:themeColor="light1" w:sz="4" w:space="0"/>
        </w:tcBorders>
        <w:shd w:val="clear" w:color="FFD864" w:themeColor="accent4" w:themeTint="9A" w:fill="FFD864" w:themeFill="accent4"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FFD864" w:themeColor="accent4" w:themeTint="9A" w:fill="FFD864" w:themeFill="accent4" w:themeFillTint="9A"/>
      </w:tcPr>
    </w:tblStylePr>
    <w:tblStylePr w:type="band2Horz">
      <w:tcPr>
        <w:tcBorders>
          <w:top w:val="single" w:color="FFFFFF" w:themeColor="light1" w:sz="4" w:space="0"/>
          <w:bottom w:val="single" w:color="FFFFFF" w:themeColor="light1" w:sz="4" w:space="0"/>
        </w:tcBorders>
        <w:shd w:val="clear" w:color="FFD864" w:themeColor="accent4" w:themeTint="9A" w:fill="FFD864" w:themeFill="accent4" w:themeFillTint="9A"/>
      </w:tcPr>
    </w:tblStylePr>
    <w:tblStylePr w:type="neCell"/>
    <w:tblStylePr w:type="nwCell"/>
    <w:tblStylePr w:type="seCell"/>
    <w:tblStylePr w:type="swCell"/>
  </w:style>
  <w:style w:type="table" w:customStyle="1" w:styleId="133">
    <w:name w:val="List Table 5 Dark - Accent 5"/>
    <w:basedOn w:val="34"/>
    <w:qFormat/>
    <w:uiPriority w:val="99"/>
    <w:pPr>
      <w:spacing w:after="0" w:line="240" w:lineRule="auto"/>
    </w:pPr>
    <w:tblPr>
      <w:tblBorders>
        <w:top w:val="single" w:color="8EA9DB" w:themeColor="accent5" w:themeTint="9A" w:sz="32" w:space="0"/>
        <w:left w:val="single" w:color="8EA9DB" w:themeColor="accent5" w:themeTint="9A" w:sz="32" w:space="0"/>
        <w:bottom w:val="single" w:color="8EA9DB" w:themeColor="accent5" w:themeTint="9A" w:sz="32" w:space="0"/>
        <w:right w:val="single" w:color="8EA9DB" w:themeColor="accent5" w:themeTint="9A" w:sz="32" w:space="0"/>
      </w:tblBorders>
    </w:tblPr>
    <w:tblStylePr w:type="firstRow">
      <w:rPr>
        <w:rFonts w:ascii="Arial" w:hAnsi="Arial"/>
        <w:b/>
        <w:color w:val="FFFFFF" w:themeColor="light1"/>
        <w:sz w:val="22"/>
        <w14:textFill>
          <w14:solidFill>
            <w14:schemeClr w14:val="lt1"/>
          </w14:solidFill>
        </w14:textFill>
      </w:rPr>
      <w:tcPr>
        <w:tcBorders>
          <w:top w:val="single" w:color="8EA9DB" w:themeColor="accent5" w:themeTint="9A" w:sz="32" w:space="0"/>
          <w:bottom w:val="single" w:color="FFFFFF" w:themeColor="light1" w:sz="12" w:space="0"/>
        </w:tcBorders>
        <w:shd w:val="clear" w:color="8EA9DB" w:themeColor="accent5" w:themeTint="9A" w:fill="8EA9DB" w:themeFill="accent5" w:themeFill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8EA9DB" w:themeColor="accent5" w:themeTint="9A" w:sz="32" w:space="0"/>
          <w:right w:val="single" w:color="FFFFFF" w:themeColor="light1" w:sz="4" w:space="0"/>
        </w:tcBorders>
      </w:tcPr>
    </w:tblStylePr>
    <w:tblStylePr w:type="lastCol">
      <w:tcPr>
        <w:tcBorders>
          <w:left w:val="single" w:color="FFFFFF" w:themeColor="light1" w:sz="4" w:space="0"/>
          <w:right w:val="single" w:color="8EA9DB" w:themeColor="accent5" w:themeTint="9A" w:sz="32" w:space="0"/>
        </w:tcBorders>
      </w:tcPr>
    </w:tblStylePr>
    <w:tblStylePr w:type="band1Vert">
      <w:tcPr>
        <w:tcBorders>
          <w:left w:val="single" w:color="FFFFFF" w:themeColor="light1" w:sz="4" w:space="0"/>
          <w:right w:val="single" w:color="FFFFFF" w:themeColor="light1" w:sz="4" w:space="0"/>
        </w:tcBorders>
        <w:shd w:val="clear" w:color="8EA9DB" w:themeColor="accent5" w:themeTint="9A" w:fill="8EA9DB" w:themeFill="accent5"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8EA9DB" w:themeColor="accent5" w:themeTint="9A" w:fill="8EA9DB" w:themeFill="accent5" w:themeFillTint="9A"/>
      </w:tcPr>
    </w:tblStylePr>
    <w:tblStylePr w:type="band2Horz">
      <w:tcPr>
        <w:tcBorders>
          <w:top w:val="single" w:color="FFFFFF" w:themeColor="light1" w:sz="4" w:space="0"/>
          <w:bottom w:val="single" w:color="FFFFFF" w:themeColor="light1" w:sz="4" w:space="0"/>
        </w:tcBorders>
        <w:shd w:val="clear" w:color="8EA9DB" w:themeColor="accent5" w:themeTint="9A" w:fill="8EA9DB" w:themeFill="accent5" w:themeFillTint="9A"/>
      </w:tcPr>
    </w:tblStylePr>
    <w:tblStylePr w:type="neCell"/>
    <w:tblStylePr w:type="nwCell"/>
    <w:tblStylePr w:type="seCell"/>
    <w:tblStylePr w:type="swCell"/>
  </w:style>
  <w:style w:type="table" w:customStyle="1" w:styleId="134">
    <w:name w:val="List Table 5 Dark - Accent 6"/>
    <w:basedOn w:val="34"/>
    <w:qFormat/>
    <w:uiPriority w:val="99"/>
    <w:pPr>
      <w:spacing w:after="0" w:line="240" w:lineRule="auto"/>
    </w:pPr>
    <w:tblPr>
      <w:tblBorders>
        <w:top w:val="single" w:color="A9D08E" w:themeColor="accent6" w:themeTint="98" w:sz="32" w:space="0"/>
        <w:left w:val="single" w:color="A9D08E" w:themeColor="accent6" w:themeTint="98" w:sz="32" w:space="0"/>
        <w:bottom w:val="single" w:color="A9D08E" w:themeColor="accent6" w:themeTint="98" w:sz="32" w:space="0"/>
        <w:right w:val="single" w:color="A9D08E" w:themeColor="accent6" w:themeTint="98" w:sz="32" w:space="0"/>
      </w:tblBorders>
    </w:tblPr>
    <w:tblStylePr w:type="firstRow">
      <w:rPr>
        <w:rFonts w:ascii="Arial" w:hAnsi="Arial"/>
        <w:b/>
        <w:color w:val="FFFFFF" w:themeColor="light1"/>
        <w:sz w:val="22"/>
        <w14:textFill>
          <w14:solidFill>
            <w14:schemeClr w14:val="lt1"/>
          </w14:solidFill>
        </w14:textFill>
      </w:rPr>
      <w:tcPr>
        <w:tcBorders>
          <w:top w:val="single" w:color="A9D08E" w:themeColor="accent6" w:themeTint="98" w:sz="32" w:space="0"/>
          <w:bottom w:val="single" w:color="FFFFFF" w:themeColor="light1" w:sz="12" w:space="0"/>
        </w:tcBorders>
        <w:shd w:val="clear" w:color="A9D08E" w:themeColor="accent6" w:themeTint="98" w:fill="A9D08E" w:themeFill="accent6" w:themeFill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A9D08E" w:themeColor="accent6" w:themeTint="98" w:sz="32" w:space="0"/>
          <w:right w:val="single" w:color="FFFFFF" w:themeColor="light1" w:sz="4" w:space="0"/>
        </w:tcBorders>
      </w:tcPr>
    </w:tblStylePr>
    <w:tblStylePr w:type="lastCol">
      <w:tcPr>
        <w:tcBorders>
          <w:left w:val="single" w:color="FFFFFF" w:themeColor="light1" w:sz="4" w:space="0"/>
          <w:right w:val="single" w:color="A9D08E" w:themeColor="accent6" w:themeTint="98" w:sz="32" w:space="0"/>
        </w:tcBorders>
      </w:tcPr>
    </w:tblStylePr>
    <w:tblStylePr w:type="band1Vert">
      <w:tcPr>
        <w:tcBorders>
          <w:left w:val="single" w:color="FFFFFF" w:themeColor="light1" w:sz="4" w:space="0"/>
          <w:right w:val="single" w:color="FFFFFF" w:themeColor="light1" w:sz="4" w:space="0"/>
        </w:tcBorders>
        <w:shd w:val="clear" w:color="A9D08E" w:themeColor="accent6" w:themeTint="98" w:fill="A9D08E" w:themeFill="accent6"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A9D08E" w:themeColor="accent6" w:themeTint="98" w:fill="A9D08E" w:themeFill="accent6" w:themeFillTint="98"/>
      </w:tcPr>
    </w:tblStylePr>
    <w:tblStylePr w:type="band2Horz">
      <w:tcPr>
        <w:tcBorders>
          <w:top w:val="single" w:color="FFFFFF" w:themeColor="light1" w:sz="4" w:space="0"/>
          <w:bottom w:val="single" w:color="FFFFFF" w:themeColor="light1" w:sz="4" w:space="0"/>
        </w:tcBorders>
        <w:shd w:val="clear" w:color="A9D08E" w:themeColor="accent6" w:themeTint="98" w:fill="A9D08E" w:themeFill="accent6" w:themeFillTint="98"/>
      </w:tcPr>
    </w:tblStylePr>
    <w:tblStylePr w:type="neCell"/>
    <w:tblStylePr w:type="nwCell"/>
    <w:tblStylePr w:type="seCell"/>
    <w:tblStylePr w:type="swCell"/>
  </w:style>
  <w:style w:type="table" w:customStyle="1" w:styleId="135">
    <w:name w:val="List Table 6 Colorful"/>
    <w:basedOn w:val="34"/>
    <w:qFormat/>
    <w:uiPriority w:val="99"/>
    <w:pPr>
      <w:spacing w:after="0" w:line="240" w:lineRule="auto"/>
    </w:pPr>
    <w:tblPr>
      <w:tblBorders>
        <w:top w:val="single" w:color="7E7E7E" w:themeColor="text1" w:themeTint="80" w:sz="4" w:space="0"/>
        <w:bottom w:val="single" w:color="7E7E7E" w:themeColor="text1" w:themeTint="80" w:sz="4" w:space="0"/>
      </w:tblBorders>
    </w:tblPr>
    <w:tblStylePr w:type="firstRow">
      <w:rPr>
        <w:b/>
        <w:color w:val="000000" w:themeColor="text1"/>
        <w14:textFill>
          <w14:solidFill>
            <w14:schemeClr w14:val="tx1"/>
          </w14:solidFill>
        </w14:textFill>
      </w:rPr>
      <w:tcPr>
        <w:tcBorders>
          <w:bottom w:val="single" w:color="7E7E7E" w:themeColor="text1" w:themeTint="80" w:sz="4" w:space="0"/>
        </w:tcBorders>
      </w:tcPr>
    </w:tblStylePr>
    <w:tblStylePr w:type="lastRow">
      <w:rPr>
        <w:b/>
        <w:color w:val="000000" w:themeColor="text1"/>
        <w14:textFill>
          <w14:solidFill>
            <w14:schemeClr w14:val="tx1"/>
          </w14:solidFill>
        </w14:textFill>
      </w:rPr>
      <w:tcPr>
        <w:tcBorders>
          <w:top w:val="single" w:color="7E7E7E" w:themeColor="text1" w:themeTint="80" w:sz="4" w:space="0"/>
        </w:tcBorders>
      </w:tcPr>
    </w:tblStylePr>
    <w:tblStylePr w:type="firstCol">
      <w:rPr>
        <w:b/>
        <w:color w:val="000000" w:themeColor="text1"/>
        <w14:textFill>
          <w14:solidFill>
            <w14:schemeClr w14:val="tx1"/>
          </w14:solidFill>
        </w14:textFill>
      </w:rPr>
    </w:tblStylePr>
    <w:tblStylePr w:type="lastCol">
      <w:rPr>
        <w:b/>
        <w:color w:val="000000" w:themeColor="text1"/>
        <w14:textFill>
          <w14:solidFill>
            <w14:schemeClr w14:val="tx1"/>
          </w14:solidFill>
        </w14:textFill>
      </w:rPr>
    </w:tblStylePr>
    <w:tblStylePr w:type="band1Vert">
      <w:tcPr>
        <w:shd w:val="clear" w:color="BEBEBE" w:themeColor="text1" w:themeTint="40" w:fill="BEBEBE" w:themeFill="text1" w:themeFillTint="40"/>
      </w:tcPr>
    </w:tblStylePr>
    <w:tblStylePr w:type="band2Vert"/>
    <w:tblStylePr w:type="band1Horz">
      <w:rPr>
        <w:rFonts w:ascii="Arial" w:hAnsi="Arial"/>
        <w:color w:val="000000" w:themeColor="text1"/>
        <w:sz w:val="22"/>
        <w14:textFill>
          <w14:solidFill>
            <w14:schemeClr w14:val="tx1"/>
          </w14:solidFill>
        </w14:textFill>
      </w:rPr>
      <w:tcPr>
        <w:shd w:val="clear" w:color="BEBEBE" w:themeColor="text1" w:themeTint="40" w:fill="BEBEBE" w:themeFill="text1" w:themeFillTint="40"/>
      </w:tcPr>
    </w:tblStylePr>
    <w:tblStylePr w:type="band2Horz">
      <w:rPr>
        <w:rFonts w:ascii="Arial" w:hAnsi="Arial"/>
        <w:color w:val="000000" w:themeColor="text1"/>
        <w:sz w:val="22"/>
        <w14:textFill>
          <w14:solidFill>
            <w14:schemeClr w14:val="tx1"/>
          </w14:solidFill>
        </w14:textFill>
      </w:rPr>
    </w:tblStylePr>
    <w:tblStylePr w:type="neCell"/>
    <w:tblStylePr w:type="nwCell"/>
    <w:tblStylePr w:type="seCell"/>
    <w:tblStylePr w:type="swCell"/>
  </w:style>
  <w:style w:type="table" w:customStyle="1" w:styleId="136">
    <w:name w:val="List Table 6 Colorful - Accent 1"/>
    <w:basedOn w:val="34"/>
    <w:qFormat/>
    <w:uiPriority w:val="99"/>
    <w:pPr>
      <w:spacing w:after="0" w:line="240" w:lineRule="auto"/>
    </w:pPr>
    <w:tblPr>
      <w:tblBorders>
        <w:top w:val="single" w:color="5B9BD5" w:themeColor="accent1" w:sz="4" w:space="0"/>
        <w:bottom w:val="single" w:color="5B9BD5" w:themeColor="accent1" w:sz="4" w:space="0"/>
      </w:tblBorders>
    </w:tblPr>
    <w:tblStylePr w:type="firstRow">
      <w:rPr>
        <w:b/>
        <w:color w:val="245B8C" w:themeColor="accent1" w:themeShade="94"/>
      </w:rPr>
      <w:tcPr>
        <w:tcBorders>
          <w:bottom w:val="single" w:color="5B9BD5" w:themeColor="accent1" w:sz="4" w:space="0"/>
        </w:tcBorders>
      </w:tcPr>
    </w:tblStylePr>
    <w:tblStylePr w:type="lastRow">
      <w:rPr>
        <w:b/>
        <w:color w:val="245B8C" w:themeColor="accent1" w:themeShade="94"/>
      </w:rPr>
      <w:tcPr>
        <w:tcBorders>
          <w:top w:val="single" w:color="5B9BD5" w:themeColor="accent1" w:sz="4" w:space="0"/>
        </w:tcBorders>
      </w:tcPr>
    </w:tblStylePr>
    <w:tblStylePr w:type="firstCol">
      <w:rPr>
        <w:b/>
        <w:color w:val="245B8C" w:themeColor="accent1" w:themeShade="94"/>
      </w:rPr>
    </w:tblStylePr>
    <w:tblStylePr w:type="lastCol">
      <w:rPr>
        <w:b/>
        <w:color w:val="245B8C" w:themeColor="accent1" w:themeShade="94"/>
      </w:rPr>
    </w:tblStylePr>
    <w:tblStylePr w:type="band1Vert">
      <w:tcPr>
        <w:shd w:val="clear" w:color="D5E5F4" w:themeColor="accent1" w:themeTint="40" w:fill="D5E5F4" w:themeFill="accent1" w:themeFillTint="40"/>
      </w:tcPr>
    </w:tblStylePr>
    <w:tblStylePr w:type="band2Vert"/>
    <w:tblStylePr w:type="band1Horz">
      <w:rPr>
        <w:rFonts w:ascii="Arial" w:hAnsi="Arial"/>
        <w:color w:val="245B8C" w:themeColor="accent1" w:themeShade="94"/>
        <w:sz w:val="22"/>
      </w:rPr>
      <w:tcPr>
        <w:shd w:val="clear" w:color="D5E5F4" w:themeColor="accent1" w:themeTint="40" w:fill="D5E5F4" w:themeFill="accent1" w:themeFillTint="40"/>
      </w:tcPr>
    </w:tblStylePr>
    <w:tblStylePr w:type="band2Horz">
      <w:rPr>
        <w:rFonts w:ascii="Arial" w:hAnsi="Arial"/>
        <w:color w:val="245B8C" w:themeColor="accent1" w:themeShade="94"/>
        <w:sz w:val="22"/>
      </w:rPr>
    </w:tblStylePr>
    <w:tblStylePr w:type="neCell"/>
    <w:tblStylePr w:type="nwCell"/>
    <w:tblStylePr w:type="seCell"/>
    <w:tblStylePr w:type="swCell"/>
  </w:style>
  <w:style w:type="table" w:customStyle="1" w:styleId="137">
    <w:name w:val="List Table 6 Colorful - Accent 2"/>
    <w:basedOn w:val="34"/>
    <w:qFormat/>
    <w:uiPriority w:val="99"/>
    <w:pPr>
      <w:spacing w:after="0" w:line="240" w:lineRule="auto"/>
    </w:pPr>
    <w:tblPr>
      <w:tblBorders>
        <w:top w:val="single" w:color="F4B285" w:themeColor="accent2" w:themeTint="97" w:sz="4" w:space="0"/>
        <w:bottom w:val="single" w:color="F4B285" w:themeColor="accent2" w:themeTint="97" w:sz="4" w:space="0"/>
      </w:tblBorders>
    </w:tblPr>
    <w:tblStylePr w:type="firstRow">
      <w:rPr>
        <w:b/>
        <w:color w:val="F4B285" w:themeColor="accent2" w:themeTint="96"/>
        <w14:textFill>
          <w14:solidFill>
            <w14:schemeClr w14:val="accent2">
              <w14:lumMod w14:val="59000"/>
              <w14:lumOff w14:val="41000"/>
            </w14:schemeClr>
          </w14:solidFill>
        </w14:textFill>
      </w:rPr>
      <w:tcPr>
        <w:tcBorders>
          <w:bottom w:val="single" w:color="F4B285" w:themeColor="accent2" w:themeTint="97" w:sz="4" w:space="0"/>
        </w:tcBorders>
      </w:tcPr>
    </w:tblStylePr>
    <w:tblStylePr w:type="lastRow">
      <w:rPr>
        <w:b/>
        <w:color w:val="F4B285" w:themeColor="accent2" w:themeTint="96"/>
        <w14:textFill>
          <w14:solidFill>
            <w14:schemeClr w14:val="accent2">
              <w14:lumMod w14:val="59000"/>
              <w14:lumOff w14:val="41000"/>
            </w14:schemeClr>
          </w14:solidFill>
        </w14:textFill>
      </w:rPr>
      <w:tcPr>
        <w:tcBorders>
          <w:top w:val="single" w:color="F4B285" w:themeColor="accent2" w:themeTint="97" w:sz="4" w:space="0"/>
        </w:tcBorders>
      </w:tcPr>
    </w:tblStylePr>
    <w:tblStylePr w:type="firstCol">
      <w:rPr>
        <w:b/>
        <w:color w:val="F4B285" w:themeColor="accent2" w:themeTint="96"/>
        <w14:textFill>
          <w14:solidFill>
            <w14:schemeClr w14:val="accent2">
              <w14:lumMod w14:val="59000"/>
              <w14:lumOff w14:val="41000"/>
            </w14:schemeClr>
          </w14:solidFill>
        </w14:textFill>
      </w:rPr>
    </w:tblStylePr>
    <w:tblStylePr w:type="lastCol">
      <w:rPr>
        <w:b/>
        <w:color w:val="F4B285" w:themeColor="accent2" w:themeTint="96"/>
        <w14:textFill>
          <w14:solidFill>
            <w14:schemeClr w14:val="accent2">
              <w14:lumMod w14:val="59000"/>
              <w14:lumOff w14:val="41000"/>
            </w14:schemeClr>
          </w14:solidFill>
        </w14:textFill>
      </w:rPr>
    </w:tblStylePr>
    <w:tblStylePr w:type="band1Vert">
      <w:tcPr>
        <w:shd w:val="clear" w:color="FADECB" w:themeColor="accent2" w:themeTint="40" w:fill="FADECB" w:themeFill="accent2" w:themeFillTint="40"/>
      </w:tcPr>
    </w:tblStylePr>
    <w:tblStylePr w:type="band2Vert"/>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ADECB" w:themeColor="accent2" w:themeTint="40" w:fill="FADECB" w:themeFill="accent2" w:themeFillTint="40"/>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tblStylePr w:type="neCell"/>
    <w:tblStylePr w:type="nwCell"/>
    <w:tblStylePr w:type="seCell"/>
    <w:tblStylePr w:type="swCell"/>
  </w:style>
  <w:style w:type="table" w:customStyle="1" w:styleId="138">
    <w:name w:val="List Table 6 Colorful - Accent 3"/>
    <w:basedOn w:val="34"/>
    <w:qFormat/>
    <w:uiPriority w:val="99"/>
    <w:pPr>
      <w:spacing w:after="0" w:line="240" w:lineRule="auto"/>
    </w:pPr>
    <w:tblPr>
      <w:tblBorders>
        <w:top w:val="single" w:color="C9C9C9" w:themeColor="accent3" w:themeTint="98" w:sz="4" w:space="0"/>
        <w:bottom w:val="single" w:color="C9C9C9" w:themeColor="accent3" w:themeTint="98" w:sz="4" w:space="0"/>
      </w:tblBorders>
    </w:tblPr>
    <w:tblStylePr w:type="firstRow">
      <w:rPr>
        <w:b/>
        <w:color w:val="C9C9C9" w:themeColor="accent3" w:themeTint="99"/>
        <w14:textFill>
          <w14:solidFill>
            <w14:schemeClr w14:val="accent3">
              <w14:lumMod w14:val="60000"/>
              <w14:lumOff w14:val="40000"/>
            </w14:schemeClr>
          </w14:solidFill>
        </w14:textFill>
      </w:rPr>
      <w:tcPr>
        <w:tcBorders>
          <w:bottom w:val="single" w:color="C9C9C9" w:themeColor="accent3" w:themeTint="98" w:sz="4" w:space="0"/>
        </w:tcBorders>
      </w:tcPr>
    </w:tblStylePr>
    <w:tblStylePr w:type="lastRow">
      <w:rPr>
        <w:b/>
        <w:color w:val="C9C9C9" w:themeColor="accent3" w:themeTint="99"/>
        <w14:textFill>
          <w14:solidFill>
            <w14:schemeClr w14:val="accent3">
              <w14:lumMod w14:val="60000"/>
              <w14:lumOff w14:val="40000"/>
            </w14:schemeClr>
          </w14:solidFill>
        </w14:textFill>
      </w:rPr>
      <w:tcPr>
        <w:tcBorders>
          <w:top w:val="single" w:color="C9C9C9" w:themeColor="accent3" w:themeTint="98" w:sz="4" w:space="0"/>
        </w:tcBorders>
      </w:tcPr>
    </w:tblStylePr>
    <w:tblStylePr w:type="firstCol">
      <w:rPr>
        <w:b/>
        <w:color w:val="C9C9C9" w:themeColor="accent3" w:themeTint="99"/>
        <w14:textFill>
          <w14:solidFill>
            <w14:schemeClr w14:val="accent3">
              <w14:lumMod w14:val="60000"/>
              <w14:lumOff w14:val="40000"/>
            </w14:schemeClr>
          </w14:solidFill>
        </w14:textFill>
      </w:rPr>
    </w:tblStylePr>
    <w:tblStylePr w:type="lastCol">
      <w:rPr>
        <w:b/>
        <w:color w:val="C9C9C9" w:themeColor="accent3" w:themeTint="99"/>
        <w14:textFill>
          <w14:solidFill>
            <w14:schemeClr w14:val="accent3">
              <w14:lumMod w14:val="60000"/>
              <w14:lumOff w14:val="40000"/>
            </w14:schemeClr>
          </w14:solidFill>
        </w14:textFill>
      </w:rPr>
    </w:tblStylePr>
    <w:tblStylePr w:type="band1Vert">
      <w:tcPr>
        <w:shd w:val="clear" w:color="E8E8E8" w:themeColor="accent3" w:themeTint="40" w:fill="E8E8E8" w:themeFill="accent3" w:themeFillTint="40"/>
      </w:tcPr>
    </w:tblStylePr>
    <w:tblStylePr w:type="band2Vert"/>
    <w:tblStylePr w:type="band1Horz">
      <w:rPr>
        <w:rFonts w:ascii="Arial" w:hAnsi="Arial"/>
        <w:color w:val="C9C9C9" w:themeColor="accent3" w:themeTint="99"/>
        <w:sz w:val="22"/>
        <w14:textFill>
          <w14:solidFill>
            <w14:schemeClr w14:val="accent3">
              <w14:lumMod w14:val="60000"/>
              <w14:lumOff w14:val="40000"/>
            </w14:schemeClr>
          </w14:solidFill>
        </w14:textFill>
      </w:rPr>
      <w:tcPr>
        <w:shd w:val="clear" w:color="E8E8E8" w:themeColor="accent3" w:themeTint="40" w:fill="E8E8E8" w:themeFill="accent3" w:themeFillTint="40"/>
      </w:tcPr>
    </w:tblStylePr>
    <w:tblStylePr w:type="band2Horz">
      <w:rPr>
        <w:rFonts w:ascii="Arial" w:hAnsi="Arial"/>
        <w:color w:val="C9C9C9" w:themeColor="accent3" w:themeTint="99"/>
        <w:sz w:val="22"/>
        <w14:textFill>
          <w14:solidFill>
            <w14:schemeClr w14:val="accent3">
              <w14:lumMod w14:val="60000"/>
              <w14:lumOff w14:val="40000"/>
            </w14:schemeClr>
          </w14:solidFill>
        </w14:textFill>
      </w:rPr>
    </w:tblStylePr>
    <w:tblStylePr w:type="neCell"/>
    <w:tblStylePr w:type="nwCell"/>
    <w:tblStylePr w:type="seCell"/>
    <w:tblStylePr w:type="swCell"/>
  </w:style>
  <w:style w:type="table" w:customStyle="1" w:styleId="139">
    <w:name w:val="List Table 6 Colorful - Accent 4"/>
    <w:basedOn w:val="34"/>
    <w:qFormat/>
    <w:uiPriority w:val="99"/>
    <w:pPr>
      <w:spacing w:after="0" w:line="240" w:lineRule="auto"/>
    </w:pPr>
    <w:tblPr>
      <w:tblBorders>
        <w:top w:val="single" w:color="FFD864" w:themeColor="accent4" w:themeTint="9A" w:sz="4" w:space="0"/>
        <w:bottom w:val="single" w:color="FFD864" w:themeColor="accent4" w:themeTint="9A" w:sz="4" w:space="0"/>
      </w:tblBorders>
    </w:tblPr>
    <w:tblStylePr w:type="firstRow">
      <w:rPr>
        <w:b/>
        <w:color w:val="FFD966" w:themeColor="accent4" w:themeTint="99"/>
        <w14:textFill>
          <w14:solidFill>
            <w14:schemeClr w14:val="accent4">
              <w14:lumMod w14:val="60000"/>
              <w14:lumOff w14:val="40000"/>
            </w14:schemeClr>
          </w14:solidFill>
        </w14:textFill>
      </w:rPr>
      <w:tcPr>
        <w:tcBorders>
          <w:bottom w:val="single" w:color="FFD864" w:themeColor="accent4" w:themeTint="9A" w:sz="4" w:space="0"/>
        </w:tcBorders>
      </w:tcPr>
    </w:tblStylePr>
    <w:tblStylePr w:type="lastRow">
      <w:rPr>
        <w:b/>
        <w:color w:val="FFD966" w:themeColor="accent4" w:themeTint="99"/>
        <w14:textFill>
          <w14:solidFill>
            <w14:schemeClr w14:val="accent4">
              <w14:lumMod w14:val="60000"/>
              <w14:lumOff w14:val="40000"/>
            </w14:schemeClr>
          </w14:solidFill>
        </w14:textFill>
      </w:rPr>
      <w:tcPr>
        <w:tcBorders>
          <w:top w:val="single" w:color="FFD864" w:themeColor="accent4" w:themeTint="9A" w:sz="4" w:space="0"/>
        </w:tcBorders>
      </w:tcPr>
    </w:tblStylePr>
    <w:tblStylePr w:type="firstCol">
      <w:rPr>
        <w:b/>
        <w:color w:val="FFD966" w:themeColor="accent4" w:themeTint="99"/>
        <w14:textFill>
          <w14:solidFill>
            <w14:schemeClr w14:val="accent4">
              <w14:lumMod w14:val="60000"/>
              <w14:lumOff w14:val="40000"/>
            </w14:schemeClr>
          </w14:solidFill>
        </w14:textFill>
      </w:rPr>
    </w:tblStylePr>
    <w:tblStylePr w:type="lastCol">
      <w:rPr>
        <w:b/>
        <w:color w:val="FFD966" w:themeColor="accent4" w:themeTint="99"/>
        <w14:textFill>
          <w14:solidFill>
            <w14:schemeClr w14:val="accent4">
              <w14:lumMod w14:val="60000"/>
              <w14:lumOff w14:val="40000"/>
            </w14:schemeClr>
          </w14:solidFill>
        </w14:textFill>
      </w:rPr>
    </w:tblStylePr>
    <w:tblStylePr w:type="band1Vert">
      <w:tcPr>
        <w:shd w:val="clear" w:color="FFEFBE" w:themeColor="accent4" w:themeTint="40" w:fill="FFEFBE" w:themeFill="accent4" w:themeFillTint="40"/>
      </w:tcPr>
    </w:tblStylePr>
    <w:tblStylePr w:type="band2Vert"/>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FEFBE" w:themeColor="accent4" w:themeTint="40" w:fill="FFEFBE" w:themeFill="accent4" w:themeFillTint="40"/>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tblStylePr w:type="neCell"/>
    <w:tblStylePr w:type="nwCell"/>
    <w:tblStylePr w:type="seCell"/>
    <w:tblStylePr w:type="swCell"/>
  </w:style>
  <w:style w:type="table" w:customStyle="1" w:styleId="140">
    <w:name w:val="List Table 6 Colorful - Accent 5"/>
    <w:basedOn w:val="34"/>
    <w:qFormat/>
    <w:uiPriority w:val="99"/>
    <w:pPr>
      <w:spacing w:after="0" w:line="240" w:lineRule="auto"/>
    </w:pPr>
    <w:tblPr>
      <w:tblBorders>
        <w:top w:val="single" w:color="8EA9DB" w:themeColor="accent5" w:themeTint="9A" w:sz="4" w:space="0"/>
        <w:bottom w:val="single" w:color="8EA9DB" w:themeColor="accent5" w:themeTint="9A" w:sz="4" w:space="0"/>
      </w:tblBorders>
    </w:tblPr>
    <w:tblStylePr w:type="firstRow">
      <w:rPr>
        <w:b/>
        <w:color w:val="8FAADC" w:themeColor="accent5" w:themeTint="99"/>
        <w14:textFill>
          <w14:solidFill>
            <w14:schemeClr w14:val="accent5">
              <w14:lumMod w14:val="60000"/>
              <w14:lumOff w14:val="40000"/>
            </w14:schemeClr>
          </w14:solidFill>
        </w14:textFill>
      </w:rPr>
      <w:tcPr>
        <w:tcBorders>
          <w:bottom w:val="single" w:color="8EA9DB" w:themeColor="accent5" w:themeTint="9A" w:sz="4" w:space="0"/>
        </w:tcBorders>
      </w:tcPr>
    </w:tblStylePr>
    <w:tblStylePr w:type="lastRow">
      <w:rPr>
        <w:b/>
        <w:color w:val="8FAADC" w:themeColor="accent5" w:themeTint="99"/>
        <w14:textFill>
          <w14:solidFill>
            <w14:schemeClr w14:val="accent5">
              <w14:lumMod w14:val="60000"/>
              <w14:lumOff w14:val="40000"/>
            </w14:schemeClr>
          </w14:solidFill>
        </w14:textFill>
      </w:rPr>
      <w:tcPr>
        <w:tcBorders>
          <w:top w:val="single" w:color="8EA9DB" w:themeColor="accent5" w:themeTint="9A" w:sz="4" w:space="0"/>
        </w:tcBorders>
      </w:tcPr>
    </w:tblStylePr>
    <w:tblStylePr w:type="firstCol">
      <w:rPr>
        <w:b/>
        <w:color w:val="8FAADC" w:themeColor="accent5" w:themeTint="99"/>
        <w14:textFill>
          <w14:solidFill>
            <w14:schemeClr w14:val="accent5">
              <w14:lumMod w14:val="60000"/>
              <w14:lumOff w14:val="40000"/>
            </w14:schemeClr>
          </w14:solidFill>
        </w14:textFill>
      </w:rPr>
    </w:tblStylePr>
    <w:tblStylePr w:type="lastCol">
      <w:rPr>
        <w:b/>
        <w:color w:val="8FAADC" w:themeColor="accent5" w:themeTint="99"/>
        <w14:textFill>
          <w14:solidFill>
            <w14:schemeClr w14:val="accent5">
              <w14:lumMod w14:val="60000"/>
              <w14:lumOff w14:val="40000"/>
            </w14:schemeClr>
          </w14:solidFill>
        </w14:textFill>
      </w:rPr>
    </w:tblStylePr>
    <w:tblStylePr w:type="band1Vert">
      <w:tcPr>
        <w:shd w:val="clear" w:color="D0DBF0" w:themeColor="accent5" w:themeTint="40" w:fill="D0DBF0" w:themeFill="accent5" w:themeFillTint="40"/>
      </w:tcPr>
    </w:tblStylePr>
    <w:tblStylePr w:type="band2Vert"/>
    <w:tblStylePr w:type="band1Horz">
      <w:rPr>
        <w:rFonts w:ascii="Arial" w:hAnsi="Arial"/>
        <w:color w:val="8FAADC" w:themeColor="accent5" w:themeTint="99"/>
        <w:sz w:val="22"/>
        <w14:textFill>
          <w14:solidFill>
            <w14:schemeClr w14:val="accent5">
              <w14:lumMod w14:val="60000"/>
              <w14:lumOff w14:val="40000"/>
            </w14:schemeClr>
          </w14:solidFill>
        </w14:textFill>
      </w:rPr>
      <w:tcPr>
        <w:shd w:val="clear" w:color="D0DBF0" w:themeColor="accent5" w:themeTint="40" w:fill="D0DBF0" w:themeFill="accent5" w:themeFillTint="40"/>
      </w:tcPr>
    </w:tblStylePr>
    <w:tblStylePr w:type="band2Horz">
      <w:rPr>
        <w:rFonts w:ascii="Arial" w:hAnsi="Arial"/>
        <w:color w:val="8FAADC" w:themeColor="accent5" w:themeTint="99"/>
        <w:sz w:val="22"/>
        <w14:textFill>
          <w14:solidFill>
            <w14:schemeClr w14:val="accent5">
              <w14:lumMod w14:val="60000"/>
              <w14:lumOff w14:val="40000"/>
            </w14:schemeClr>
          </w14:solidFill>
        </w14:textFill>
      </w:rPr>
    </w:tblStylePr>
    <w:tblStylePr w:type="neCell"/>
    <w:tblStylePr w:type="nwCell"/>
    <w:tblStylePr w:type="seCell"/>
    <w:tblStylePr w:type="swCell"/>
  </w:style>
  <w:style w:type="table" w:customStyle="1" w:styleId="141">
    <w:name w:val="List Table 6 Colorful - Accent 6"/>
    <w:basedOn w:val="34"/>
    <w:qFormat/>
    <w:uiPriority w:val="99"/>
    <w:pPr>
      <w:spacing w:after="0" w:line="240" w:lineRule="auto"/>
    </w:pPr>
    <w:tblPr>
      <w:tblBorders>
        <w:top w:val="single" w:color="A9D08E" w:themeColor="accent6" w:themeTint="98" w:sz="4" w:space="0"/>
        <w:bottom w:val="single" w:color="A9D08E" w:themeColor="accent6" w:themeTint="98" w:sz="4" w:space="0"/>
      </w:tblBorders>
    </w:tblPr>
    <w:tblStylePr w:type="firstRow">
      <w:rPr>
        <w:b/>
        <w:color w:val="A9D18E" w:themeColor="accent6" w:themeTint="99"/>
        <w14:textFill>
          <w14:solidFill>
            <w14:schemeClr w14:val="accent6">
              <w14:lumMod w14:val="60000"/>
              <w14:lumOff w14:val="40000"/>
            </w14:schemeClr>
          </w14:solidFill>
        </w14:textFill>
      </w:rPr>
      <w:tcPr>
        <w:tcBorders>
          <w:bottom w:val="single" w:color="A9D08E" w:themeColor="accent6" w:themeTint="98" w:sz="4" w:space="0"/>
        </w:tcBorders>
      </w:tcPr>
    </w:tblStylePr>
    <w:tblStylePr w:type="lastRow">
      <w:rPr>
        <w:b/>
        <w:color w:val="A9D18E" w:themeColor="accent6" w:themeTint="99"/>
        <w14:textFill>
          <w14:solidFill>
            <w14:schemeClr w14:val="accent6">
              <w14:lumMod w14:val="60000"/>
              <w14:lumOff w14:val="40000"/>
            </w14:schemeClr>
          </w14:solidFill>
        </w14:textFill>
      </w:rPr>
      <w:tcPr>
        <w:tcBorders>
          <w:top w:val="single" w:color="A9D08E" w:themeColor="accent6" w:themeTint="98" w:sz="4" w:space="0"/>
        </w:tcBorders>
      </w:tcPr>
    </w:tblStylePr>
    <w:tblStylePr w:type="firstCol">
      <w:rPr>
        <w:b/>
        <w:color w:val="A9D18E" w:themeColor="accent6" w:themeTint="99"/>
        <w14:textFill>
          <w14:solidFill>
            <w14:schemeClr w14:val="accent6">
              <w14:lumMod w14:val="60000"/>
              <w14:lumOff w14:val="40000"/>
            </w14:schemeClr>
          </w14:solidFill>
        </w14:textFill>
      </w:rPr>
    </w:tblStylePr>
    <w:tblStylePr w:type="lastCol">
      <w:rPr>
        <w:b/>
        <w:color w:val="A9D18E" w:themeColor="accent6" w:themeTint="99"/>
        <w14:textFill>
          <w14:solidFill>
            <w14:schemeClr w14:val="accent6">
              <w14:lumMod w14:val="60000"/>
              <w14:lumOff w14:val="40000"/>
            </w14:schemeClr>
          </w14:solidFill>
        </w14:textFill>
      </w:rPr>
    </w:tblStylePr>
    <w:tblStylePr w:type="band1Vert">
      <w:tcPr>
        <w:shd w:val="clear" w:color="DAEBCF" w:themeColor="accent6" w:themeTint="40" w:fill="DAEBCF" w:themeFill="accent6" w:themeFillTint="40"/>
      </w:tcPr>
    </w:tblStylePr>
    <w:tblStylePr w:type="band2Vert"/>
    <w:tblStylePr w:type="band1Horz">
      <w:rPr>
        <w:rFonts w:ascii="Arial" w:hAnsi="Arial"/>
        <w:color w:val="A9D18E" w:themeColor="accent6" w:themeTint="99"/>
        <w:sz w:val="22"/>
        <w14:textFill>
          <w14:solidFill>
            <w14:schemeClr w14:val="accent6">
              <w14:lumMod w14:val="60000"/>
              <w14:lumOff w14:val="40000"/>
            </w14:schemeClr>
          </w14:solidFill>
        </w14:textFill>
      </w:rPr>
      <w:tcPr>
        <w:shd w:val="clear" w:color="DAEBCF" w:themeColor="accent6" w:themeTint="40" w:fill="DAEBCF" w:themeFill="accent6" w:themeFillTint="40"/>
      </w:tcPr>
    </w:tblStylePr>
    <w:tblStylePr w:type="band2Horz">
      <w:rPr>
        <w:rFonts w:ascii="Arial" w:hAnsi="Arial"/>
        <w:color w:val="A9D18E" w:themeColor="accent6" w:themeTint="99"/>
        <w:sz w:val="22"/>
        <w14:textFill>
          <w14:solidFill>
            <w14:schemeClr w14:val="accent6">
              <w14:lumMod w14:val="60000"/>
              <w14:lumOff w14:val="40000"/>
            </w14:schemeClr>
          </w14:solidFill>
        </w14:textFill>
      </w:rPr>
    </w:tblStylePr>
    <w:tblStylePr w:type="neCell"/>
    <w:tblStylePr w:type="nwCell"/>
    <w:tblStylePr w:type="seCell"/>
    <w:tblStylePr w:type="swCell"/>
  </w:style>
  <w:style w:type="table" w:customStyle="1" w:styleId="142">
    <w:name w:val="List Table 7 Colorful"/>
    <w:basedOn w:val="34"/>
    <w:qFormat/>
    <w:uiPriority w:val="99"/>
    <w:pPr>
      <w:spacing w:after="0" w:line="240" w:lineRule="auto"/>
    </w:pPr>
    <w:tblPr>
      <w:tblBorders>
        <w:right w:val="single" w:color="7E7E7E" w:themeColor="text1" w:themeTint="80" w:sz="4" w:space="0"/>
      </w:tblBorders>
    </w:tblPr>
    <w:tblStylePr w:type="firstRow">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i/>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FFFFFF" w:fill="auto"/>
      </w:tcPr>
    </w:tblStylePr>
    <w:tblStylePr w:type="band1Vert">
      <w:tcPr>
        <w:shd w:val="clear" w:color="BEBEBE" w:themeColor="text1" w:themeTint="40" w:fill="BEBEBE" w:themeFill="text1" w:themeFillTint="40"/>
      </w:tcPr>
    </w:tblStylePr>
    <w:tblStylePr w:type="band2Vert"/>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BEBEBE" w:themeColor="text1" w:themeTint="40" w:fill="BEBEBE" w:themeFill="text1" w:themeFillTint="40"/>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tblStylePr w:type="neCell"/>
    <w:tblStylePr w:type="nwCell"/>
    <w:tblStylePr w:type="seCell"/>
    <w:tblStylePr w:type="swCell"/>
  </w:style>
  <w:style w:type="table" w:customStyle="1" w:styleId="143">
    <w:name w:val="List Table 7 Colorful - Accent 1"/>
    <w:basedOn w:val="34"/>
    <w:qFormat/>
    <w:uiPriority w:val="99"/>
    <w:pPr>
      <w:spacing w:after="0" w:line="240" w:lineRule="auto"/>
    </w:pPr>
    <w:tblPr>
      <w:tblBorders>
        <w:right w:val="single" w:color="5B9BD5" w:themeColor="accent1" w:sz="4" w:space="0"/>
      </w:tblBorders>
    </w:tblPr>
    <w:tblStylePr w:type="firstRow">
      <w:rPr>
        <w:rFonts w:ascii="Arial" w:hAnsi="Arial"/>
        <w:i/>
        <w:color w:val="245B8C" w:themeColor="accent1" w:themeShade="94"/>
        <w:sz w:val="22"/>
      </w:rPr>
      <w:tcPr>
        <w:tcBorders>
          <w:top w:val="nil"/>
          <w:left w:val="nil"/>
          <w:bottom w:val="single" w:color="5B9BD5" w:themeColor="accent1" w:sz="4" w:space="0"/>
          <w:right w:val="nil"/>
        </w:tcBorders>
        <w:shd w:val="clear" w:color="FFFFFF" w:themeColor="light1" w:fill="FFFFFF" w:themeFill="light1"/>
      </w:tcPr>
    </w:tblStylePr>
    <w:tblStylePr w:type="lastRow">
      <w:rPr>
        <w:rFonts w:ascii="Arial" w:hAnsi="Arial"/>
        <w:i/>
        <w:color w:val="245B8C" w:themeColor="accent1" w:themeShade="94"/>
        <w:sz w:val="22"/>
      </w:rPr>
      <w:tcPr>
        <w:tcBorders>
          <w:top w:val="single" w:color="5B9BD5" w:themeColor="accent1" w:sz="4" w:space="0"/>
          <w:left w:val="nil"/>
          <w:bottom w:val="nil"/>
          <w:right w:val="nil"/>
        </w:tcBorders>
        <w:shd w:val="clear" w:color="FFFFFF" w:themeColor="light1" w:fill="FFFFFF" w:themeFill="light1"/>
      </w:tcPr>
    </w:tblStylePr>
    <w:tblStylePr w:type="firstCol">
      <w:pPr>
        <w:jc w:val="right"/>
      </w:pPr>
      <w:rPr>
        <w:rFonts w:ascii="Arial" w:hAnsi="Arial"/>
        <w:i/>
        <w:color w:val="245B8C" w:themeColor="accent1" w:themeShade="94"/>
        <w:sz w:val="22"/>
      </w:rPr>
      <w:tcPr>
        <w:tcBorders>
          <w:top w:val="nil"/>
          <w:left w:val="nil"/>
          <w:bottom w:val="nil"/>
          <w:right w:val="single" w:color="5B9BD5" w:themeColor="accent1" w:sz="4" w:space="0"/>
        </w:tcBorders>
        <w:shd w:val="clear" w:color="FFFFFF" w:fill="auto"/>
      </w:tcPr>
    </w:tblStylePr>
    <w:tblStylePr w:type="lastCol">
      <w:rPr>
        <w:rFonts w:ascii="Arial" w:hAnsi="Arial"/>
        <w:i/>
        <w:color w:val="245B8C" w:themeColor="accent1" w:themeShade="94"/>
        <w:sz w:val="22"/>
      </w:rPr>
      <w:tcPr>
        <w:tcBorders>
          <w:top w:val="nil"/>
          <w:left w:val="single" w:color="5B9BD5" w:themeColor="accent1" w:sz="4" w:space="0"/>
          <w:bottom w:val="nil"/>
          <w:right w:val="nil"/>
        </w:tcBorders>
        <w:shd w:val="clear" w:color="FFFFFF" w:fill="auto"/>
      </w:tcPr>
    </w:tblStylePr>
    <w:tblStylePr w:type="band1Vert">
      <w:tcPr>
        <w:shd w:val="clear" w:color="D5E5F4" w:themeColor="accent1" w:themeTint="40" w:fill="D5E5F4" w:themeFill="accent1" w:themeFillTint="40"/>
      </w:tcPr>
    </w:tblStylePr>
    <w:tblStylePr w:type="band2Vert"/>
    <w:tblStylePr w:type="band1Horz">
      <w:rPr>
        <w:rFonts w:ascii="Arial" w:hAnsi="Arial"/>
        <w:color w:val="245B8C" w:themeColor="accent1" w:themeShade="94"/>
        <w:sz w:val="22"/>
      </w:rPr>
      <w:tcPr>
        <w:shd w:val="clear" w:color="D5E5F4" w:themeColor="accent1" w:themeTint="40" w:fill="D5E5F4" w:themeFill="accent1" w:themeFillTint="40"/>
      </w:tcPr>
    </w:tblStylePr>
    <w:tblStylePr w:type="band2Horz">
      <w:rPr>
        <w:rFonts w:ascii="Arial" w:hAnsi="Arial"/>
        <w:color w:val="245B8C" w:themeColor="accent1" w:themeShade="94"/>
        <w:sz w:val="22"/>
      </w:rPr>
    </w:tblStylePr>
    <w:tblStylePr w:type="neCell"/>
    <w:tblStylePr w:type="nwCell"/>
    <w:tblStylePr w:type="seCell"/>
    <w:tblStylePr w:type="swCell"/>
  </w:style>
  <w:style w:type="table" w:customStyle="1" w:styleId="144">
    <w:name w:val="List Table 7 Colorful - Accent 2"/>
    <w:basedOn w:val="34"/>
    <w:qFormat/>
    <w:uiPriority w:val="99"/>
    <w:pPr>
      <w:spacing w:after="0" w:line="240" w:lineRule="auto"/>
    </w:pPr>
    <w:tblPr>
      <w:tblBorders>
        <w:right w:val="single" w:color="F4B285" w:themeColor="accent2" w:themeTint="97" w:sz="4" w:space="0"/>
      </w:tblBorders>
    </w:tblPr>
    <w:tblStylePr w:type="firstRow">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nil"/>
          <w:bottom w:val="single" w:color="F4B285" w:themeColor="accent2" w:themeTint="97" w:sz="4" w:space="0"/>
          <w:right w:val="nil"/>
        </w:tcBorders>
        <w:shd w:val="clear" w:color="FFFFFF" w:themeColor="light1" w:fill="FFFFFF" w:themeFill="light1"/>
      </w:tcPr>
    </w:tblStylePr>
    <w:tblStylePr w:type="lastRow">
      <w:rPr>
        <w:rFonts w:ascii="Arial" w:hAnsi="Arial"/>
        <w:i/>
        <w:color w:val="F4B285" w:themeColor="accent2" w:themeTint="96"/>
        <w:sz w:val="22"/>
        <w14:textFill>
          <w14:solidFill>
            <w14:schemeClr w14:val="accent2">
              <w14:lumMod w14:val="59000"/>
              <w14:lumOff w14:val="41000"/>
            </w14:schemeClr>
          </w14:solidFill>
        </w14:textFill>
      </w:rPr>
      <w:tcPr>
        <w:tcBorders>
          <w:top w:val="single" w:color="F4B28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nil"/>
          <w:bottom w:val="nil"/>
          <w:right w:val="single" w:color="F4B285" w:themeColor="accent2" w:themeTint="97" w:sz="4" w:space="0"/>
        </w:tcBorders>
        <w:shd w:val="clear" w:color="FFFFFF" w:fill="auto"/>
      </w:tcPr>
    </w:tblStylePr>
    <w:tblStylePr w:type="lastCol">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single" w:color="F4B285" w:themeColor="accent2" w:themeTint="97" w:sz="4" w:space="0"/>
          <w:bottom w:val="nil"/>
          <w:right w:val="nil"/>
        </w:tcBorders>
        <w:shd w:val="clear" w:color="FFFFFF" w:fill="auto"/>
      </w:tcPr>
    </w:tblStylePr>
    <w:tblStylePr w:type="band1Vert">
      <w:tcPr>
        <w:shd w:val="clear" w:color="FADECB" w:themeColor="accent2" w:themeTint="40" w:fill="FADECB" w:themeFill="accent2" w:themeFillTint="40"/>
      </w:tcPr>
    </w:tblStylePr>
    <w:tblStylePr w:type="band2Vert"/>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ADECB" w:themeColor="accent2" w:themeTint="40" w:fill="FADECB" w:themeFill="accent2" w:themeFillTint="40"/>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tblStylePr w:type="neCell"/>
    <w:tblStylePr w:type="nwCell"/>
    <w:tblStylePr w:type="seCell"/>
    <w:tblStylePr w:type="swCell"/>
  </w:style>
  <w:style w:type="table" w:customStyle="1" w:styleId="145">
    <w:name w:val="List Table 7 Colorful - Accent 3"/>
    <w:basedOn w:val="34"/>
    <w:qFormat/>
    <w:uiPriority w:val="99"/>
    <w:pPr>
      <w:spacing w:after="0" w:line="240" w:lineRule="auto"/>
    </w:pPr>
    <w:tblPr>
      <w:tblBorders>
        <w:right w:val="single" w:color="C9C9C9" w:themeColor="accent3" w:themeTint="98" w:sz="4" w:space="0"/>
      </w:tblBorders>
    </w:tblPr>
    <w:tblStylePr w:type="firstRow">
      <w:rPr>
        <w:rFonts w:ascii="Arial" w:hAnsi="Arial"/>
        <w:i/>
        <w:color w:val="C9C9C9" w:themeColor="accent3" w:themeTint="99"/>
        <w:sz w:val="22"/>
        <w14:textFill>
          <w14:solidFill>
            <w14:schemeClr w14:val="accent3">
              <w14:lumMod w14:val="60000"/>
              <w14:lumOff w14:val="40000"/>
            </w14:schemeClr>
          </w14:solidFill>
        </w14:textFill>
      </w:rPr>
      <w:tcPr>
        <w:tcBorders>
          <w:top w:val="nil"/>
          <w:left w:val="nil"/>
          <w:bottom w:val="single" w:color="C9C9C9" w:themeColor="accent3" w:themeTint="98" w:sz="4" w:space="0"/>
          <w:right w:val="nil"/>
        </w:tcBorders>
        <w:shd w:val="clear" w:color="FFFFFF" w:themeColor="light1" w:fill="FFFFFF" w:themeFill="light1"/>
      </w:tcPr>
    </w:tblStylePr>
    <w:tblStylePr w:type="lastRow">
      <w:rPr>
        <w:rFonts w:ascii="Arial" w:hAnsi="Arial"/>
        <w:i/>
        <w:color w:val="C9C9C9" w:themeColor="accent3" w:themeTint="99"/>
        <w:sz w:val="22"/>
        <w14:textFill>
          <w14:solidFill>
            <w14:schemeClr w14:val="accent3">
              <w14:lumMod w14:val="60000"/>
              <w14:lumOff w14:val="40000"/>
            </w14:schemeClr>
          </w14:solidFill>
        </w14:textFill>
      </w:rPr>
      <w:tcPr>
        <w:tcBorders>
          <w:top w:val="single" w:color="C9C9C9" w:themeColor="accent3" w:themeTint="98" w:sz="4" w:space="0"/>
          <w:left w:val="nil"/>
          <w:bottom w:val="nil"/>
          <w:right w:val="nil"/>
        </w:tcBorders>
        <w:shd w:val="clear" w:color="FFFFFF" w:themeColor="light1" w:fill="FFFFFF" w:themeFill="light1"/>
      </w:tcPr>
    </w:tblStylePr>
    <w:tblStylePr w:type="firstCol">
      <w:pPr>
        <w:jc w:val="right"/>
      </w:pPr>
      <w:rPr>
        <w:rFonts w:ascii="Arial" w:hAnsi="Arial"/>
        <w:i/>
        <w:color w:val="C9C9C9" w:themeColor="accent3" w:themeTint="99"/>
        <w:sz w:val="22"/>
        <w14:textFill>
          <w14:solidFill>
            <w14:schemeClr w14:val="accent3">
              <w14:lumMod w14:val="60000"/>
              <w14:lumOff w14:val="40000"/>
            </w14:schemeClr>
          </w14:solidFill>
        </w14:textFill>
      </w:rPr>
      <w:tcPr>
        <w:tcBorders>
          <w:top w:val="nil"/>
          <w:left w:val="nil"/>
          <w:bottom w:val="nil"/>
          <w:right w:val="single" w:color="C9C9C9" w:themeColor="accent3" w:themeTint="98" w:sz="4" w:space="0"/>
        </w:tcBorders>
        <w:shd w:val="clear" w:color="FFFFFF" w:fill="auto"/>
      </w:tcPr>
    </w:tblStylePr>
    <w:tblStylePr w:type="lastCol">
      <w:rPr>
        <w:rFonts w:ascii="Arial" w:hAnsi="Arial"/>
        <w:i/>
        <w:color w:val="C9C9C9" w:themeColor="accent3" w:themeTint="99"/>
        <w:sz w:val="22"/>
        <w14:textFill>
          <w14:solidFill>
            <w14:schemeClr w14:val="accent3">
              <w14:lumMod w14:val="60000"/>
              <w14:lumOff w14:val="40000"/>
            </w14:schemeClr>
          </w14:solidFill>
        </w14:textFill>
      </w:rPr>
      <w:tcPr>
        <w:tcBorders>
          <w:top w:val="nil"/>
          <w:left w:val="single" w:color="C9C9C9" w:themeColor="accent3" w:themeTint="98" w:sz="4" w:space="0"/>
          <w:bottom w:val="nil"/>
          <w:right w:val="nil"/>
        </w:tcBorders>
        <w:shd w:val="clear" w:color="FFFFFF" w:fill="auto"/>
      </w:tcPr>
    </w:tblStylePr>
    <w:tblStylePr w:type="band1Vert">
      <w:tcPr>
        <w:shd w:val="clear" w:color="E8E8E8" w:themeColor="accent3" w:themeTint="40" w:fill="E8E8E8" w:themeFill="accent3" w:themeFillTint="40"/>
      </w:tcPr>
    </w:tblStylePr>
    <w:tblStylePr w:type="band2Vert"/>
    <w:tblStylePr w:type="band1Horz">
      <w:rPr>
        <w:rFonts w:ascii="Arial" w:hAnsi="Arial"/>
        <w:color w:val="C9C9C9" w:themeColor="accent3" w:themeTint="99"/>
        <w:sz w:val="22"/>
        <w14:textFill>
          <w14:solidFill>
            <w14:schemeClr w14:val="accent3">
              <w14:lumMod w14:val="60000"/>
              <w14:lumOff w14:val="40000"/>
            </w14:schemeClr>
          </w14:solidFill>
        </w14:textFill>
      </w:rPr>
      <w:tcPr>
        <w:shd w:val="clear" w:color="E8E8E8" w:themeColor="accent3" w:themeTint="40" w:fill="E8E8E8" w:themeFill="accent3" w:themeFillTint="40"/>
      </w:tcPr>
    </w:tblStylePr>
    <w:tblStylePr w:type="band2Horz">
      <w:rPr>
        <w:rFonts w:ascii="Arial" w:hAnsi="Arial"/>
        <w:color w:val="C9C9C9" w:themeColor="accent3" w:themeTint="99"/>
        <w:sz w:val="22"/>
        <w14:textFill>
          <w14:solidFill>
            <w14:schemeClr w14:val="accent3">
              <w14:lumMod w14:val="60000"/>
              <w14:lumOff w14:val="40000"/>
            </w14:schemeClr>
          </w14:solidFill>
        </w14:textFill>
      </w:rPr>
    </w:tblStylePr>
    <w:tblStylePr w:type="neCell"/>
    <w:tblStylePr w:type="nwCell"/>
    <w:tblStylePr w:type="seCell"/>
    <w:tblStylePr w:type="swCell"/>
  </w:style>
  <w:style w:type="table" w:customStyle="1" w:styleId="146">
    <w:name w:val="List Table 7 Colorful - Accent 4"/>
    <w:basedOn w:val="34"/>
    <w:qFormat/>
    <w:uiPriority w:val="99"/>
    <w:pPr>
      <w:spacing w:after="0" w:line="240" w:lineRule="auto"/>
    </w:pPr>
    <w:tblPr>
      <w:tblBorders>
        <w:right w:val="single" w:color="FFD864" w:themeColor="accent4" w:themeTint="9A" w:sz="4" w:space="0"/>
      </w:tblBorders>
    </w:tblPr>
    <w:tblStylePr w:type="firstRow">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nil"/>
          <w:bottom w:val="single" w:color="FFD864" w:themeColor="accent4" w:themeTint="9A" w:sz="4" w:space="0"/>
          <w:right w:val="nil"/>
        </w:tcBorders>
        <w:shd w:val="clear" w:color="FFFFFF" w:themeColor="light1" w:fill="FFFFFF" w:themeFill="light1"/>
      </w:tcPr>
    </w:tblStylePr>
    <w:tblStylePr w:type="lastRow">
      <w:rPr>
        <w:rFonts w:ascii="Arial" w:hAnsi="Arial"/>
        <w:i/>
        <w:color w:val="FFD966" w:themeColor="accent4" w:themeTint="99"/>
        <w:sz w:val="22"/>
        <w14:textFill>
          <w14:solidFill>
            <w14:schemeClr w14:val="accent4">
              <w14:lumMod w14:val="60000"/>
              <w14:lumOff w14:val="40000"/>
            </w14:schemeClr>
          </w14:solidFill>
        </w14:textFill>
      </w:rPr>
      <w:tcPr>
        <w:tcBorders>
          <w:top w:val="single" w:color="FFD864"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nil"/>
          <w:bottom w:val="nil"/>
          <w:right w:val="single" w:color="FFD864" w:themeColor="accent4" w:themeTint="9A" w:sz="4" w:space="0"/>
        </w:tcBorders>
        <w:shd w:val="clear" w:color="FFFFFF" w:fill="auto"/>
      </w:tcPr>
    </w:tblStylePr>
    <w:tblStylePr w:type="lastCol">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single" w:color="FFD864" w:themeColor="accent4" w:themeTint="9A" w:sz="4" w:space="0"/>
          <w:bottom w:val="nil"/>
          <w:right w:val="nil"/>
        </w:tcBorders>
        <w:shd w:val="clear" w:color="FFFFFF" w:fill="auto"/>
      </w:tcPr>
    </w:tblStylePr>
    <w:tblStylePr w:type="band1Vert">
      <w:tcPr>
        <w:shd w:val="clear" w:color="FFEFBE" w:themeColor="accent4" w:themeTint="40" w:fill="FFEFBE" w:themeFill="accent4" w:themeFillTint="40"/>
      </w:tcPr>
    </w:tblStylePr>
    <w:tblStylePr w:type="band2Vert"/>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FEFBE" w:themeColor="accent4" w:themeTint="40" w:fill="FFEFBE" w:themeFill="accent4" w:themeFillTint="40"/>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tblStylePr w:type="neCell"/>
    <w:tblStylePr w:type="nwCell"/>
    <w:tblStylePr w:type="seCell"/>
    <w:tblStylePr w:type="swCell"/>
  </w:style>
  <w:style w:type="table" w:customStyle="1" w:styleId="147">
    <w:name w:val="List Table 7 Colorful - Accent 5"/>
    <w:basedOn w:val="34"/>
    <w:qFormat/>
    <w:uiPriority w:val="99"/>
    <w:pPr>
      <w:spacing w:after="0" w:line="240" w:lineRule="auto"/>
    </w:pPr>
    <w:tblPr>
      <w:tblBorders>
        <w:right w:val="single" w:color="8EA9DB" w:themeColor="accent5" w:themeTint="9A" w:sz="4" w:space="0"/>
      </w:tblBorders>
    </w:tblPr>
    <w:tblStylePr w:type="firstRow">
      <w:rPr>
        <w:rFonts w:ascii="Arial" w:hAnsi="Arial"/>
        <w:i/>
        <w:color w:val="8FAADC" w:themeColor="accent5" w:themeTint="99"/>
        <w:sz w:val="22"/>
        <w14:textFill>
          <w14:solidFill>
            <w14:schemeClr w14:val="accent5">
              <w14:lumMod w14:val="60000"/>
              <w14:lumOff w14:val="40000"/>
            </w14:schemeClr>
          </w14:solidFill>
        </w14:textFill>
      </w:rPr>
      <w:tcPr>
        <w:tcBorders>
          <w:top w:val="nil"/>
          <w:left w:val="nil"/>
          <w:bottom w:val="single" w:color="8EA9DB" w:themeColor="accent5" w:themeTint="9A" w:sz="4" w:space="0"/>
          <w:right w:val="nil"/>
        </w:tcBorders>
        <w:shd w:val="clear" w:color="FFFFFF" w:themeColor="light1" w:fill="FFFFFF" w:themeFill="light1"/>
      </w:tcPr>
    </w:tblStylePr>
    <w:tblStylePr w:type="lastRow">
      <w:rPr>
        <w:rFonts w:ascii="Arial" w:hAnsi="Arial"/>
        <w:i/>
        <w:color w:val="8FAADC" w:themeColor="accent5" w:themeTint="99"/>
        <w:sz w:val="22"/>
        <w14:textFill>
          <w14:solidFill>
            <w14:schemeClr w14:val="accent5">
              <w14:lumMod w14:val="60000"/>
              <w14:lumOff w14:val="40000"/>
            </w14:schemeClr>
          </w14:solidFill>
        </w14:textFill>
      </w:rPr>
      <w:tcPr>
        <w:tcBorders>
          <w:top w:val="single" w:color="8EA9DB" w:themeColor="accent5" w:themeTint="9A" w:sz="4" w:space="0"/>
          <w:left w:val="nil"/>
          <w:bottom w:val="nil"/>
          <w:right w:val="nil"/>
        </w:tcBorders>
        <w:shd w:val="clear" w:color="FFFFFF" w:themeColor="light1" w:fill="FFFFFF" w:themeFill="light1"/>
      </w:tcPr>
    </w:tblStylePr>
    <w:tblStylePr w:type="firstCol">
      <w:pPr>
        <w:jc w:val="right"/>
      </w:pPr>
      <w:rPr>
        <w:rFonts w:ascii="Arial" w:hAnsi="Arial"/>
        <w:i/>
        <w:color w:val="8FAADC" w:themeColor="accent5" w:themeTint="99"/>
        <w:sz w:val="22"/>
        <w14:textFill>
          <w14:solidFill>
            <w14:schemeClr w14:val="accent5">
              <w14:lumMod w14:val="60000"/>
              <w14:lumOff w14:val="40000"/>
            </w14:schemeClr>
          </w14:solidFill>
        </w14:textFill>
      </w:rPr>
      <w:tcPr>
        <w:tcBorders>
          <w:top w:val="nil"/>
          <w:left w:val="nil"/>
          <w:bottom w:val="nil"/>
          <w:right w:val="single" w:color="8EA9DB" w:themeColor="accent5" w:themeTint="9A" w:sz="4" w:space="0"/>
        </w:tcBorders>
        <w:shd w:val="clear" w:color="FFFFFF" w:fill="auto"/>
      </w:tcPr>
    </w:tblStylePr>
    <w:tblStylePr w:type="lastCol">
      <w:rPr>
        <w:rFonts w:ascii="Arial" w:hAnsi="Arial"/>
        <w:i/>
        <w:color w:val="8FAADC" w:themeColor="accent5" w:themeTint="99"/>
        <w:sz w:val="22"/>
        <w14:textFill>
          <w14:solidFill>
            <w14:schemeClr w14:val="accent5">
              <w14:lumMod w14:val="60000"/>
              <w14:lumOff w14:val="40000"/>
            </w14:schemeClr>
          </w14:solidFill>
        </w14:textFill>
      </w:rPr>
      <w:tcPr>
        <w:tcBorders>
          <w:top w:val="nil"/>
          <w:left w:val="single" w:color="8EA9DB" w:themeColor="accent5" w:themeTint="9A" w:sz="4" w:space="0"/>
          <w:bottom w:val="nil"/>
          <w:right w:val="nil"/>
        </w:tcBorders>
        <w:shd w:val="clear" w:color="FFFFFF" w:fill="auto"/>
      </w:tcPr>
    </w:tblStylePr>
    <w:tblStylePr w:type="band1Vert">
      <w:tcPr>
        <w:shd w:val="clear" w:color="D0DBF0" w:themeColor="accent5" w:themeTint="40" w:fill="D0DBF0" w:themeFill="accent5" w:themeFillTint="40"/>
      </w:tcPr>
    </w:tblStylePr>
    <w:tblStylePr w:type="band2Vert"/>
    <w:tblStylePr w:type="band1Horz">
      <w:rPr>
        <w:rFonts w:ascii="Arial" w:hAnsi="Arial"/>
        <w:color w:val="8FAADC" w:themeColor="accent5" w:themeTint="99"/>
        <w:sz w:val="22"/>
        <w14:textFill>
          <w14:solidFill>
            <w14:schemeClr w14:val="accent5">
              <w14:lumMod w14:val="60000"/>
              <w14:lumOff w14:val="40000"/>
            </w14:schemeClr>
          </w14:solidFill>
        </w14:textFill>
      </w:rPr>
      <w:tcPr>
        <w:shd w:val="clear" w:color="D0DBF0" w:themeColor="accent5" w:themeTint="40" w:fill="D0DBF0" w:themeFill="accent5" w:themeFillTint="40"/>
      </w:tcPr>
    </w:tblStylePr>
    <w:tblStylePr w:type="band2Horz">
      <w:rPr>
        <w:rFonts w:ascii="Arial" w:hAnsi="Arial"/>
        <w:color w:val="8FAADC" w:themeColor="accent5" w:themeTint="99"/>
        <w:sz w:val="22"/>
        <w14:textFill>
          <w14:solidFill>
            <w14:schemeClr w14:val="accent5">
              <w14:lumMod w14:val="60000"/>
              <w14:lumOff w14:val="40000"/>
            </w14:schemeClr>
          </w14:solidFill>
        </w14:textFill>
      </w:rPr>
    </w:tblStylePr>
    <w:tblStylePr w:type="neCell"/>
    <w:tblStylePr w:type="nwCell"/>
    <w:tblStylePr w:type="seCell"/>
    <w:tblStylePr w:type="swCell"/>
  </w:style>
  <w:style w:type="table" w:customStyle="1" w:styleId="148">
    <w:name w:val="List Table 7 Colorful - Accent 6"/>
    <w:basedOn w:val="34"/>
    <w:qFormat/>
    <w:uiPriority w:val="99"/>
    <w:pPr>
      <w:spacing w:after="0" w:line="240" w:lineRule="auto"/>
    </w:pPr>
    <w:tblPr>
      <w:tblBorders>
        <w:right w:val="single" w:color="A9D08E" w:themeColor="accent6" w:themeTint="98" w:sz="4" w:space="0"/>
      </w:tblBorders>
    </w:tblPr>
    <w:tblStylePr w:type="firstRow">
      <w:rPr>
        <w:rFonts w:ascii="Arial" w:hAnsi="Arial"/>
        <w:i/>
        <w:color w:val="A9D18E" w:themeColor="accent6" w:themeTint="99"/>
        <w:sz w:val="22"/>
        <w14:textFill>
          <w14:solidFill>
            <w14:schemeClr w14:val="accent6">
              <w14:lumMod w14:val="60000"/>
              <w14:lumOff w14:val="40000"/>
            </w14:schemeClr>
          </w14:solidFill>
        </w14:textFill>
      </w:rPr>
      <w:tcPr>
        <w:tcBorders>
          <w:top w:val="nil"/>
          <w:left w:val="nil"/>
          <w:bottom w:val="single" w:color="A9D08E" w:themeColor="accent6" w:themeTint="98" w:sz="4" w:space="0"/>
          <w:right w:val="nil"/>
        </w:tcBorders>
        <w:shd w:val="clear" w:color="FFFFFF" w:themeColor="light1" w:fill="FFFFFF" w:themeFill="light1"/>
      </w:tcPr>
    </w:tblStylePr>
    <w:tblStylePr w:type="lastRow">
      <w:rPr>
        <w:rFonts w:ascii="Arial" w:hAnsi="Arial"/>
        <w:i/>
        <w:color w:val="A9D18E" w:themeColor="accent6" w:themeTint="99"/>
        <w:sz w:val="22"/>
        <w14:textFill>
          <w14:solidFill>
            <w14:schemeClr w14:val="accent6">
              <w14:lumMod w14:val="60000"/>
              <w14:lumOff w14:val="40000"/>
            </w14:schemeClr>
          </w14:solidFill>
        </w14:textFill>
      </w:rPr>
      <w:tcPr>
        <w:tcBorders>
          <w:top w:val="single" w:color="A9D08E" w:themeColor="accent6" w:themeTint="98" w:sz="4" w:space="0"/>
          <w:left w:val="nil"/>
          <w:bottom w:val="nil"/>
          <w:right w:val="nil"/>
        </w:tcBorders>
        <w:shd w:val="clear" w:color="FFFFFF" w:themeColor="light1" w:fill="FFFFFF" w:themeFill="light1"/>
      </w:tcPr>
    </w:tblStylePr>
    <w:tblStylePr w:type="firstCol">
      <w:pPr>
        <w:jc w:val="right"/>
      </w:pPr>
      <w:rPr>
        <w:rFonts w:ascii="Arial" w:hAnsi="Arial"/>
        <w:i/>
        <w:color w:val="A9D18E" w:themeColor="accent6" w:themeTint="99"/>
        <w:sz w:val="22"/>
        <w14:textFill>
          <w14:solidFill>
            <w14:schemeClr w14:val="accent6">
              <w14:lumMod w14:val="60000"/>
              <w14:lumOff w14:val="40000"/>
            </w14:schemeClr>
          </w14:solidFill>
        </w14:textFill>
      </w:rPr>
      <w:tcPr>
        <w:tcBorders>
          <w:top w:val="nil"/>
          <w:left w:val="nil"/>
          <w:bottom w:val="nil"/>
          <w:right w:val="single" w:color="A9D08E" w:themeColor="accent6" w:themeTint="98" w:sz="4" w:space="0"/>
        </w:tcBorders>
        <w:shd w:val="clear" w:color="FFFFFF" w:fill="auto"/>
      </w:tcPr>
    </w:tblStylePr>
    <w:tblStylePr w:type="lastCol">
      <w:rPr>
        <w:rFonts w:ascii="Arial" w:hAnsi="Arial"/>
        <w:i/>
        <w:color w:val="A9D18E" w:themeColor="accent6" w:themeTint="99"/>
        <w:sz w:val="22"/>
        <w14:textFill>
          <w14:solidFill>
            <w14:schemeClr w14:val="accent6">
              <w14:lumMod w14:val="60000"/>
              <w14:lumOff w14:val="40000"/>
            </w14:schemeClr>
          </w14:solidFill>
        </w14:textFill>
      </w:rPr>
      <w:tcPr>
        <w:tcBorders>
          <w:top w:val="nil"/>
          <w:left w:val="single" w:color="A9D08E" w:themeColor="accent6" w:themeTint="98" w:sz="4" w:space="0"/>
          <w:bottom w:val="nil"/>
          <w:right w:val="nil"/>
        </w:tcBorders>
        <w:shd w:val="clear" w:color="FFFFFF" w:fill="auto"/>
      </w:tcPr>
    </w:tblStylePr>
    <w:tblStylePr w:type="band1Vert">
      <w:tcPr>
        <w:shd w:val="clear" w:color="DAEBCF" w:themeColor="accent6" w:themeTint="40" w:fill="DAEBCF" w:themeFill="accent6" w:themeFillTint="40"/>
      </w:tcPr>
    </w:tblStylePr>
    <w:tblStylePr w:type="band2Vert"/>
    <w:tblStylePr w:type="band1Horz">
      <w:rPr>
        <w:rFonts w:ascii="Arial" w:hAnsi="Arial"/>
        <w:color w:val="A9D18E" w:themeColor="accent6" w:themeTint="99"/>
        <w:sz w:val="22"/>
        <w14:textFill>
          <w14:solidFill>
            <w14:schemeClr w14:val="accent6">
              <w14:lumMod w14:val="60000"/>
              <w14:lumOff w14:val="40000"/>
            </w14:schemeClr>
          </w14:solidFill>
        </w14:textFill>
      </w:rPr>
      <w:tcPr>
        <w:shd w:val="clear" w:color="DAEBCF" w:themeColor="accent6" w:themeTint="40" w:fill="DAEBCF" w:themeFill="accent6" w:themeFillTint="40"/>
      </w:tcPr>
    </w:tblStylePr>
    <w:tblStylePr w:type="band2Horz">
      <w:rPr>
        <w:rFonts w:ascii="Arial" w:hAnsi="Arial"/>
        <w:color w:val="A9D18E" w:themeColor="accent6" w:themeTint="99"/>
        <w:sz w:val="22"/>
        <w14:textFill>
          <w14:solidFill>
            <w14:schemeClr w14:val="accent6">
              <w14:lumMod w14:val="60000"/>
              <w14:lumOff w14:val="40000"/>
            </w14:schemeClr>
          </w14:solidFill>
        </w14:textFill>
      </w:rPr>
    </w:tblStylePr>
    <w:tblStylePr w:type="neCell"/>
    <w:tblStylePr w:type="nwCell"/>
    <w:tblStylePr w:type="seCell"/>
    <w:tblStylePr w:type="swCell"/>
  </w:style>
  <w:style w:type="table" w:customStyle="1" w:styleId="149">
    <w:name w:val="Lined - Accent"/>
    <w:basedOn w:val="34"/>
    <w:qFormat/>
    <w:uiPriority w:val="99"/>
    <w:pPr>
      <w:spacing w:after="0" w:line="240" w:lineRule="auto"/>
    </w:pPr>
    <w:rPr>
      <w:color w:val="404040"/>
    </w:r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tblStylePr w:type="neCell"/>
    <w:tblStylePr w:type="nwCell"/>
    <w:tblStylePr w:type="seCell"/>
    <w:tblStylePr w:type="swCell"/>
  </w:style>
  <w:style w:type="table" w:customStyle="1" w:styleId="150">
    <w:name w:val="Lined - Accent 1"/>
    <w:basedOn w:val="34"/>
    <w:qFormat/>
    <w:uiPriority w:val="99"/>
    <w:pPr>
      <w:spacing w:after="0" w:line="240" w:lineRule="auto"/>
    </w:pPr>
    <w:rPr>
      <w:color w:val="404040"/>
    </w:rPr>
    <w:tblStylePr w:type="firstRow">
      <w:rPr>
        <w:rFonts w:ascii="Arial" w:hAnsi="Arial"/>
        <w:color w:val="F2F2F2"/>
        <w:sz w:val="22"/>
      </w:rPr>
      <w:tcPr>
        <w:shd w:val="clear" w:color="68A3D8" w:themeColor="accent1" w:themeTint="EA" w:fill="68A3D8" w:themeFill="accent1" w:themeFillTint="EA"/>
      </w:tcPr>
    </w:tblStylePr>
    <w:tblStylePr w:type="lastRow">
      <w:rPr>
        <w:rFonts w:ascii="Arial" w:hAnsi="Arial"/>
        <w:color w:val="F2F2F2"/>
        <w:sz w:val="22"/>
      </w:rPr>
      <w:tcPr>
        <w:shd w:val="clear" w:color="68A3D8" w:themeColor="accent1" w:themeTint="EA" w:fill="68A3D8" w:themeFill="accent1" w:themeFillTint="EA"/>
      </w:tcPr>
    </w:tblStylePr>
    <w:tblStylePr w:type="firstCol">
      <w:rPr>
        <w:rFonts w:ascii="Arial" w:hAnsi="Arial"/>
        <w:color w:val="F2F2F2"/>
        <w:sz w:val="22"/>
      </w:rPr>
      <w:tcPr>
        <w:shd w:val="clear" w:color="68A3D8" w:themeColor="accent1" w:themeTint="EA" w:fill="68A3D8" w:themeFill="accent1" w:themeFillTint="EA"/>
      </w:tcPr>
    </w:tblStylePr>
    <w:tblStylePr w:type="lastCol">
      <w:rPr>
        <w:rFonts w:ascii="Arial" w:hAnsi="Arial"/>
        <w:color w:val="F2F2F2"/>
        <w:sz w:val="22"/>
      </w:rPr>
      <w:tcPr>
        <w:shd w:val="clear" w:color="68A3D8" w:themeColor="accent1" w:themeTint="EA" w:fill="68A3D8"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BDFF1" w:themeColor="accent1" w:themeTint="50" w:fill="CBDFF1" w:themeFill="accent1" w:themeFillTint="50"/>
      </w:tcPr>
    </w:tblStylePr>
    <w:tblStylePr w:type="neCell"/>
    <w:tblStylePr w:type="nwCell"/>
    <w:tblStylePr w:type="seCell"/>
    <w:tblStylePr w:type="swCell"/>
  </w:style>
  <w:style w:type="table" w:customStyle="1" w:styleId="151">
    <w:name w:val="Lined - Accent 2"/>
    <w:basedOn w:val="34"/>
    <w:qFormat/>
    <w:uiPriority w:val="99"/>
    <w:pPr>
      <w:spacing w:after="0" w:line="240" w:lineRule="auto"/>
    </w:pPr>
    <w:rPr>
      <w:color w:val="404040"/>
    </w:rPr>
    <w:tblStylePr w:type="firstRow">
      <w:rPr>
        <w:rFonts w:ascii="Arial" w:hAnsi="Arial"/>
        <w:color w:val="F2F2F2"/>
        <w:sz w:val="22"/>
      </w:rPr>
      <w:tcPr>
        <w:shd w:val="clear" w:color="F4B285" w:themeColor="accent2" w:themeTint="97" w:fill="F4B285" w:themeFill="accent2" w:themeFillTint="97"/>
      </w:tcPr>
    </w:tblStylePr>
    <w:tblStylePr w:type="lastRow">
      <w:rPr>
        <w:rFonts w:ascii="Arial" w:hAnsi="Arial"/>
        <w:color w:val="F2F2F2"/>
        <w:sz w:val="22"/>
      </w:rPr>
      <w:tcPr>
        <w:shd w:val="clear" w:color="F4B285" w:themeColor="accent2" w:themeTint="97" w:fill="F4B285" w:themeFill="accent2" w:themeFillTint="97"/>
      </w:tcPr>
    </w:tblStylePr>
    <w:tblStylePr w:type="firstCol">
      <w:rPr>
        <w:rFonts w:ascii="Arial" w:hAnsi="Arial"/>
        <w:color w:val="F2F2F2"/>
        <w:sz w:val="22"/>
      </w:rPr>
      <w:tcPr>
        <w:shd w:val="clear" w:color="F4B285" w:themeColor="accent2" w:themeTint="97" w:fill="F4B285" w:themeFill="accent2" w:themeFillTint="97"/>
      </w:tcPr>
    </w:tblStylePr>
    <w:tblStylePr w:type="lastCol">
      <w:rPr>
        <w:rFonts w:ascii="Arial" w:hAnsi="Arial"/>
        <w:color w:val="F2F2F2"/>
        <w:sz w:val="22"/>
      </w:rPr>
      <w:tcPr>
        <w:shd w:val="clear" w:color="F4B285" w:themeColor="accent2" w:themeTint="97" w:fill="F4B28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BE5D6" w:themeColor="accent2" w:themeTint="32" w:fill="FBE5D6" w:themeFill="accent2" w:themeFillTint="32"/>
      </w:tcPr>
    </w:tblStylePr>
    <w:tblStylePr w:type="neCell"/>
    <w:tblStylePr w:type="nwCell"/>
    <w:tblStylePr w:type="seCell"/>
    <w:tblStylePr w:type="swCell"/>
  </w:style>
  <w:style w:type="table" w:customStyle="1" w:styleId="152">
    <w:name w:val="Lined - Accent 3"/>
    <w:basedOn w:val="34"/>
    <w:qFormat/>
    <w:uiPriority w:val="99"/>
    <w:pPr>
      <w:spacing w:after="0" w:line="240" w:lineRule="auto"/>
    </w:pPr>
    <w:rPr>
      <w:color w:val="404040"/>
    </w:rPr>
    <w:tblStylePr w:type="firstRow">
      <w:rPr>
        <w:rFonts w:ascii="Arial" w:hAnsi="Arial"/>
        <w:color w:val="F2F2F2"/>
        <w:sz w:val="22"/>
      </w:rPr>
      <w:tcPr>
        <w:shd w:val="clear" w:color="A5A5A5" w:themeColor="accent3" w:themeTint="FE" w:fill="A5A5A5" w:themeFill="accent3" w:themeFillTint="FE"/>
      </w:tcPr>
    </w:tblStylePr>
    <w:tblStylePr w:type="lastRow">
      <w:rPr>
        <w:rFonts w:ascii="Arial" w:hAnsi="Arial"/>
        <w:color w:val="F2F2F2"/>
        <w:sz w:val="22"/>
      </w:rPr>
      <w:tcPr>
        <w:shd w:val="clear" w:color="A5A5A5" w:themeColor="accent3" w:themeTint="FE" w:fill="A5A5A5" w:themeFill="accent3" w:themeFillTint="FE"/>
      </w:tcPr>
    </w:tblStylePr>
    <w:tblStylePr w:type="firstCol">
      <w:rPr>
        <w:rFonts w:ascii="Arial" w:hAnsi="Arial"/>
        <w:color w:val="F2F2F2"/>
        <w:sz w:val="22"/>
      </w:rPr>
      <w:tcPr>
        <w:shd w:val="clear" w:color="A5A5A5" w:themeColor="accent3" w:themeTint="FE" w:fill="A5A5A5" w:themeFill="accent3" w:themeFillTint="FE"/>
      </w:tcPr>
    </w:tblStylePr>
    <w:tblStylePr w:type="lastCol">
      <w:rPr>
        <w:rFonts w:ascii="Arial" w:hAnsi="Arial"/>
        <w:color w:val="F2F2F2"/>
        <w:sz w:val="22"/>
      </w:r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CECEC" w:themeColor="accent3" w:themeTint="34" w:fill="ECECEC" w:themeFill="accent3" w:themeFillTint="34"/>
      </w:tcPr>
    </w:tblStylePr>
    <w:tblStylePr w:type="neCell"/>
    <w:tblStylePr w:type="nwCell"/>
    <w:tblStylePr w:type="seCell"/>
    <w:tblStylePr w:type="swCell"/>
  </w:style>
  <w:style w:type="table" w:customStyle="1" w:styleId="153">
    <w:name w:val="Lined - Accent 4"/>
    <w:basedOn w:val="34"/>
    <w:qFormat/>
    <w:uiPriority w:val="99"/>
    <w:pPr>
      <w:spacing w:after="0" w:line="240" w:lineRule="auto"/>
    </w:pPr>
    <w:rPr>
      <w:color w:val="404040"/>
    </w:rPr>
    <w:tblStylePr w:type="firstRow">
      <w:rPr>
        <w:rFonts w:ascii="Arial" w:hAnsi="Arial"/>
        <w:color w:val="F2F2F2"/>
        <w:sz w:val="22"/>
      </w:rPr>
      <w:tcPr>
        <w:shd w:val="clear" w:color="FFD864" w:themeColor="accent4" w:themeTint="9A" w:fill="FFD864" w:themeFill="accent4" w:themeFillTint="9A"/>
      </w:tcPr>
    </w:tblStylePr>
    <w:tblStylePr w:type="lastRow">
      <w:rPr>
        <w:rFonts w:ascii="Arial" w:hAnsi="Arial"/>
        <w:color w:val="F2F2F2"/>
        <w:sz w:val="22"/>
      </w:rPr>
      <w:tcPr>
        <w:shd w:val="clear" w:color="FFD864" w:themeColor="accent4" w:themeTint="9A" w:fill="FFD864" w:themeFill="accent4" w:themeFillTint="9A"/>
      </w:tcPr>
    </w:tblStylePr>
    <w:tblStylePr w:type="firstCol">
      <w:rPr>
        <w:rFonts w:ascii="Arial" w:hAnsi="Arial"/>
        <w:color w:val="F2F2F2"/>
        <w:sz w:val="22"/>
      </w:rPr>
      <w:tcPr>
        <w:shd w:val="clear" w:color="FFD864" w:themeColor="accent4" w:themeTint="9A" w:fill="FFD864" w:themeFill="accent4" w:themeFillTint="9A"/>
      </w:tcPr>
    </w:tblStylePr>
    <w:tblStylePr w:type="lastCol">
      <w:rPr>
        <w:rFonts w:ascii="Arial" w:hAnsi="Arial"/>
        <w:color w:val="F2F2F2"/>
        <w:sz w:val="22"/>
      </w:rPr>
      <w:tcPr>
        <w:shd w:val="clear" w:color="FFD864" w:themeColor="accent4" w:themeTint="9A" w:fill="FFD864"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FEF2CA" w:themeColor="accent4" w:themeTint="34" w:fill="FEF2CA"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FEF2CA" w:themeColor="accent4" w:themeTint="34" w:fill="FEF2CA" w:themeFill="accent4" w:themeFillTint="34"/>
      </w:tcPr>
    </w:tblStylePr>
    <w:tblStylePr w:type="neCell"/>
    <w:tblStylePr w:type="nwCell"/>
    <w:tblStylePr w:type="seCell"/>
    <w:tblStylePr w:type="swCell"/>
  </w:style>
  <w:style w:type="table" w:customStyle="1" w:styleId="154">
    <w:name w:val="Lined - Accent 5"/>
    <w:basedOn w:val="34"/>
    <w:qFormat/>
    <w:uiPriority w:val="99"/>
    <w:pPr>
      <w:spacing w:after="0" w:line="240" w:lineRule="auto"/>
    </w:pPr>
    <w:rPr>
      <w:color w:val="404040"/>
    </w:rPr>
    <w:tblStylePr w:type="firstRow">
      <w:rPr>
        <w:rFonts w:ascii="Arial" w:hAnsi="Arial"/>
        <w:color w:val="F2F2F2"/>
        <w:sz w:val="22"/>
      </w:rPr>
      <w:tcPr>
        <w:shd w:val="clear" w:color="4472C4" w:themeColor="accent5" w:fill="4472C4" w:themeFill="accent5"/>
      </w:tcPr>
    </w:tblStylePr>
    <w:tblStylePr w:type="lastRow">
      <w:rPr>
        <w:rFonts w:ascii="Arial" w:hAnsi="Arial"/>
        <w:color w:val="F2F2F2"/>
        <w:sz w:val="22"/>
      </w:rPr>
      <w:tcPr>
        <w:shd w:val="clear" w:color="4472C4" w:themeColor="accent5" w:fill="4472C4" w:themeFill="accent5"/>
      </w:tcPr>
    </w:tblStylePr>
    <w:tblStylePr w:type="firstCol">
      <w:rPr>
        <w:rFonts w:ascii="Arial" w:hAnsi="Arial"/>
        <w:color w:val="F2F2F2"/>
        <w:sz w:val="22"/>
      </w:rPr>
      <w:tcPr>
        <w:shd w:val="clear" w:color="4472C4" w:themeColor="accent5" w:fill="4472C4" w:themeFill="accent5"/>
      </w:tcPr>
    </w:tblStylePr>
    <w:tblStylePr w:type="lastCol">
      <w:rPr>
        <w:rFonts w:ascii="Arial" w:hAnsi="Arial"/>
        <w:color w:val="F2F2F2"/>
        <w:sz w:val="22"/>
      </w:r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cPr>
        <w:shd w:val="clear" w:color="D8E2F2" w:themeColor="accent5" w:themeTint="34" w:fill="D8E2F2"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8E2F2" w:themeColor="accent5" w:themeTint="34" w:fill="D8E2F2" w:themeFill="accent5" w:themeFillTint="34"/>
      </w:tcPr>
    </w:tblStylePr>
    <w:tblStylePr w:type="neCell"/>
    <w:tblStylePr w:type="nwCell"/>
    <w:tblStylePr w:type="seCell"/>
    <w:tblStylePr w:type="swCell"/>
  </w:style>
  <w:style w:type="table" w:customStyle="1" w:styleId="155">
    <w:name w:val="Lined - Accent 6"/>
    <w:basedOn w:val="34"/>
    <w:qFormat/>
    <w:uiPriority w:val="99"/>
    <w:pPr>
      <w:spacing w:after="0" w:line="240" w:lineRule="auto"/>
    </w:pPr>
    <w:rPr>
      <w:color w:val="404040"/>
    </w:rPr>
    <w:tblStylePr w:type="firstRow">
      <w:rPr>
        <w:rFonts w:ascii="Arial" w:hAnsi="Arial"/>
        <w:color w:val="F2F2F2"/>
        <w:sz w:val="22"/>
      </w:rPr>
      <w:tcPr>
        <w:shd w:val="clear" w:color="70AD47" w:themeColor="accent6" w:fill="70AD47" w:themeFill="accent6"/>
      </w:tcPr>
    </w:tblStylePr>
    <w:tblStylePr w:type="lastRow">
      <w:rPr>
        <w:rFonts w:ascii="Arial" w:hAnsi="Arial"/>
        <w:color w:val="F2F2F2"/>
        <w:sz w:val="22"/>
      </w:rPr>
      <w:tcPr>
        <w:shd w:val="clear" w:color="70AD47" w:themeColor="accent6" w:fill="70AD47" w:themeFill="accent6"/>
      </w:tcPr>
    </w:tblStylePr>
    <w:tblStylePr w:type="firstCol">
      <w:rPr>
        <w:rFonts w:ascii="Arial" w:hAnsi="Arial"/>
        <w:color w:val="F2F2F2"/>
        <w:sz w:val="22"/>
      </w:rPr>
      <w:tcPr>
        <w:shd w:val="clear" w:color="70AD47" w:themeColor="accent6" w:fill="70AD47" w:themeFill="accent6"/>
      </w:tcPr>
    </w:tblStylePr>
    <w:tblStylePr w:type="lastCol">
      <w:rPr>
        <w:rFonts w:ascii="Arial" w:hAnsi="Arial"/>
        <w:color w:val="F2F2F2"/>
        <w:sz w:val="22"/>
      </w:r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E1EFD8" w:themeColor="accent6" w:themeTint="34" w:fill="E1EFD8" w:themeFill="accent6" w:themeFillTint="34"/>
      </w:tcPr>
    </w:tblStylePr>
    <w:tblStylePr w:type="neCell"/>
    <w:tblStylePr w:type="nwCell"/>
    <w:tblStylePr w:type="seCell"/>
    <w:tblStylePr w:type="swCell"/>
  </w:style>
  <w:style w:type="table" w:customStyle="1" w:styleId="156">
    <w:name w:val="Bordered &amp; Lined - Accent"/>
    <w:basedOn w:val="34"/>
    <w:qFormat/>
    <w:uiPriority w:val="99"/>
    <w:pPr>
      <w:spacing w:after="0" w:line="240" w:lineRule="auto"/>
    </w:pPr>
    <w:rPr>
      <w:color w:val="404040"/>
    </w:rPr>
    <w:tblPr>
      <w:tblBorders>
        <w:top w:val="single" w:color="585858" w:themeColor="text1" w:themeTint="A6" w:sz="4" w:space="0"/>
        <w:left w:val="single" w:color="585858" w:themeColor="text1" w:themeTint="A6" w:sz="4" w:space="0"/>
        <w:bottom w:val="single" w:color="585858" w:themeColor="text1" w:themeTint="A6" w:sz="4" w:space="0"/>
        <w:right w:val="single" w:color="585858" w:themeColor="text1" w:themeTint="A6" w:sz="4" w:space="0"/>
        <w:insideH w:val="single" w:color="585858" w:themeColor="text1" w:themeTint="A6" w:sz="4" w:space="0"/>
        <w:insideV w:val="single" w:color="585858" w:themeColor="text1" w:themeTint="A6" w:sz="4" w:space="0"/>
      </w:tblBorders>
    </w:tbl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tblStylePr w:type="neCell"/>
    <w:tblStylePr w:type="nwCell"/>
    <w:tblStylePr w:type="seCell"/>
    <w:tblStylePr w:type="swCell"/>
  </w:style>
  <w:style w:type="table" w:customStyle="1" w:styleId="157">
    <w:name w:val="Bordered &amp; Lined - Accent 1"/>
    <w:basedOn w:val="34"/>
    <w:qFormat/>
    <w:uiPriority w:val="99"/>
    <w:pPr>
      <w:spacing w:after="0" w:line="240" w:lineRule="auto"/>
    </w:pPr>
    <w:rPr>
      <w:color w:val="404040"/>
    </w:rPr>
    <w:tblPr>
      <w:tblBorders>
        <w:top w:val="single" w:color="245B8D" w:themeColor="accent1" w:themeShade="95" w:sz="4" w:space="0"/>
        <w:left w:val="single" w:color="245B8D" w:themeColor="accent1" w:themeShade="95" w:sz="4" w:space="0"/>
        <w:bottom w:val="single" w:color="245B8D" w:themeColor="accent1" w:themeShade="95" w:sz="4" w:space="0"/>
        <w:right w:val="single" w:color="245B8D" w:themeColor="accent1" w:themeShade="95" w:sz="4" w:space="0"/>
        <w:insideH w:val="single" w:color="245B8D" w:themeColor="accent1" w:themeShade="95" w:sz="4" w:space="0"/>
        <w:insideV w:val="single" w:color="245B8D" w:themeColor="accent1" w:themeShade="95" w:sz="4" w:space="0"/>
      </w:tblBorders>
    </w:tblPr>
    <w:tblStylePr w:type="firstRow">
      <w:rPr>
        <w:rFonts w:ascii="Arial" w:hAnsi="Arial"/>
        <w:color w:val="F2F2F2"/>
        <w:sz w:val="22"/>
      </w:rPr>
      <w:tcPr>
        <w:shd w:val="clear" w:color="68A3D8" w:themeColor="accent1" w:themeTint="EA" w:fill="68A3D8" w:themeFill="accent1" w:themeFillTint="EA"/>
      </w:tcPr>
    </w:tblStylePr>
    <w:tblStylePr w:type="lastRow">
      <w:rPr>
        <w:rFonts w:ascii="Arial" w:hAnsi="Arial"/>
        <w:color w:val="F2F2F2"/>
        <w:sz w:val="22"/>
      </w:rPr>
      <w:tcPr>
        <w:shd w:val="clear" w:color="68A3D8" w:themeColor="accent1" w:themeTint="EA" w:fill="68A3D8" w:themeFill="accent1" w:themeFillTint="EA"/>
      </w:tcPr>
    </w:tblStylePr>
    <w:tblStylePr w:type="firstCol">
      <w:rPr>
        <w:rFonts w:ascii="Arial" w:hAnsi="Arial"/>
        <w:color w:val="F2F2F2"/>
        <w:sz w:val="22"/>
      </w:rPr>
      <w:tcPr>
        <w:shd w:val="clear" w:color="68A3D8" w:themeColor="accent1" w:themeTint="EA" w:fill="68A3D8" w:themeFill="accent1" w:themeFillTint="EA"/>
      </w:tcPr>
    </w:tblStylePr>
    <w:tblStylePr w:type="lastCol">
      <w:rPr>
        <w:rFonts w:ascii="Arial" w:hAnsi="Arial"/>
        <w:color w:val="F2F2F2"/>
        <w:sz w:val="22"/>
      </w:rPr>
      <w:tcPr>
        <w:shd w:val="clear" w:color="68A3D8" w:themeColor="accent1" w:themeTint="EA" w:fill="68A3D8"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BDFF1" w:themeColor="accent1" w:themeTint="50" w:fill="CBDFF1" w:themeFill="accent1" w:themeFillTint="50"/>
      </w:tcPr>
    </w:tblStylePr>
    <w:tblStylePr w:type="neCell"/>
    <w:tblStylePr w:type="nwCell"/>
    <w:tblStylePr w:type="seCell"/>
    <w:tblStylePr w:type="swCell"/>
  </w:style>
  <w:style w:type="table" w:customStyle="1" w:styleId="158">
    <w:name w:val="Bordered &amp; Lined - Accent 2"/>
    <w:basedOn w:val="34"/>
    <w:qFormat/>
    <w:uiPriority w:val="99"/>
    <w:pPr>
      <w:spacing w:after="0" w:line="240" w:lineRule="auto"/>
    </w:pPr>
    <w:rPr>
      <w:color w:val="404040"/>
    </w:rPr>
    <w:tblPr>
      <w:tblBorders>
        <w:top w:val="single" w:color="99460D" w:themeColor="accent2" w:themeShade="95" w:sz="4" w:space="0"/>
        <w:left w:val="single" w:color="99460D" w:themeColor="accent2" w:themeShade="95" w:sz="4" w:space="0"/>
        <w:bottom w:val="single" w:color="99460D" w:themeColor="accent2" w:themeShade="95" w:sz="4" w:space="0"/>
        <w:right w:val="single" w:color="99460D" w:themeColor="accent2" w:themeShade="95" w:sz="4" w:space="0"/>
        <w:insideH w:val="single" w:color="99460D" w:themeColor="accent2" w:themeShade="95" w:sz="4" w:space="0"/>
        <w:insideV w:val="single" w:color="99460D" w:themeColor="accent2" w:themeShade="95" w:sz="4" w:space="0"/>
      </w:tblBorders>
    </w:tblPr>
    <w:tblStylePr w:type="firstRow">
      <w:rPr>
        <w:rFonts w:ascii="Arial" w:hAnsi="Arial"/>
        <w:color w:val="F2F2F2"/>
        <w:sz w:val="22"/>
      </w:rPr>
      <w:tcPr>
        <w:shd w:val="clear" w:color="F4B285" w:themeColor="accent2" w:themeTint="97" w:fill="F4B285" w:themeFill="accent2" w:themeFillTint="97"/>
      </w:tcPr>
    </w:tblStylePr>
    <w:tblStylePr w:type="lastRow">
      <w:rPr>
        <w:rFonts w:ascii="Arial" w:hAnsi="Arial"/>
        <w:color w:val="F2F2F2"/>
        <w:sz w:val="22"/>
      </w:rPr>
      <w:tcPr>
        <w:shd w:val="clear" w:color="F4B285" w:themeColor="accent2" w:themeTint="97" w:fill="F4B285" w:themeFill="accent2" w:themeFillTint="97"/>
      </w:tcPr>
    </w:tblStylePr>
    <w:tblStylePr w:type="firstCol">
      <w:rPr>
        <w:rFonts w:ascii="Arial" w:hAnsi="Arial"/>
        <w:color w:val="F2F2F2"/>
        <w:sz w:val="22"/>
      </w:rPr>
      <w:tcPr>
        <w:shd w:val="clear" w:color="F4B285" w:themeColor="accent2" w:themeTint="97" w:fill="F4B285" w:themeFill="accent2" w:themeFillTint="97"/>
      </w:tcPr>
    </w:tblStylePr>
    <w:tblStylePr w:type="lastCol">
      <w:rPr>
        <w:rFonts w:ascii="Arial" w:hAnsi="Arial"/>
        <w:color w:val="F2F2F2"/>
        <w:sz w:val="22"/>
      </w:rPr>
      <w:tcPr>
        <w:shd w:val="clear" w:color="F4B285" w:themeColor="accent2" w:themeTint="97" w:fill="F4B28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BE5D6" w:themeColor="accent2" w:themeTint="32" w:fill="FBE5D6" w:themeFill="accent2" w:themeFillTint="32"/>
      </w:tcPr>
    </w:tblStylePr>
    <w:tblStylePr w:type="neCell"/>
    <w:tblStylePr w:type="nwCell"/>
    <w:tblStylePr w:type="seCell"/>
    <w:tblStylePr w:type="swCell"/>
  </w:style>
  <w:style w:type="table" w:customStyle="1" w:styleId="159">
    <w:name w:val="Bordered &amp; Lined - Accent 3"/>
    <w:basedOn w:val="34"/>
    <w:qFormat/>
    <w:uiPriority w:val="99"/>
    <w:pPr>
      <w:spacing w:after="0" w:line="240" w:lineRule="auto"/>
    </w:pPr>
    <w:rPr>
      <w:color w:val="404040"/>
    </w:rPr>
    <w:tblPr>
      <w:tblBorders>
        <w:top w:val="single" w:color="606060" w:themeColor="accent3" w:themeShade="95" w:sz="4" w:space="0"/>
        <w:left w:val="single" w:color="606060" w:themeColor="accent3" w:themeShade="95" w:sz="4" w:space="0"/>
        <w:bottom w:val="single" w:color="606060" w:themeColor="accent3" w:themeShade="95" w:sz="4" w:space="0"/>
        <w:right w:val="single" w:color="606060" w:themeColor="accent3" w:themeShade="95" w:sz="4" w:space="0"/>
        <w:insideH w:val="single" w:color="606060" w:themeColor="accent3" w:themeShade="95" w:sz="4" w:space="0"/>
        <w:insideV w:val="single" w:color="606060" w:themeColor="accent3" w:themeShade="95" w:sz="4" w:space="0"/>
      </w:tblBorders>
    </w:tblPr>
    <w:tblStylePr w:type="firstRow">
      <w:rPr>
        <w:rFonts w:ascii="Arial" w:hAnsi="Arial"/>
        <w:color w:val="F2F2F2"/>
        <w:sz w:val="22"/>
      </w:rPr>
      <w:tcPr>
        <w:shd w:val="clear" w:color="A5A5A5" w:themeColor="accent3" w:themeTint="FE" w:fill="A5A5A5" w:themeFill="accent3" w:themeFillTint="FE"/>
      </w:tcPr>
    </w:tblStylePr>
    <w:tblStylePr w:type="lastRow">
      <w:rPr>
        <w:rFonts w:ascii="Arial" w:hAnsi="Arial"/>
        <w:color w:val="F2F2F2"/>
        <w:sz w:val="22"/>
      </w:rPr>
      <w:tcPr>
        <w:shd w:val="clear" w:color="A5A5A5" w:themeColor="accent3" w:themeTint="FE" w:fill="A5A5A5" w:themeFill="accent3" w:themeFillTint="FE"/>
      </w:tcPr>
    </w:tblStylePr>
    <w:tblStylePr w:type="firstCol">
      <w:rPr>
        <w:rFonts w:ascii="Arial" w:hAnsi="Arial"/>
        <w:color w:val="F2F2F2"/>
        <w:sz w:val="22"/>
      </w:rPr>
      <w:tcPr>
        <w:shd w:val="clear" w:color="A5A5A5" w:themeColor="accent3" w:themeTint="FE" w:fill="A5A5A5" w:themeFill="accent3" w:themeFillTint="FE"/>
      </w:tcPr>
    </w:tblStylePr>
    <w:tblStylePr w:type="lastCol">
      <w:rPr>
        <w:rFonts w:ascii="Arial" w:hAnsi="Arial"/>
        <w:color w:val="F2F2F2"/>
        <w:sz w:val="22"/>
      </w:r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CECEC" w:themeColor="accent3" w:themeTint="34" w:fill="ECECEC" w:themeFill="accent3" w:themeFillTint="34"/>
      </w:tcPr>
    </w:tblStylePr>
    <w:tblStylePr w:type="neCell"/>
    <w:tblStylePr w:type="nwCell"/>
    <w:tblStylePr w:type="seCell"/>
    <w:tblStylePr w:type="swCell"/>
  </w:style>
  <w:style w:type="table" w:customStyle="1" w:styleId="160">
    <w:name w:val="Bordered &amp; Lined - Accent 4"/>
    <w:basedOn w:val="34"/>
    <w:qFormat/>
    <w:uiPriority w:val="99"/>
    <w:pPr>
      <w:spacing w:after="0" w:line="240" w:lineRule="auto"/>
    </w:pPr>
    <w:rPr>
      <w:color w:val="404040"/>
    </w:rPr>
    <w:tblPr>
      <w:tblBorders>
        <w:top w:val="single" w:color="947000" w:themeColor="accent4" w:themeShade="95" w:sz="4" w:space="0"/>
        <w:left w:val="single" w:color="947000" w:themeColor="accent4" w:themeShade="95" w:sz="4" w:space="0"/>
        <w:bottom w:val="single" w:color="947000" w:themeColor="accent4" w:themeShade="95" w:sz="4" w:space="0"/>
        <w:right w:val="single" w:color="947000" w:themeColor="accent4" w:themeShade="95" w:sz="4" w:space="0"/>
        <w:insideH w:val="single" w:color="947000" w:themeColor="accent4" w:themeShade="95" w:sz="4" w:space="0"/>
        <w:insideV w:val="single" w:color="947000" w:themeColor="accent4" w:themeShade="95" w:sz="4" w:space="0"/>
      </w:tblBorders>
    </w:tblPr>
    <w:tblStylePr w:type="firstRow">
      <w:rPr>
        <w:rFonts w:ascii="Arial" w:hAnsi="Arial"/>
        <w:color w:val="F2F2F2"/>
        <w:sz w:val="22"/>
      </w:rPr>
      <w:tcPr>
        <w:shd w:val="clear" w:color="FFD864" w:themeColor="accent4" w:themeTint="9A" w:fill="FFD864" w:themeFill="accent4" w:themeFillTint="9A"/>
      </w:tcPr>
    </w:tblStylePr>
    <w:tblStylePr w:type="lastRow">
      <w:rPr>
        <w:rFonts w:ascii="Arial" w:hAnsi="Arial"/>
        <w:color w:val="F2F2F2"/>
        <w:sz w:val="22"/>
      </w:rPr>
      <w:tcPr>
        <w:shd w:val="clear" w:color="FFD864" w:themeColor="accent4" w:themeTint="9A" w:fill="FFD864" w:themeFill="accent4" w:themeFillTint="9A"/>
      </w:tcPr>
    </w:tblStylePr>
    <w:tblStylePr w:type="firstCol">
      <w:rPr>
        <w:rFonts w:ascii="Arial" w:hAnsi="Arial"/>
        <w:color w:val="F2F2F2"/>
        <w:sz w:val="22"/>
      </w:rPr>
      <w:tcPr>
        <w:shd w:val="clear" w:color="FFD864" w:themeColor="accent4" w:themeTint="9A" w:fill="FFD864" w:themeFill="accent4" w:themeFillTint="9A"/>
      </w:tcPr>
    </w:tblStylePr>
    <w:tblStylePr w:type="lastCol">
      <w:rPr>
        <w:rFonts w:ascii="Arial" w:hAnsi="Arial"/>
        <w:color w:val="F2F2F2"/>
        <w:sz w:val="22"/>
      </w:rPr>
      <w:tcPr>
        <w:shd w:val="clear" w:color="FFD864" w:themeColor="accent4" w:themeTint="9A" w:fill="FFD864"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FEF2CA" w:themeColor="accent4" w:themeTint="34" w:fill="FEF2CA"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FEF2CA" w:themeColor="accent4" w:themeTint="34" w:fill="FEF2CA" w:themeFill="accent4" w:themeFillTint="34"/>
      </w:tcPr>
    </w:tblStylePr>
    <w:tblStylePr w:type="neCell"/>
    <w:tblStylePr w:type="nwCell"/>
    <w:tblStylePr w:type="seCell"/>
    <w:tblStylePr w:type="swCell"/>
  </w:style>
  <w:style w:type="table" w:customStyle="1" w:styleId="161">
    <w:name w:val="Bordered &amp; Lined - Accent 5"/>
    <w:basedOn w:val="34"/>
    <w:qFormat/>
    <w:uiPriority w:val="99"/>
    <w:pPr>
      <w:spacing w:after="0" w:line="240" w:lineRule="auto"/>
    </w:pPr>
    <w:rPr>
      <w:color w:val="404040"/>
    </w:rPr>
    <w:tblPr>
      <w:tblBorders>
        <w:top w:val="single" w:color="244175" w:themeColor="accent5" w:themeShade="95" w:sz="4" w:space="0"/>
        <w:left w:val="single" w:color="244175" w:themeColor="accent5" w:themeShade="95" w:sz="4" w:space="0"/>
        <w:bottom w:val="single" w:color="244175" w:themeColor="accent5" w:themeShade="95" w:sz="4" w:space="0"/>
        <w:right w:val="single" w:color="244175" w:themeColor="accent5" w:themeShade="95" w:sz="4" w:space="0"/>
        <w:insideH w:val="single" w:color="244175" w:themeColor="accent5" w:themeShade="95" w:sz="4" w:space="0"/>
        <w:insideV w:val="single" w:color="244175" w:themeColor="accent5" w:themeShade="95" w:sz="4" w:space="0"/>
      </w:tblBorders>
    </w:tblPr>
    <w:tblStylePr w:type="firstRow">
      <w:rPr>
        <w:rFonts w:ascii="Arial" w:hAnsi="Arial"/>
        <w:color w:val="F2F2F2"/>
        <w:sz w:val="22"/>
      </w:rPr>
      <w:tcPr>
        <w:shd w:val="clear" w:color="4472C4" w:themeColor="accent5" w:fill="4472C4" w:themeFill="accent5"/>
      </w:tcPr>
    </w:tblStylePr>
    <w:tblStylePr w:type="lastRow">
      <w:rPr>
        <w:rFonts w:ascii="Arial" w:hAnsi="Arial"/>
        <w:color w:val="F2F2F2"/>
        <w:sz w:val="22"/>
      </w:rPr>
      <w:tcPr>
        <w:shd w:val="clear" w:color="4472C4" w:themeColor="accent5" w:fill="4472C4" w:themeFill="accent5"/>
      </w:tcPr>
    </w:tblStylePr>
    <w:tblStylePr w:type="firstCol">
      <w:rPr>
        <w:rFonts w:ascii="Arial" w:hAnsi="Arial"/>
        <w:color w:val="F2F2F2"/>
        <w:sz w:val="22"/>
      </w:rPr>
      <w:tcPr>
        <w:shd w:val="clear" w:color="4472C4" w:themeColor="accent5" w:fill="4472C4" w:themeFill="accent5"/>
      </w:tcPr>
    </w:tblStylePr>
    <w:tblStylePr w:type="lastCol">
      <w:rPr>
        <w:rFonts w:ascii="Arial" w:hAnsi="Arial"/>
        <w:color w:val="F2F2F2"/>
        <w:sz w:val="22"/>
      </w:r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cPr>
        <w:shd w:val="clear" w:color="D8E2F2" w:themeColor="accent5" w:themeTint="34" w:fill="D8E2F2"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8E2F2" w:themeColor="accent5" w:themeTint="34" w:fill="D8E2F2" w:themeFill="accent5" w:themeFillTint="34"/>
      </w:tcPr>
    </w:tblStylePr>
    <w:tblStylePr w:type="neCell"/>
    <w:tblStylePr w:type="nwCell"/>
    <w:tblStylePr w:type="seCell"/>
    <w:tblStylePr w:type="swCell"/>
  </w:style>
  <w:style w:type="table" w:customStyle="1" w:styleId="162">
    <w:name w:val="Bordered &amp; Lined - Accent 6"/>
    <w:basedOn w:val="34"/>
    <w:qFormat/>
    <w:uiPriority w:val="99"/>
    <w:pPr>
      <w:spacing w:after="0" w:line="240" w:lineRule="auto"/>
    </w:pPr>
    <w:rPr>
      <w:color w:val="404040"/>
    </w:rPr>
    <w:tblPr>
      <w:tblBorders>
        <w:top w:val="single" w:color="416529" w:themeColor="accent6" w:themeShade="95" w:sz="4" w:space="0"/>
        <w:left w:val="single" w:color="416529" w:themeColor="accent6" w:themeShade="95" w:sz="4" w:space="0"/>
        <w:bottom w:val="single" w:color="416529" w:themeColor="accent6" w:themeShade="95" w:sz="4" w:space="0"/>
        <w:right w:val="single" w:color="416529" w:themeColor="accent6" w:themeShade="95" w:sz="4" w:space="0"/>
        <w:insideH w:val="single" w:color="416529" w:themeColor="accent6" w:themeShade="95" w:sz="4" w:space="0"/>
        <w:insideV w:val="single" w:color="416529" w:themeColor="accent6" w:themeShade="95" w:sz="4" w:space="0"/>
      </w:tblBorders>
    </w:tblPr>
    <w:tblStylePr w:type="firstRow">
      <w:rPr>
        <w:rFonts w:ascii="Arial" w:hAnsi="Arial"/>
        <w:color w:val="F2F2F2"/>
        <w:sz w:val="22"/>
      </w:rPr>
      <w:tcPr>
        <w:shd w:val="clear" w:color="70AD47" w:themeColor="accent6" w:fill="70AD47" w:themeFill="accent6"/>
      </w:tcPr>
    </w:tblStylePr>
    <w:tblStylePr w:type="lastRow">
      <w:rPr>
        <w:rFonts w:ascii="Arial" w:hAnsi="Arial"/>
        <w:color w:val="F2F2F2"/>
        <w:sz w:val="22"/>
      </w:rPr>
      <w:tcPr>
        <w:shd w:val="clear" w:color="70AD47" w:themeColor="accent6" w:fill="70AD47" w:themeFill="accent6"/>
      </w:tcPr>
    </w:tblStylePr>
    <w:tblStylePr w:type="firstCol">
      <w:rPr>
        <w:rFonts w:ascii="Arial" w:hAnsi="Arial"/>
        <w:color w:val="F2F2F2"/>
        <w:sz w:val="22"/>
      </w:rPr>
      <w:tcPr>
        <w:shd w:val="clear" w:color="70AD47" w:themeColor="accent6" w:fill="70AD47" w:themeFill="accent6"/>
      </w:tcPr>
    </w:tblStylePr>
    <w:tblStylePr w:type="lastCol">
      <w:rPr>
        <w:rFonts w:ascii="Arial" w:hAnsi="Arial"/>
        <w:color w:val="F2F2F2"/>
        <w:sz w:val="22"/>
      </w:r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E1EFD8" w:themeColor="accent6" w:themeTint="34" w:fill="E1EFD8" w:themeFill="accent6" w:themeFillTint="34"/>
      </w:tcPr>
    </w:tblStylePr>
    <w:tblStylePr w:type="neCell"/>
    <w:tblStylePr w:type="nwCell"/>
    <w:tblStylePr w:type="seCell"/>
    <w:tblStylePr w:type="swCell"/>
  </w:style>
  <w:style w:type="table" w:customStyle="1" w:styleId="163">
    <w:name w:val="Bordered"/>
    <w:basedOn w:val="34"/>
    <w:qFormat/>
    <w:uiPriority w:val="99"/>
    <w:pPr>
      <w:spacing w:after="0" w:line="240" w:lineRule="auto"/>
    </w:pPr>
    <w:tblPr>
      <w:tbl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insideH w:val="single" w:color="D8D8D8" w:themeColor="text1" w:themeTint="26" w:sz="4" w:space="0"/>
        <w:insideV w:val="single" w:color="D8D8D8" w:themeColor="text1" w:themeTint="26" w:sz="4" w:space="0"/>
      </w:tblBorders>
    </w:tblPr>
    <w:tblStylePr w:type="firstRow">
      <w:rPr>
        <w:rFonts w:ascii="Arial" w:hAnsi="Arial"/>
        <w:color w:val="404040"/>
        <w:sz w:val="22"/>
      </w:rPr>
      <w:tcPr>
        <w:tcBorders>
          <w:bottom w:val="single" w:color="7E7E7E" w:themeColor="text1" w:themeTint="80" w:sz="12" w:space="0"/>
        </w:tcBorders>
      </w:tcPr>
    </w:tblStylePr>
    <w:tblStylePr w:type="lastRow">
      <w:rPr>
        <w:rFonts w:ascii="Arial" w:hAnsi="Arial"/>
        <w:color w:val="404040"/>
        <w:sz w:val="22"/>
      </w:rPr>
      <w:tcPr>
        <w:tcBorders>
          <w:top w:val="single" w:color="7E7E7E" w:themeColor="text1" w:themeTint="80"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7E7E7E" w:themeColor="text1" w:themeTint="80" w:sz="12" w:space="0"/>
        </w:tcBorders>
      </w:tcPr>
    </w:tblStylePr>
    <w:tblStylePr w:type="band1Vert"/>
    <w:tblStylePr w:type="band2Vert"/>
    <w:tblStylePr w:type="band1Horz">
      <w:rPr>
        <w:rFonts w:ascii="Arial" w:hAnsi="Arial"/>
        <w:color w:val="404040"/>
        <w:sz w:val="22"/>
      </w:rPr>
      <w:tcPr>
        <w:tc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tcBorders>
      </w:tcPr>
    </w:tblStylePr>
    <w:tblStylePr w:type="band2Horz"/>
    <w:tblStylePr w:type="neCell"/>
    <w:tblStylePr w:type="nwCell"/>
    <w:tblStylePr w:type="seCell"/>
    <w:tblStylePr w:type="swCell"/>
  </w:style>
  <w:style w:type="table" w:customStyle="1" w:styleId="164">
    <w:name w:val="Bordered - Accent 1"/>
    <w:basedOn w:val="34"/>
    <w:qFormat/>
    <w:uiPriority w:val="99"/>
    <w:pPr>
      <w:spacing w:after="0" w:line="240" w:lineRule="auto"/>
    </w:pPr>
    <w:tblPr>
      <w:tbl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insideH w:val="single" w:color="BCD6EE" w:themeColor="accent1" w:themeTint="67" w:sz="4" w:space="0"/>
        <w:insideV w:val="single" w:color="BCD6EE" w:themeColor="accent1" w:themeTint="67" w:sz="4" w:space="0"/>
      </w:tblBorders>
    </w:tblPr>
    <w:tblStylePr w:type="firstRow">
      <w:rPr>
        <w:rFonts w:ascii="Arial" w:hAnsi="Arial"/>
        <w:color w:val="404040"/>
        <w:sz w:val="22"/>
      </w:rPr>
      <w:tcPr>
        <w:tcBorders>
          <w:bottom w:val="single" w:color="5B9BD5" w:themeColor="accent1" w:sz="12" w:space="0"/>
        </w:tcBorders>
      </w:tcPr>
    </w:tblStylePr>
    <w:tblStylePr w:type="lastRow">
      <w:rPr>
        <w:rFonts w:ascii="Arial" w:hAnsi="Arial"/>
        <w:color w:val="404040"/>
        <w:sz w:val="22"/>
      </w:rPr>
      <w:tcPr>
        <w:tcBorders>
          <w:top w:val="single" w:color="5B9BD5" w:themeColor="accent1"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5B9BD5" w:themeColor="accent1" w:sz="12" w:space="0"/>
        </w:tcBorders>
      </w:tcPr>
    </w:tblStylePr>
    <w:tblStylePr w:type="band1Vert"/>
    <w:tblStylePr w:type="band2Vert"/>
    <w:tblStylePr w:type="band1Horz">
      <w:rPr>
        <w:rFonts w:ascii="Arial" w:hAnsi="Arial"/>
        <w:color w:val="404040"/>
        <w:sz w:val="22"/>
      </w:rPr>
      <w:tcPr>
        <w:tc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tcBorders>
      </w:tcPr>
    </w:tblStylePr>
    <w:tblStylePr w:type="band2Horz"/>
    <w:tblStylePr w:type="neCell"/>
    <w:tblStylePr w:type="nwCell"/>
    <w:tblStylePr w:type="seCell"/>
    <w:tblStylePr w:type="swCell"/>
  </w:style>
  <w:style w:type="table" w:customStyle="1" w:styleId="165">
    <w:name w:val="Bordered - Accent 2"/>
    <w:basedOn w:val="34"/>
    <w:qFormat/>
    <w:uiPriority w:val="99"/>
    <w:pPr>
      <w:spacing w:after="0" w:line="240" w:lineRule="auto"/>
    </w:pPr>
    <w:tblPr>
      <w:tbl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insideH w:val="single" w:color="F7CAAB" w:themeColor="accent2" w:themeTint="67" w:sz="4" w:space="0"/>
        <w:insideV w:val="single" w:color="F7CAAB" w:themeColor="accent2" w:themeTint="67" w:sz="4" w:space="0"/>
      </w:tblBorders>
    </w:tblPr>
    <w:tblStylePr w:type="firstRow">
      <w:rPr>
        <w:rFonts w:ascii="Arial" w:hAnsi="Arial"/>
        <w:color w:val="404040"/>
        <w:sz w:val="22"/>
      </w:rPr>
      <w:tcPr>
        <w:tcBorders>
          <w:bottom w:val="single" w:color="F4B285" w:themeColor="accent2" w:themeTint="97" w:sz="12" w:space="0"/>
        </w:tcBorders>
      </w:tcPr>
    </w:tblStylePr>
    <w:tblStylePr w:type="lastRow">
      <w:rPr>
        <w:rFonts w:ascii="Arial" w:hAnsi="Arial"/>
        <w:color w:val="404040"/>
        <w:sz w:val="22"/>
      </w:rPr>
      <w:tcPr>
        <w:tcBorders>
          <w:top w:val="single" w:color="F4B285" w:themeColor="accent2" w:themeTint="97"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4B285" w:themeColor="accent2" w:themeTint="97" w:sz="12" w:space="0"/>
        </w:tcBorders>
      </w:tcPr>
    </w:tblStylePr>
    <w:tblStylePr w:type="band1Vert"/>
    <w:tblStylePr w:type="band2Vert"/>
    <w:tblStylePr w:type="band1Horz">
      <w:rPr>
        <w:rFonts w:ascii="Arial" w:hAnsi="Arial"/>
        <w:color w:val="404040"/>
        <w:sz w:val="22"/>
      </w:rPr>
      <w:tcPr>
        <w:tc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tcBorders>
      </w:tcPr>
    </w:tblStylePr>
    <w:tblStylePr w:type="band2Horz"/>
    <w:tblStylePr w:type="neCell"/>
    <w:tblStylePr w:type="nwCell"/>
    <w:tblStylePr w:type="seCell"/>
    <w:tblStylePr w:type="swCell"/>
  </w:style>
  <w:style w:type="table" w:customStyle="1" w:styleId="166">
    <w:name w:val="Bordered - Accent 3"/>
    <w:basedOn w:val="34"/>
    <w:qFormat/>
    <w:uiPriority w:val="99"/>
    <w:pPr>
      <w:spacing w:after="0" w:line="240" w:lineRule="auto"/>
    </w:pPr>
    <w:tblPr>
      <w:tbl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insideH w:val="single" w:color="DADADA" w:themeColor="accent3" w:themeTint="67" w:sz="4" w:space="0"/>
        <w:insideV w:val="single" w:color="DADADA" w:themeColor="accent3" w:themeTint="67" w:sz="4" w:space="0"/>
      </w:tblBorders>
    </w:tblPr>
    <w:tblStylePr w:type="firstRow">
      <w:rPr>
        <w:rFonts w:ascii="Arial" w:hAnsi="Arial"/>
        <w:color w:val="404040"/>
        <w:sz w:val="22"/>
      </w:rPr>
      <w:tcPr>
        <w:tcBorders>
          <w:bottom w:val="single" w:color="C9C9C9" w:themeColor="accent3" w:themeTint="98" w:sz="12" w:space="0"/>
        </w:tcBorders>
      </w:tcPr>
    </w:tblStylePr>
    <w:tblStylePr w:type="lastRow">
      <w:rPr>
        <w:rFonts w:ascii="Arial" w:hAnsi="Arial"/>
        <w:color w:val="404040"/>
        <w:sz w:val="22"/>
      </w:rPr>
      <w:tcPr>
        <w:tcBorders>
          <w:top w:val="single" w:color="C9C9C9" w:themeColor="accent3"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C9C9C9" w:themeColor="accent3" w:themeTint="98" w:sz="12" w:space="0"/>
        </w:tcBorders>
      </w:tcPr>
    </w:tblStylePr>
    <w:tblStylePr w:type="band1Vert"/>
    <w:tblStylePr w:type="band2Vert"/>
    <w:tblStylePr w:type="band1Horz">
      <w:rPr>
        <w:rFonts w:ascii="Arial" w:hAnsi="Arial"/>
        <w:color w:val="404040"/>
        <w:sz w:val="22"/>
      </w:rPr>
      <w:tcPr>
        <w:tc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tcBorders>
      </w:tcPr>
    </w:tblStylePr>
    <w:tblStylePr w:type="band2Horz"/>
    <w:tblStylePr w:type="neCell"/>
    <w:tblStylePr w:type="nwCell"/>
    <w:tblStylePr w:type="seCell"/>
    <w:tblStylePr w:type="swCell"/>
  </w:style>
  <w:style w:type="table" w:customStyle="1" w:styleId="167">
    <w:name w:val="Bordered - Accent 4"/>
    <w:basedOn w:val="34"/>
    <w:qFormat/>
    <w:uiPriority w:val="99"/>
    <w:pPr>
      <w:spacing w:after="0" w:line="240" w:lineRule="auto"/>
    </w:pPr>
    <w:tblPr>
      <w:tbl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insideH w:val="single" w:color="FFE597" w:themeColor="accent4" w:themeTint="67" w:sz="4" w:space="0"/>
        <w:insideV w:val="single" w:color="FFE597" w:themeColor="accent4" w:themeTint="67" w:sz="4" w:space="0"/>
      </w:tblBorders>
    </w:tblPr>
    <w:tblStylePr w:type="firstRow">
      <w:rPr>
        <w:rFonts w:ascii="Arial" w:hAnsi="Arial"/>
        <w:color w:val="404040"/>
        <w:sz w:val="22"/>
      </w:rPr>
      <w:tcPr>
        <w:tcBorders>
          <w:bottom w:val="single" w:color="FFD864" w:themeColor="accent4" w:themeTint="9A" w:sz="12" w:space="0"/>
        </w:tcBorders>
      </w:tcPr>
    </w:tblStylePr>
    <w:tblStylePr w:type="lastRow">
      <w:rPr>
        <w:rFonts w:ascii="Arial" w:hAnsi="Arial"/>
        <w:color w:val="404040"/>
        <w:sz w:val="22"/>
      </w:rPr>
      <w:tcPr>
        <w:tcBorders>
          <w:top w:val="single" w:color="FFD864" w:themeColor="accent4"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FD864" w:themeColor="accent4" w:themeTint="9A" w:sz="12" w:space="0"/>
        </w:tcBorders>
      </w:tcPr>
    </w:tblStylePr>
    <w:tblStylePr w:type="band1Vert"/>
    <w:tblStylePr w:type="band2Vert"/>
    <w:tblStylePr w:type="band1Horz">
      <w:rPr>
        <w:rFonts w:ascii="Arial" w:hAnsi="Arial"/>
        <w:color w:val="404040"/>
        <w:sz w:val="22"/>
      </w:rPr>
      <w:tcPr>
        <w:tc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tcBorders>
      </w:tcPr>
    </w:tblStylePr>
    <w:tblStylePr w:type="band2Horz"/>
    <w:tblStylePr w:type="neCell"/>
    <w:tblStylePr w:type="nwCell"/>
    <w:tblStylePr w:type="seCell"/>
    <w:tblStylePr w:type="swCell"/>
  </w:style>
  <w:style w:type="table" w:customStyle="1" w:styleId="168">
    <w:name w:val="Bordered - Accent 5"/>
    <w:basedOn w:val="34"/>
    <w:qFormat/>
    <w:uiPriority w:val="99"/>
    <w:pPr>
      <w:spacing w:after="0" w:line="240" w:lineRule="auto"/>
    </w:pPr>
    <w:tblPr>
      <w:tbl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insideH w:val="single" w:color="B3C6E7" w:themeColor="accent5" w:themeTint="67" w:sz="4" w:space="0"/>
        <w:insideV w:val="single" w:color="B3C6E7" w:themeColor="accent5" w:themeTint="67" w:sz="4" w:space="0"/>
      </w:tblBorders>
    </w:tblPr>
    <w:tblStylePr w:type="firstRow">
      <w:rPr>
        <w:rFonts w:ascii="Arial" w:hAnsi="Arial"/>
        <w:color w:val="404040"/>
        <w:sz w:val="22"/>
      </w:rPr>
      <w:tcPr>
        <w:tcBorders>
          <w:bottom w:val="single" w:color="8EA9DB" w:themeColor="accent5" w:themeTint="9A" w:sz="12" w:space="0"/>
        </w:tcBorders>
      </w:tcPr>
    </w:tblStylePr>
    <w:tblStylePr w:type="lastRow">
      <w:rPr>
        <w:rFonts w:ascii="Arial" w:hAnsi="Arial"/>
        <w:color w:val="404040"/>
        <w:sz w:val="22"/>
      </w:rPr>
      <w:tcPr>
        <w:tcBorders>
          <w:top w:val="single" w:color="8EA9DB" w:themeColor="accent5"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8EA9DB" w:themeColor="accent5" w:themeTint="9A" w:sz="12" w:space="0"/>
        </w:tcBorders>
      </w:tcPr>
    </w:tblStylePr>
    <w:tblStylePr w:type="band1Vert"/>
    <w:tblStylePr w:type="band2Vert"/>
    <w:tblStylePr w:type="band1Horz">
      <w:rPr>
        <w:rFonts w:ascii="Arial" w:hAnsi="Arial"/>
        <w:color w:val="404040"/>
        <w:sz w:val="22"/>
      </w:rPr>
      <w:tcPr>
        <w:tc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tcBorders>
      </w:tcPr>
    </w:tblStylePr>
    <w:tblStylePr w:type="band2Horz"/>
    <w:tblStylePr w:type="neCell"/>
    <w:tblStylePr w:type="nwCell"/>
    <w:tblStylePr w:type="seCell"/>
    <w:tblStylePr w:type="swCell"/>
  </w:style>
  <w:style w:type="table" w:customStyle="1" w:styleId="169">
    <w:name w:val="Bordered - Accent 6"/>
    <w:basedOn w:val="34"/>
    <w:qFormat/>
    <w:uiPriority w:val="99"/>
    <w:pPr>
      <w:spacing w:after="0" w:line="240" w:lineRule="auto"/>
    </w:pPr>
    <w:tblPr>
      <w:tbl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insideH w:val="single" w:color="C4DFB2" w:themeColor="accent6" w:themeTint="67" w:sz="4" w:space="0"/>
        <w:insideV w:val="single" w:color="C4DFB2" w:themeColor="accent6" w:themeTint="67" w:sz="4" w:space="0"/>
      </w:tblBorders>
    </w:tblPr>
    <w:tblStylePr w:type="firstRow">
      <w:rPr>
        <w:rFonts w:ascii="Arial" w:hAnsi="Arial"/>
        <w:color w:val="404040"/>
        <w:sz w:val="22"/>
      </w:rPr>
      <w:tcPr>
        <w:tcBorders>
          <w:bottom w:val="single" w:color="A9D08E" w:themeColor="accent6" w:themeTint="98" w:sz="12" w:space="0"/>
        </w:tcBorders>
      </w:tcPr>
    </w:tblStylePr>
    <w:tblStylePr w:type="lastRow">
      <w:rPr>
        <w:rFonts w:ascii="Arial" w:hAnsi="Arial"/>
        <w:color w:val="404040"/>
        <w:sz w:val="22"/>
      </w:rPr>
      <w:tcPr>
        <w:tcBorders>
          <w:top w:val="single" w:color="A9D08E" w:themeColor="accent6"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A9D08E" w:themeColor="accent6" w:themeTint="98" w:sz="12" w:space="0"/>
        </w:tcBorders>
      </w:tcPr>
    </w:tblStylePr>
    <w:tblStylePr w:type="band1Vert"/>
    <w:tblStylePr w:type="band2Vert"/>
    <w:tblStylePr w:type="band1Horz">
      <w:rPr>
        <w:rFonts w:ascii="Arial" w:hAnsi="Arial"/>
        <w:color w:val="404040"/>
        <w:sz w:val="22"/>
      </w:rPr>
      <w:tcPr>
        <w:tc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tcBorders>
      </w:tcPr>
    </w:tblStylePr>
    <w:tblStylePr w:type="band2Horz"/>
    <w:tblStylePr w:type="neCell"/>
    <w:tblStylePr w:type="nwCell"/>
    <w:tblStylePr w:type="seCell"/>
    <w:tblStylePr w:type="swCell"/>
  </w:style>
  <w:style w:type="character" w:customStyle="1" w:styleId="170">
    <w:name w:val="Heading 1 Char"/>
    <w:basedOn w:val="36"/>
    <w:qFormat/>
    <w:uiPriority w:val="9"/>
    <w:rPr>
      <w:rFonts w:ascii="Arial" w:hAnsi="Arial" w:eastAsia="Arial" w:cs="Arial"/>
      <w:color w:val="2E75B6" w:themeColor="accent1" w:themeShade="BF"/>
      <w:sz w:val="40"/>
      <w:szCs w:val="40"/>
    </w:rPr>
  </w:style>
  <w:style w:type="character" w:customStyle="1" w:styleId="171">
    <w:name w:val="Heading 2 Char"/>
    <w:basedOn w:val="36"/>
    <w:qFormat/>
    <w:uiPriority w:val="9"/>
    <w:rPr>
      <w:rFonts w:ascii="Arial" w:hAnsi="Arial" w:eastAsia="Arial" w:cs="Arial"/>
      <w:color w:val="2E75B6" w:themeColor="accent1" w:themeShade="BF"/>
      <w:sz w:val="32"/>
      <w:szCs w:val="32"/>
    </w:rPr>
  </w:style>
  <w:style w:type="character" w:customStyle="1" w:styleId="172">
    <w:name w:val="Heading 3 Char"/>
    <w:basedOn w:val="36"/>
    <w:qFormat/>
    <w:uiPriority w:val="9"/>
    <w:rPr>
      <w:rFonts w:ascii="Arial" w:hAnsi="Arial" w:eastAsia="Arial" w:cs="Arial"/>
      <w:color w:val="2E75B6" w:themeColor="accent1" w:themeShade="BF"/>
      <w:sz w:val="28"/>
      <w:szCs w:val="28"/>
    </w:rPr>
  </w:style>
  <w:style w:type="character" w:customStyle="1" w:styleId="173">
    <w:name w:val="Heading 4 Char"/>
    <w:basedOn w:val="36"/>
    <w:qFormat/>
    <w:uiPriority w:val="9"/>
    <w:rPr>
      <w:rFonts w:ascii="Arial" w:hAnsi="Arial" w:eastAsia="Arial" w:cs="Arial"/>
      <w:i/>
      <w:iCs/>
      <w:color w:val="2E75B6" w:themeColor="accent1" w:themeShade="BF"/>
    </w:rPr>
  </w:style>
  <w:style w:type="character" w:customStyle="1" w:styleId="174">
    <w:name w:val="Heading 5 Char"/>
    <w:basedOn w:val="36"/>
    <w:link w:val="6"/>
    <w:qFormat/>
    <w:uiPriority w:val="9"/>
    <w:rPr>
      <w:rFonts w:ascii="Arial" w:hAnsi="Arial" w:eastAsia="Arial" w:cs="Arial"/>
      <w:color w:val="2E75B6" w:themeColor="accent1" w:themeShade="BF"/>
    </w:rPr>
  </w:style>
  <w:style w:type="character" w:customStyle="1" w:styleId="175">
    <w:name w:val="Heading 6 Char"/>
    <w:basedOn w:val="36"/>
    <w:qFormat/>
    <w:uiPriority w:val="9"/>
    <w:rPr>
      <w:rFonts w:ascii="Arial" w:hAnsi="Arial" w:eastAsia="Arial" w:cs="Arial"/>
      <w:i/>
      <w:iCs/>
      <w:color w:val="595959" w:themeColor="text1" w:themeTint="A6"/>
      <w14:textFill>
        <w14:solidFill>
          <w14:schemeClr w14:val="tx1">
            <w14:lumMod w14:val="65000"/>
            <w14:lumOff w14:val="35000"/>
          </w14:schemeClr>
        </w14:solidFill>
      </w14:textFill>
    </w:rPr>
  </w:style>
  <w:style w:type="character" w:customStyle="1" w:styleId="176">
    <w:name w:val="Heading 7 Char"/>
    <w:basedOn w:val="36"/>
    <w:qFormat/>
    <w:uiPriority w:val="9"/>
    <w:rPr>
      <w:rFonts w:ascii="Arial" w:hAnsi="Arial" w:eastAsia="Arial" w:cs="Arial"/>
      <w:color w:val="595959" w:themeColor="text1" w:themeTint="A6"/>
      <w14:textFill>
        <w14:solidFill>
          <w14:schemeClr w14:val="tx1">
            <w14:lumMod w14:val="65000"/>
            <w14:lumOff w14:val="35000"/>
          </w14:schemeClr>
        </w14:solidFill>
      </w14:textFill>
    </w:rPr>
  </w:style>
  <w:style w:type="character" w:customStyle="1" w:styleId="177">
    <w:name w:val="Heading 8 Char"/>
    <w:basedOn w:val="36"/>
    <w:qFormat/>
    <w:uiPriority w:val="9"/>
    <w:rPr>
      <w:rFonts w:ascii="Arial" w:hAnsi="Arial" w:eastAsia="Arial" w:cs="Arial"/>
      <w:i/>
      <w:iCs/>
      <w:color w:val="262626" w:themeColor="text1" w:themeTint="D9"/>
      <w14:textFill>
        <w14:solidFill>
          <w14:schemeClr w14:val="tx1">
            <w14:lumMod w14:val="85000"/>
            <w14:lumOff w14:val="15000"/>
          </w14:schemeClr>
        </w14:solidFill>
      </w14:textFill>
    </w:rPr>
  </w:style>
  <w:style w:type="character" w:customStyle="1" w:styleId="178">
    <w:name w:val="Heading 9 Char"/>
    <w:basedOn w:val="36"/>
    <w:qFormat/>
    <w:uiPriority w:val="9"/>
    <w:rPr>
      <w:rFonts w:ascii="Arial" w:hAnsi="Arial" w:eastAsia="Arial" w:cs="Arial"/>
      <w:i/>
      <w:iCs/>
      <w:color w:val="262626" w:themeColor="text1" w:themeTint="D9"/>
      <w14:textFill>
        <w14:solidFill>
          <w14:schemeClr w14:val="tx1">
            <w14:lumMod w14:val="85000"/>
            <w14:lumOff w14:val="15000"/>
          </w14:schemeClr>
        </w14:solidFill>
      </w14:textFill>
    </w:rPr>
  </w:style>
  <w:style w:type="character" w:customStyle="1" w:styleId="179">
    <w:name w:val="Title Char"/>
    <w:basedOn w:val="36"/>
    <w:qFormat/>
    <w:uiPriority w:val="10"/>
    <w:rPr>
      <w:rFonts w:ascii="Arial" w:hAnsi="Arial" w:eastAsia="Arial" w:cs="Arial"/>
      <w:spacing w:val="-10"/>
      <w:sz w:val="56"/>
      <w:szCs w:val="56"/>
    </w:rPr>
  </w:style>
  <w:style w:type="character" w:customStyle="1" w:styleId="180">
    <w:name w:val="Subtitle Char"/>
    <w:basedOn w:val="36"/>
    <w:qFormat/>
    <w:uiPriority w:val="11"/>
    <w:rPr>
      <w:color w:val="595959" w:themeColor="text1" w:themeTint="A6"/>
      <w:spacing w:val="15"/>
      <w:sz w:val="28"/>
      <w:szCs w:val="28"/>
      <w14:textFill>
        <w14:solidFill>
          <w14:schemeClr w14:val="tx1">
            <w14:lumMod w14:val="65000"/>
            <w14:lumOff w14:val="35000"/>
          </w14:schemeClr>
        </w14:solidFill>
      </w14:textFill>
    </w:rPr>
  </w:style>
  <w:style w:type="paragraph" w:styleId="181">
    <w:name w:val="Quote"/>
    <w:basedOn w:val="1"/>
    <w:next w:val="1"/>
    <w:link w:val="182"/>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182">
    <w:name w:val="Quote Char"/>
    <w:basedOn w:val="36"/>
    <w:link w:val="181"/>
    <w:qFormat/>
    <w:uiPriority w:val="29"/>
    <w:rPr>
      <w:i/>
      <w:iCs/>
      <w:color w:val="404040" w:themeColor="text1" w:themeTint="BF"/>
      <w14:textFill>
        <w14:solidFill>
          <w14:schemeClr w14:val="tx1">
            <w14:lumMod w14:val="75000"/>
            <w14:lumOff w14:val="25000"/>
          </w14:schemeClr>
        </w14:solidFill>
      </w14:textFill>
    </w:rPr>
  </w:style>
  <w:style w:type="character" w:customStyle="1" w:styleId="183">
    <w:name w:val="Intense Emphasis"/>
    <w:basedOn w:val="36"/>
    <w:qFormat/>
    <w:uiPriority w:val="21"/>
    <w:rPr>
      <w:i/>
      <w:iCs/>
      <w:color w:val="2E75B6" w:themeColor="accent1" w:themeShade="BF"/>
    </w:rPr>
  </w:style>
  <w:style w:type="paragraph" w:styleId="184">
    <w:name w:val="Intense Quote"/>
    <w:basedOn w:val="1"/>
    <w:next w:val="1"/>
    <w:link w:val="185"/>
    <w:qFormat/>
    <w:uiPriority w:val="30"/>
    <w:pPr>
      <w:pBdr>
        <w:top w:val="single" w:color="2E75B5" w:themeColor="accent1" w:themeShade="BF" w:sz="4" w:space="10"/>
        <w:bottom w:val="single" w:color="2E75B5" w:themeColor="accent1" w:themeShade="BF" w:sz="4" w:space="10"/>
      </w:pBdr>
      <w:spacing w:before="360" w:after="360"/>
      <w:ind w:left="864" w:right="864"/>
      <w:jc w:val="center"/>
    </w:pPr>
    <w:rPr>
      <w:i/>
      <w:iCs/>
      <w:color w:val="2E75B6" w:themeColor="accent1" w:themeShade="BF"/>
    </w:rPr>
  </w:style>
  <w:style w:type="character" w:customStyle="1" w:styleId="185">
    <w:name w:val="Intense Quote Char"/>
    <w:basedOn w:val="36"/>
    <w:link w:val="184"/>
    <w:qFormat/>
    <w:uiPriority w:val="30"/>
    <w:rPr>
      <w:i/>
      <w:iCs/>
      <w:color w:val="2E75B6" w:themeColor="accent1" w:themeShade="BF"/>
    </w:rPr>
  </w:style>
  <w:style w:type="character" w:customStyle="1" w:styleId="186">
    <w:name w:val="Intense Reference"/>
    <w:basedOn w:val="36"/>
    <w:qFormat/>
    <w:uiPriority w:val="32"/>
    <w:rPr>
      <w:b/>
      <w:bCs/>
      <w:smallCaps/>
      <w:color w:val="2E75B6" w:themeColor="accent1" w:themeShade="BF"/>
      <w:spacing w:val="5"/>
    </w:rPr>
  </w:style>
  <w:style w:type="paragraph" w:styleId="187">
    <w:name w:val="No Spacing"/>
    <w:basedOn w:val="1"/>
    <w:qFormat/>
    <w:uiPriority w:val="1"/>
    <w:pPr>
      <w:spacing w:after="0" w:line="240" w:lineRule="auto"/>
    </w:pPr>
  </w:style>
  <w:style w:type="character" w:customStyle="1" w:styleId="188">
    <w:name w:val="Subtle Emphasis"/>
    <w:basedOn w:val="36"/>
    <w:qFormat/>
    <w:uiPriority w:val="19"/>
    <w:rPr>
      <w:i/>
      <w:iCs/>
      <w:color w:val="404040" w:themeColor="text1" w:themeTint="BF"/>
      <w14:textFill>
        <w14:solidFill>
          <w14:schemeClr w14:val="tx1">
            <w14:lumMod w14:val="75000"/>
            <w14:lumOff w14:val="25000"/>
          </w14:schemeClr>
        </w14:solidFill>
      </w14:textFill>
    </w:rPr>
  </w:style>
  <w:style w:type="character" w:customStyle="1" w:styleId="189">
    <w:name w:val="Subtle Reference"/>
    <w:basedOn w:val="36"/>
    <w:qFormat/>
    <w:uiPriority w:val="31"/>
    <w:rPr>
      <w:smallCaps/>
      <w:color w:val="595959" w:themeColor="text1" w:themeTint="A6"/>
      <w14:textFill>
        <w14:solidFill>
          <w14:schemeClr w14:val="tx1">
            <w14:lumMod w14:val="65000"/>
            <w14:lumOff w14:val="35000"/>
          </w14:schemeClr>
        </w14:solidFill>
      </w14:textFill>
    </w:rPr>
  </w:style>
  <w:style w:type="character" w:customStyle="1" w:styleId="190">
    <w:name w:val="Book Title"/>
    <w:basedOn w:val="36"/>
    <w:qFormat/>
    <w:uiPriority w:val="33"/>
    <w:rPr>
      <w:b/>
      <w:bCs/>
      <w:i/>
      <w:iCs/>
      <w:spacing w:val="5"/>
    </w:rPr>
  </w:style>
  <w:style w:type="character" w:customStyle="1" w:styleId="191">
    <w:name w:val="Header Char"/>
    <w:basedOn w:val="36"/>
    <w:qFormat/>
    <w:uiPriority w:val="99"/>
  </w:style>
  <w:style w:type="character" w:customStyle="1" w:styleId="192">
    <w:name w:val="Footer Char"/>
    <w:basedOn w:val="36"/>
    <w:qFormat/>
    <w:uiPriority w:val="99"/>
  </w:style>
  <w:style w:type="character" w:customStyle="1" w:styleId="193">
    <w:name w:val="Footnote Text Char"/>
    <w:basedOn w:val="36"/>
    <w:link w:val="26"/>
    <w:semiHidden/>
    <w:qFormat/>
    <w:uiPriority w:val="99"/>
    <w:rPr>
      <w:sz w:val="20"/>
      <w:szCs w:val="20"/>
    </w:rPr>
  </w:style>
  <w:style w:type="character" w:customStyle="1" w:styleId="194">
    <w:name w:val="Endnote Text Char"/>
    <w:basedOn w:val="36"/>
    <w:link w:val="20"/>
    <w:semiHidden/>
    <w:qFormat/>
    <w:uiPriority w:val="99"/>
    <w:rPr>
      <w:sz w:val="20"/>
      <w:szCs w:val="20"/>
    </w:rPr>
  </w:style>
  <w:style w:type="paragraph" w:customStyle="1" w:styleId="195">
    <w:name w:val="TOC Heading"/>
    <w:unhideWhenUsed/>
    <w:qFormat/>
    <w:uiPriority w:val="39"/>
    <w:rPr>
      <w:rFonts w:hint="default" w:ascii="Calibri" w:hAnsi="Calibri" w:eastAsia="宋体" w:cs="Times New Roman"/>
    </w:rPr>
  </w:style>
  <w:style w:type="paragraph" w:customStyle="1" w:styleId="196">
    <w:name w:val="正文1"/>
    <w:qFormat/>
    <w:uiPriority w:val="0"/>
    <w:pPr>
      <w:widowControl w:val="0"/>
      <w:spacing w:line="312" w:lineRule="atLeast"/>
      <w:jc w:val="both"/>
    </w:pPr>
    <w:rPr>
      <w:rFonts w:hint="default" w:ascii="宋体" w:hAnsiTheme="minorHAnsi" w:eastAsiaTheme="minorEastAsia" w:cstheme="minorBidi"/>
      <w:sz w:val="34"/>
      <w:szCs w:val="22"/>
      <w:lang w:val="en-US" w:eastAsia="zh-CN" w:bidi="ar-SA"/>
    </w:rPr>
  </w:style>
  <w:style w:type="paragraph" w:customStyle="1" w:styleId="197">
    <w:name w:val="标题 71"/>
    <w:basedOn w:val="1"/>
    <w:qFormat/>
    <w:uiPriority w:val="1"/>
    <w:pPr>
      <w:widowControl w:val="0"/>
      <w:ind w:left="138" w:right="1012"/>
      <w:outlineLvl w:val="7"/>
    </w:pPr>
    <w:rPr>
      <w:rFonts w:ascii="微软雅黑" w:hAnsi="微软雅黑" w:eastAsia="微软雅黑" w:cs="微软雅黑"/>
      <w:b/>
      <w:bCs/>
      <w:sz w:val="28"/>
      <w:szCs w:val="28"/>
      <w:lang w:eastAsia="en-US"/>
    </w:rPr>
  </w:style>
  <w:style w:type="paragraph" w:customStyle="1" w:styleId="198">
    <w:name w:val="Table Paragraph"/>
    <w:basedOn w:val="1"/>
    <w:qFormat/>
    <w:uiPriority w:val="1"/>
    <w:pPr>
      <w:widowControl w:val="0"/>
    </w:pPr>
    <w:rPr>
      <w:rFonts w:ascii="宋体" w:hAnsi="宋体" w:cs="宋体"/>
      <w:sz w:val="22"/>
      <w:szCs w:val="22"/>
      <w:lang w:eastAsia="en-US"/>
    </w:rPr>
  </w:style>
  <w:style w:type="paragraph" w:customStyle="1" w:styleId="199">
    <w:name w:val="标题 81"/>
    <w:basedOn w:val="1"/>
    <w:qFormat/>
    <w:uiPriority w:val="1"/>
    <w:pPr>
      <w:widowControl w:val="0"/>
      <w:ind w:left="138" w:right="1012"/>
      <w:outlineLvl w:val="8"/>
    </w:pPr>
    <w:rPr>
      <w:rFonts w:ascii="微软雅黑" w:hAnsi="微软雅黑" w:eastAsia="微软雅黑" w:cs="微软雅黑"/>
      <w:b/>
      <w:bCs/>
      <w:lang w:eastAsia="en-US"/>
    </w:rPr>
  </w:style>
  <w:style w:type="character" w:customStyle="1" w:styleId="200">
    <w:name w:val="标题 1 Char"/>
    <w:link w:val="2"/>
    <w:qFormat/>
    <w:uiPriority w:val="0"/>
    <w:rPr>
      <w:rFonts w:ascii="华文中宋" w:hAnsi="华文中宋" w:eastAsia="华文中宋"/>
      <w:b/>
      <w:bCs/>
      <w:color w:val="000000"/>
      <w:sz w:val="32"/>
      <w:szCs w:val="32"/>
    </w:rPr>
  </w:style>
  <w:style w:type="paragraph" w:customStyle="1" w:styleId="201">
    <w:name w:val="正文 New New New New New New New New New New New New New New"/>
    <w:qFormat/>
    <w:uiPriority w:val="0"/>
    <w:pPr>
      <w:widowControl w:val="0"/>
      <w:jc w:val="both"/>
    </w:pPr>
    <w:rPr>
      <w:rFonts w:hint="default" w:asciiTheme="minorHAnsi" w:hAnsiTheme="minorHAnsi" w:eastAsiaTheme="minorEastAsia" w:cstheme="minorBidi"/>
      <w:sz w:val="21"/>
      <w:szCs w:val="24"/>
      <w:lang w:val="en-US" w:eastAsia="zh-CN" w:bidi="ar-SA"/>
    </w:rPr>
  </w:style>
  <w:style w:type="paragraph" w:customStyle="1" w:styleId="202">
    <w:name w:val="标题新"/>
    <w:basedOn w:val="3"/>
    <w:next w:val="1"/>
    <w:qFormat/>
    <w:uiPriority w:val="0"/>
    <w:pPr>
      <w:tabs>
        <w:tab w:val="clear" w:pos="720"/>
      </w:tabs>
      <w:spacing w:before="140" w:after="140" w:line="416" w:lineRule="auto"/>
      <w:jc w:val="both"/>
    </w:pPr>
    <w:rPr>
      <w:rFonts w:ascii="Arial" w:hAnsi="Arial" w:cs="Times New Roman"/>
      <w:iCs w:val="0"/>
      <w:sz w:val="30"/>
      <w:szCs w:val="32"/>
    </w:rPr>
  </w:style>
  <w:style w:type="character" w:customStyle="1" w:styleId="203">
    <w:name w:val="Unresolved Mention"/>
    <w:basedOn w:val="36"/>
    <w:semiHidden/>
    <w:unhideWhenUsed/>
    <w:qFormat/>
    <w:uiPriority w:val="99"/>
    <w:rPr>
      <w:color w:val="808080"/>
      <w:shd w:val="clear" w:color="auto" w:fill="E6E6E6"/>
    </w:rPr>
  </w:style>
  <w:style w:type="character" w:customStyle="1" w:styleId="204">
    <w:name w:val="批注框文本 Char"/>
    <w:basedOn w:val="36"/>
    <w:link w:val="21"/>
    <w:qFormat/>
    <w:uiPriority w:val="0"/>
    <w:rPr>
      <w:sz w:val="18"/>
      <w:szCs w:val="18"/>
    </w:rPr>
  </w:style>
  <w:style w:type="character" w:customStyle="1" w:styleId="205">
    <w:name w:val="日期 Char"/>
    <w:basedOn w:val="36"/>
    <w:link w:val="18"/>
    <w:qFormat/>
    <w:uiPriority w:val="0"/>
    <w:rPr>
      <w:rFonts w:ascii="Times New Roman" w:hAnsi="Times New Roman"/>
      <w:sz w:val="21"/>
      <w:szCs w:val="24"/>
    </w:rPr>
  </w:style>
  <w:style w:type="character" w:customStyle="1" w:styleId="206">
    <w:name w:val="纯文本 Char"/>
    <w:basedOn w:val="36"/>
    <w:link w:val="17"/>
    <w:qFormat/>
    <w:uiPriority w:val="0"/>
    <w:rPr>
      <w:rFonts w:ascii="宋体" w:hAnsi="Courier New"/>
      <w:sz w:val="28"/>
    </w:rPr>
  </w:style>
  <w:style w:type="character" w:customStyle="1" w:styleId="207">
    <w:name w:val="标题 Char"/>
    <w:basedOn w:val="36"/>
    <w:link w:val="32"/>
    <w:qFormat/>
    <w:uiPriority w:val="10"/>
    <w:rPr>
      <w:rFonts w:ascii="Cambria" w:hAnsi="Cambria"/>
      <w:b/>
      <w:bCs/>
      <w:sz w:val="32"/>
      <w:szCs w:val="32"/>
    </w:rPr>
  </w:style>
  <w:style w:type="character" w:customStyle="1" w:styleId="208">
    <w:name w:val="副标题 Char"/>
    <w:basedOn w:val="36"/>
    <w:link w:val="25"/>
    <w:qFormat/>
    <w:uiPriority w:val="0"/>
    <w:rPr>
      <w:rFonts w:ascii="等线 Light" w:hAnsi="等线 Light"/>
      <w:b/>
      <w:bCs/>
      <w:sz w:val="24"/>
      <w:szCs w:val="32"/>
    </w:rPr>
  </w:style>
  <w:style w:type="paragraph" w:customStyle="1" w:styleId="209">
    <w:name w:val="GP正文(首行缩进)"/>
    <w:basedOn w:val="1"/>
    <w:qFormat/>
    <w:uiPriority w:val="0"/>
    <w:pPr>
      <w:widowControl w:val="0"/>
      <w:spacing w:line="360" w:lineRule="auto"/>
      <w:ind w:firstLine="480"/>
    </w:pPr>
    <w:rPr>
      <w:rFonts w:ascii="Times New Roman" w:hAnsi="宋体" w:eastAsia="宋体" w:cs="Times New Roman"/>
    </w:rPr>
  </w:style>
  <w:style w:type="character" w:customStyle="1" w:styleId="210">
    <w:name w:val="批注文字 Char"/>
    <w:basedOn w:val="36"/>
    <w:link w:val="13"/>
    <w:qFormat/>
    <w:uiPriority w:val="99"/>
    <w:rPr>
      <w:rFonts w:asciiTheme="minorHAnsi" w:hAnsiTheme="minorHAnsi" w:eastAsiaTheme="minorEastAsia" w:cstheme="minorBidi"/>
      <w:sz w:val="24"/>
      <w:szCs w:val="24"/>
    </w:rPr>
  </w:style>
  <w:style w:type="character" w:customStyle="1" w:styleId="211">
    <w:name w:val="批注主题 Char"/>
    <w:basedOn w:val="210"/>
    <w:link w:val="33"/>
    <w:qFormat/>
    <w:uiPriority w:val="0"/>
    <w:rPr>
      <w:rFonts w:asciiTheme="minorHAnsi" w:hAnsiTheme="minorHAnsi" w:eastAsiaTheme="minorEastAsia" w:cstheme="minorBidi"/>
      <w:b/>
      <w:bCs/>
      <w:sz w:val="24"/>
      <w:szCs w:val="24"/>
    </w:rPr>
  </w:style>
  <w:style w:type="paragraph" w:styleId="212">
    <w:name w:val="List Paragraph"/>
    <w:basedOn w:val="1"/>
    <w:link w:val="235"/>
    <w:unhideWhenUsed/>
    <w:qFormat/>
    <w:uiPriority w:val="34"/>
    <w:pPr>
      <w:ind w:firstLine="420"/>
    </w:pPr>
  </w:style>
  <w:style w:type="paragraph" w:customStyle="1" w:styleId="213">
    <w:name w:val="普通正文"/>
    <w:basedOn w:val="1"/>
    <w:qFormat/>
    <w:uiPriority w:val="0"/>
    <w:pPr>
      <w:widowControl w:val="0"/>
      <w:spacing w:line="580" w:lineRule="exact"/>
      <w:ind w:firstLine="629"/>
      <w:jc w:val="both"/>
    </w:pPr>
    <w:rPr>
      <w:rFonts w:ascii="宋体" w:hAnsi="Times New Roman" w:eastAsia="宋体" w:cs="Times New Roman"/>
      <w:sz w:val="28"/>
      <w:szCs w:val="20"/>
    </w:rPr>
  </w:style>
  <w:style w:type="paragraph" w:customStyle="1" w:styleId="214">
    <w:name w:val="多级自动编号"/>
    <w:basedOn w:val="213"/>
    <w:qFormat/>
    <w:uiPriority w:val="0"/>
    <w:pPr>
      <w:numPr>
        <w:ilvl w:val="0"/>
        <w:numId w:val="2"/>
      </w:numPr>
    </w:pPr>
  </w:style>
  <w:style w:type="character" w:customStyle="1" w:styleId="215">
    <w:name w:val="正文文本缩进 Char"/>
    <w:basedOn w:val="36"/>
    <w:link w:val="15"/>
    <w:semiHidden/>
    <w:qFormat/>
    <w:uiPriority w:val="0"/>
    <w:rPr>
      <w:rFonts w:asciiTheme="minorHAnsi" w:hAnsiTheme="minorHAnsi" w:eastAsiaTheme="minorEastAsia" w:cstheme="minorBidi"/>
      <w:sz w:val="24"/>
      <w:szCs w:val="24"/>
    </w:rPr>
  </w:style>
  <w:style w:type="character" w:customStyle="1" w:styleId="216">
    <w:name w:val="正文缩进 Char"/>
    <w:link w:val="11"/>
    <w:qFormat/>
    <w:uiPriority w:val="0"/>
  </w:style>
  <w:style w:type="paragraph" w:customStyle="1" w:styleId="217">
    <w:name w:val="段"/>
    <w:qFormat/>
    <w:uiPriority w:val="0"/>
    <w:pPr>
      <w:ind w:firstLine="200"/>
      <w:jc w:val="both"/>
    </w:pPr>
    <w:rPr>
      <w:rFonts w:hint="default" w:ascii="宋体" w:hAnsi="Times New Roman" w:eastAsiaTheme="minorEastAsia" w:cstheme="minorBidi"/>
      <w:sz w:val="21"/>
      <w:szCs w:val="22"/>
      <w:lang w:val="en-US" w:eastAsia="zh-CN" w:bidi="ar-SA"/>
    </w:rPr>
  </w:style>
  <w:style w:type="character" w:customStyle="1" w:styleId="218">
    <w:name w:val="HTML 预设格式 Char"/>
    <w:basedOn w:val="36"/>
    <w:link w:val="30"/>
    <w:semiHidden/>
    <w:qFormat/>
    <w:uiPriority w:val="0"/>
    <w:rPr>
      <w:rFonts w:ascii="Arial" w:hAnsi="Arial"/>
      <w:sz w:val="21"/>
      <w:szCs w:val="21"/>
    </w:rPr>
  </w:style>
  <w:style w:type="character" w:customStyle="1" w:styleId="219">
    <w:name w:val="标题 3 Char"/>
    <w:basedOn w:val="36"/>
    <w:link w:val="4"/>
    <w:qFormat/>
    <w:uiPriority w:val="0"/>
    <w:rPr>
      <w:rFonts w:asciiTheme="minorHAnsi" w:hAnsiTheme="minorHAnsi" w:eastAsiaTheme="minorEastAsia" w:cstheme="minorBidi"/>
      <w:b/>
      <w:bCs/>
      <w:sz w:val="32"/>
      <w:szCs w:val="32"/>
    </w:rPr>
  </w:style>
  <w:style w:type="character" w:customStyle="1" w:styleId="220">
    <w:name w:val="标题 4 Char"/>
    <w:basedOn w:val="36"/>
    <w:link w:val="5"/>
    <w:qFormat/>
    <w:uiPriority w:val="0"/>
    <w:rPr>
      <w:rFonts w:asciiTheme="majorHAnsi" w:hAnsiTheme="majorHAnsi" w:eastAsiaTheme="majorEastAsia" w:cstheme="majorBidi"/>
      <w:b/>
      <w:bCs/>
      <w:sz w:val="28"/>
      <w:szCs w:val="28"/>
    </w:rPr>
  </w:style>
  <w:style w:type="paragraph" w:customStyle="1" w:styleId="221">
    <w:name w:val="Default"/>
    <w:qFormat/>
    <w:uiPriority w:val="0"/>
    <w:pPr>
      <w:widowControl w:val="0"/>
    </w:pPr>
    <w:rPr>
      <w:rFonts w:hint="default" w:ascii="仿宋_GB2312" w:eastAsia="仿宋_GB2312" w:cs="仿宋_GB2312" w:hAnsiTheme="minorHAnsi"/>
      <w:color w:val="000000"/>
      <w:sz w:val="24"/>
      <w:szCs w:val="24"/>
      <w:lang w:val="en-US" w:eastAsia="zh-CN" w:bidi="ar-SA"/>
    </w:rPr>
  </w:style>
  <w:style w:type="paragraph" w:customStyle="1" w:styleId="222">
    <w:name w:val="p0"/>
    <w:basedOn w:val="1"/>
    <w:qFormat/>
    <w:uiPriority w:val="0"/>
    <w:pPr>
      <w:jc w:val="both"/>
    </w:pPr>
    <w:rPr>
      <w:rFonts w:ascii="宋体" w:hAnsi="宋体" w:eastAsia="宋体" w:cs="宋体"/>
      <w:sz w:val="21"/>
      <w:szCs w:val="21"/>
    </w:rPr>
  </w:style>
  <w:style w:type="character" w:customStyle="1" w:styleId="223">
    <w:name w:val="正文文本 Char"/>
    <w:basedOn w:val="36"/>
    <w:link w:val="14"/>
    <w:qFormat/>
    <w:uiPriority w:val="99"/>
    <w:rPr>
      <w:rFonts w:asciiTheme="minorHAnsi" w:hAnsiTheme="minorHAnsi" w:eastAsiaTheme="minorEastAsia" w:cstheme="minorBidi"/>
      <w:sz w:val="24"/>
      <w:szCs w:val="24"/>
    </w:rPr>
  </w:style>
  <w:style w:type="paragraph" w:customStyle="1" w:styleId="224">
    <w:name w:val="图文"/>
    <w:basedOn w:val="1"/>
    <w:qFormat/>
    <w:uiPriority w:val="0"/>
    <w:pPr>
      <w:widowControl w:val="0"/>
      <w:spacing w:after="50" w:line="360" w:lineRule="auto"/>
      <w:jc w:val="both"/>
    </w:pPr>
    <w:rPr>
      <w:rFonts w:ascii="Times New Roman" w:hAnsi="Times New Roman" w:eastAsia="宋体" w:cs="Times New Roman"/>
    </w:rPr>
  </w:style>
  <w:style w:type="character" w:customStyle="1" w:styleId="225">
    <w:name w:val="中文正文、 Char Char"/>
    <w:link w:val="226"/>
    <w:qFormat/>
    <w:uiPriority w:val="0"/>
    <w:rPr>
      <w:sz w:val="21"/>
      <w:szCs w:val="21"/>
    </w:rPr>
  </w:style>
  <w:style w:type="paragraph" w:customStyle="1" w:styleId="226">
    <w:name w:val="中文正文、"/>
    <w:basedOn w:val="1"/>
    <w:link w:val="225"/>
    <w:qFormat/>
    <w:uiPriority w:val="0"/>
    <w:pPr>
      <w:widowControl w:val="0"/>
      <w:spacing w:line="360" w:lineRule="auto"/>
      <w:ind w:firstLine="420"/>
      <w:jc w:val="both"/>
    </w:pPr>
    <w:rPr>
      <w:rFonts w:ascii="Calibri" w:hAnsi="Calibri" w:eastAsia="宋体" w:cs="Times New Roman"/>
      <w:sz w:val="21"/>
      <w:szCs w:val="21"/>
    </w:rPr>
  </w:style>
  <w:style w:type="paragraph" w:customStyle="1" w:styleId="227">
    <w:name w:val="p16"/>
    <w:basedOn w:val="1"/>
    <w:qFormat/>
    <w:uiPriority w:val="0"/>
    <w:pPr>
      <w:jc w:val="both"/>
    </w:pPr>
    <w:rPr>
      <w:rFonts w:ascii="宋体" w:hAnsi="宋体" w:eastAsia="宋体" w:cs="Times New Roman"/>
      <w:szCs w:val="20"/>
    </w:rPr>
  </w:style>
  <w:style w:type="character" w:customStyle="1" w:styleId="228">
    <w:name w:val="纯文本 Char1"/>
    <w:qFormat/>
    <w:uiPriority w:val="0"/>
    <w:rPr>
      <w:rFonts w:ascii="宋体" w:hAnsi="Courier New"/>
      <w:sz w:val="21"/>
    </w:rPr>
  </w:style>
  <w:style w:type="paragraph" w:customStyle="1" w:styleId="229">
    <w:name w:val="正文文本 31"/>
    <w:basedOn w:val="1"/>
    <w:qFormat/>
    <w:uiPriority w:val="0"/>
    <w:pPr>
      <w:widowControl w:val="0"/>
      <w:jc w:val="both"/>
    </w:pPr>
    <w:rPr>
      <w:rFonts w:ascii="宋体" w:hAnsi="Times New Roman" w:eastAsia="宋体" w:cs="Times New Roman"/>
    </w:rPr>
  </w:style>
  <w:style w:type="character" w:customStyle="1" w:styleId="230">
    <w:name w:val="页脚 Char"/>
    <w:link w:val="22"/>
    <w:qFormat/>
    <w:uiPriority w:val="99"/>
    <w:rPr>
      <w:rFonts w:asciiTheme="minorHAnsi" w:hAnsiTheme="minorHAnsi" w:eastAsiaTheme="minorEastAsia" w:cstheme="minorBidi"/>
      <w:sz w:val="18"/>
      <w:szCs w:val="18"/>
    </w:rPr>
  </w:style>
  <w:style w:type="character" w:customStyle="1" w:styleId="231">
    <w:name w:val="15"/>
    <w:qFormat/>
    <w:uiPriority w:val="0"/>
    <w:rPr>
      <w:rFonts w:hint="eastAsia" w:ascii="宋体" w:hAnsi="宋体" w:eastAsia="宋体"/>
      <w:sz w:val="24"/>
      <w:szCs w:val="24"/>
    </w:rPr>
  </w:style>
  <w:style w:type="character" w:customStyle="1" w:styleId="232">
    <w:name w:val="页眉 Char"/>
    <w:basedOn w:val="36"/>
    <w:link w:val="23"/>
    <w:qFormat/>
    <w:uiPriority w:val="99"/>
    <w:rPr>
      <w:rFonts w:asciiTheme="minorHAnsi" w:hAnsiTheme="minorHAnsi" w:eastAsiaTheme="minorEastAsia" w:cstheme="minorBidi"/>
      <w:sz w:val="18"/>
      <w:szCs w:val="18"/>
    </w:rPr>
  </w:style>
  <w:style w:type="paragraph" w:customStyle="1" w:styleId="233">
    <w:name w:val="正文文本 32"/>
    <w:basedOn w:val="1"/>
    <w:qFormat/>
    <w:uiPriority w:val="0"/>
    <w:pPr>
      <w:widowControl w:val="0"/>
      <w:spacing w:line="312" w:lineRule="auto"/>
      <w:jc w:val="both"/>
    </w:pPr>
    <w:rPr>
      <w:rFonts w:ascii="宋体" w:hAnsi="Times New Roman" w:eastAsia="宋体" w:cs="Times New Roman"/>
      <w:szCs w:val="20"/>
    </w:rPr>
  </w:style>
  <w:style w:type="paragraph" w:customStyle="1" w:styleId="234">
    <w:name w:val="正文文本 33"/>
    <w:basedOn w:val="1"/>
    <w:qFormat/>
    <w:uiPriority w:val="0"/>
    <w:pPr>
      <w:widowControl w:val="0"/>
      <w:jc w:val="both"/>
    </w:pPr>
    <w:rPr>
      <w:rFonts w:ascii="宋体" w:hAnsi="Times New Roman" w:eastAsia="宋体" w:cs="Times New Roman"/>
    </w:rPr>
  </w:style>
  <w:style w:type="character" w:customStyle="1" w:styleId="235">
    <w:name w:val="列出段落 Char"/>
    <w:link w:val="212"/>
    <w:qFormat/>
    <w:uiPriority w:val="34"/>
    <w:rPr>
      <w:rFonts w:asciiTheme="minorHAnsi" w:hAnsiTheme="minorHAnsi" w:eastAsiaTheme="minorEastAsia" w:cstheme="minorBidi"/>
      <w:sz w:val="24"/>
      <w:szCs w:val="24"/>
    </w:rPr>
  </w:style>
  <w:style w:type="character" w:customStyle="1" w:styleId="236">
    <w:name w:val="font11"/>
    <w:qFormat/>
    <w:uiPriority w:val="0"/>
    <w:rPr>
      <w:rFonts w:hint="eastAsia" w:ascii="仿宋" w:hAnsi="仿宋" w:eastAsia="仿宋" w:cs="仿宋"/>
      <w:color w:val="FF0000"/>
      <w:sz w:val="20"/>
      <w:szCs w:val="20"/>
      <w:u w:val="none"/>
      <w:lang w:val="en-US" w:eastAsia="zh-CN" w:bidi="ar-SA"/>
    </w:rPr>
  </w:style>
  <w:style w:type="paragraph" w:customStyle="1" w:styleId="237">
    <w:name w:val="1正文"/>
    <w:basedOn w:val="1"/>
    <w:qFormat/>
    <w:uiPriority w:val="0"/>
    <w:pPr>
      <w:widowControl w:val="0"/>
      <w:spacing w:line="560" w:lineRule="exact"/>
      <w:ind w:firstLine="200"/>
      <w:jc w:val="both"/>
    </w:pPr>
    <w:rPr>
      <w:rFonts w:ascii="Times New Roman" w:hAnsi="Times New Roman" w:eastAsia="Cambria Math" w:cs="Times New Roman"/>
      <w:sz w:val="32"/>
    </w:rPr>
  </w:style>
  <w:style w:type="paragraph" w:customStyle="1" w:styleId="238">
    <w:name w:val="1"/>
    <w:basedOn w:val="1"/>
    <w:next w:val="19"/>
    <w:qFormat/>
    <w:uiPriority w:val="0"/>
    <w:pPr>
      <w:widowControl w:val="0"/>
      <w:tabs>
        <w:tab w:val="left" w:pos="3060"/>
      </w:tabs>
      <w:spacing w:line="140" w:lineRule="atLeast"/>
      <w:ind w:firstLine="560"/>
      <w:jc w:val="both"/>
    </w:pPr>
    <w:rPr>
      <w:rFonts w:ascii="Times New Roman" w:hAnsi="Times New Roman" w:eastAsia="宋体" w:cs="Times New Roman"/>
      <w:sz w:val="28"/>
    </w:rPr>
  </w:style>
  <w:style w:type="paragraph" w:customStyle="1" w:styleId="239">
    <w:name w:val="_Style 160"/>
    <w:basedOn w:val="1"/>
    <w:next w:val="212"/>
    <w:qFormat/>
    <w:uiPriority w:val="0"/>
    <w:pPr>
      <w:widowControl w:val="0"/>
      <w:pBdr>
        <w:bottom w:val="single" w:color="000000" w:sz="6" w:space="1"/>
      </w:pBdr>
      <w:jc w:val="center"/>
    </w:pPr>
    <w:rPr>
      <w:rFonts w:ascii="Arial" w:hAnsi="Times New Roman" w:eastAsia="宋体" w:cs="Times New Roman"/>
      <w:vanish/>
      <w:sz w:val="16"/>
    </w:rPr>
  </w:style>
  <w:style w:type="character" w:customStyle="1" w:styleId="240">
    <w:name w:val="正文文本缩进 2 Char"/>
    <w:basedOn w:val="36"/>
    <w:link w:val="19"/>
    <w:semiHidden/>
    <w:qFormat/>
    <w:uiPriority w:val="0"/>
    <w:rPr>
      <w:rFonts w:asciiTheme="minorHAnsi" w:hAnsiTheme="minorHAnsi" w:eastAsiaTheme="minorEastAsia" w:cstheme="minorBidi"/>
      <w:sz w:val="24"/>
      <w:szCs w:val="24"/>
    </w:rPr>
  </w:style>
  <w:style w:type="character" w:customStyle="1" w:styleId="241">
    <w:name w:val="标题 6 Char"/>
    <w:basedOn w:val="36"/>
    <w:link w:val="7"/>
    <w:qFormat/>
    <w:uiPriority w:val="0"/>
    <w:rPr>
      <w:rFonts w:ascii="Arial" w:hAnsi="Arial" w:eastAsia="黑体"/>
      <w:b/>
      <w:bCs/>
      <w:sz w:val="24"/>
      <w:szCs w:val="24"/>
    </w:rPr>
  </w:style>
  <w:style w:type="character" w:customStyle="1" w:styleId="242">
    <w:name w:val="标题 7 Char"/>
    <w:basedOn w:val="36"/>
    <w:link w:val="8"/>
    <w:qFormat/>
    <w:uiPriority w:val="0"/>
    <w:rPr>
      <w:rFonts w:ascii="Times New Roman" w:hAnsi="Times New Roman"/>
      <w:b/>
      <w:bCs/>
      <w:sz w:val="24"/>
      <w:szCs w:val="24"/>
    </w:rPr>
  </w:style>
  <w:style w:type="character" w:customStyle="1" w:styleId="243">
    <w:name w:val="标题 8 Char"/>
    <w:basedOn w:val="36"/>
    <w:link w:val="9"/>
    <w:qFormat/>
    <w:uiPriority w:val="0"/>
    <w:rPr>
      <w:rFonts w:ascii="Arial" w:hAnsi="Arial" w:eastAsia="黑体"/>
      <w:sz w:val="24"/>
      <w:szCs w:val="24"/>
    </w:rPr>
  </w:style>
  <w:style w:type="character" w:customStyle="1" w:styleId="244">
    <w:name w:val="标题 9 Char"/>
    <w:basedOn w:val="36"/>
    <w:link w:val="10"/>
    <w:qFormat/>
    <w:uiPriority w:val="0"/>
    <w:rPr>
      <w:rFonts w:ascii="Arial" w:hAnsi="Arial" w:eastAsia="黑体"/>
      <w:sz w:val="21"/>
      <w:szCs w:val="21"/>
    </w:rPr>
  </w:style>
  <w:style w:type="paragraph" w:customStyle="1" w:styleId="245">
    <w:name w:val="无间隔1"/>
    <w:qFormat/>
    <w:uiPriority w:val="0"/>
    <w:rPr>
      <w:rFonts w:hint="default" w:ascii="Tahoma" w:hAnsi="Tahoma" w:eastAsia="微软雅黑" w:cs="Times New Roman"/>
      <w:sz w:val="22"/>
      <w:szCs w:val="22"/>
      <w:lang w:val="en-US" w:eastAsia="zh-CN" w:bidi="ar-SA"/>
    </w:rPr>
  </w:style>
  <w:style w:type="paragraph" w:customStyle="1" w:styleId="246">
    <w:name w:val="Heading 2"/>
    <w:basedOn w:val="1"/>
    <w:next w:val="1"/>
    <w:qFormat/>
    <w:uiPriority w:val="0"/>
    <w:pPr>
      <w:spacing w:line="240" w:lineRule="atLeast"/>
      <w:jc w:val="left"/>
    </w:pPr>
    <w:rPr>
      <w:rFonts w:ascii="宋体" w:hAnsi="宋体"/>
      <w:b/>
      <w:sz w:val="22"/>
      <w:szCs w:val="28"/>
    </w:rPr>
  </w:style>
  <w:style w:type="paragraph" w:customStyle="1" w:styleId="247">
    <w:name w:val="彩色列表 - 着色 11"/>
    <w:basedOn w:val="1"/>
    <w:qFormat/>
    <w:uiPriority w:val="0"/>
    <w:pPr>
      <w:ind w:firstLine="420"/>
      <w:jc w:val="both"/>
    </w:pPr>
    <w:rPr>
      <w:sz w:val="21"/>
    </w:rPr>
  </w:style>
  <w:style w:type="paragraph" w:customStyle="1" w:styleId="248">
    <w:name w:val="列出段落1"/>
    <w:basedOn w:val="1"/>
    <w:qFormat/>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3.png"/><Relationship Id="rId18" Type="http://schemas.openxmlformats.org/officeDocument/2006/relationships/image" Target="media/image2.png"/><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8.xml"/><Relationship Id="rId14" Type="http://schemas.openxmlformats.org/officeDocument/2006/relationships/header" Target="header5.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B7623C-E3EC-4D1F-BC87-ADD6BDE6AE5D}">
  <ds:schemaRefs/>
</ds:datastoreItem>
</file>

<file path=docProps/app.xml><?xml version="1.0" encoding="utf-8"?>
<Properties xmlns="http://schemas.openxmlformats.org/officeDocument/2006/extended-properties" xmlns:vt="http://schemas.openxmlformats.org/officeDocument/2006/docPropsVTypes">
  <Template>0.docx</Template>
  <Company>Lenovo</Company>
  <Pages>71</Pages>
  <Words>9487</Words>
  <Characters>10029</Characters>
  <TotalTime>1</TotalTime>
  <ScaleCrop>false</ScaleCrop>
  <LinksUpToDate>false</LinksUpToDate>
  <CharactersWithSpaces>10140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2019-11-26T03:40:00Z</dcterms:created>
  <dc:creator>Administrator</dc:creator>
  <cp:lastModifiedBy>踩了牛奶的</cp:lastModifiedBy>
  <dcterms:modified xsi:type="dcterms:W3CDTF">2025-11-26T08:06:20Z</dcterms:modified>
  <cp:revision>164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4241C3C6650246BE93819493A658248D_13</vt:lpwstr>
  </property>
  <property fmtid="{D5CDD505-2E9C-101B-9397-08002B2CF9AE}" pid="4" name="KSOTemplateDocerSaveRecord">
    <vt:lpwstr>eyJoZGlkIjoiYzQ3OWUzNzljZjJlY2QyY2Q0MTBiMDczZDNlMzhjOTAiLCJ1c2VySWQiOiIxMjc3MDY2MzIzIn0=</vt:lpwstr>
  </property>
</Properties>
</file>